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15A" w:rsidRDefault="00275A71" w:rsidP="00B7315A">
      <w:pPr>
        <w:suppressAutoHyphens w:val="0"/>
        <w:autoSpaceDE w:val="0"/>
        <w:autoSpaceDN w:val="0"/>
        <w:adjustRightInd w:val="0"/>
        <w:spacing w:after="0" w:line="360" w:lineRule="auto"/>
        <w:jc w:val="center"/>
        <w:rPr>
          <w:rFonts w:ascii="Times New Roman" w:hAnsi="Times New Roman" w:cs="Times New Roman"/>
          <w:b/>
          <w:color w:val="auto"/>
          <w:sz w:val="36"/>
          <w:szCs w:val="36"/>
        </w:rPr>
      </w:pPr>
      <w:r>
        <w:rPr>
          <w:rFonts w:ascii="Times New Roman" w:hAnsi="Times New Roman" w:cs="Times New Roman"/>
          <w:b/>
          <w:noProof/>
          <w:color w:val="auto"/>
          <w:sz w:val="36"/>
          <w:szCs w:val="36"/>
          <w:lang w:eastAsia="ru-RU"/>
        </w:rPr>
        <w:drawing>
          <wp:inline distT="0" distB="0" distL="0" distR="0">
            <wp:extent cx="6325426" cy="8772525"/>
            <wp:effectExtent l="19050" t="0" r="0" b="0"/>
            <wp:docPr id="4" name="Рисунок 2" descr="C:\Users\User\Desktop\22-04-2020_11-11-21\титульный лист вариант 7.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2-04-2020_11-11-21\титульный лист вариант 7.2 001.jpg"/>
                    <pic:cNvPicPr>
                      <a:picLocks noChangeAspect="1" noChangeArrowheads="1"/>
                    </pic:cNvPicPr>
                  </pic:nvPicPr>
                  <pic:blipFill>
                    <a:blip r:embed="rId8" cstate="print"/>
                    <a:srcRect/>
                    <a:stretch>
                      <a:fillRect/>
                    </a:stretch>
                  </pic:blipFill>
                  <pic:spPr bwMode="auto">
                    <a:xfrm rot="10800000">
                      <a:off x="0" y="0"/>
                      <a:ext cx="6326195" cy="8773592"/>
                    </a:xfrm>
                    <a:prstGeom prst="rect">
                      <a:avLst/>
                    </a:prstGeom>
                    <a:noFill/>
                    <a:ln w="9525">
                      <a:noFill/>
                      <a:miter lim="800000"/>
                      <a:headEnd/>
                      <a:tailEnd/>
                    </a:ln>
                  </pic:spPr>
                </pic:pic>
              </a:graphicData>
            </a:graphic>
          </wp:inline>
        </w:drawing>
      </w:r>
    </w:p>
    <w:p w:rsidR="00B7315A" w:rsidRDefault="00B7315A" w:rsidP="00B7315A">
      <w:pPr>
        <w:suppressAutoHyphens w:val="0"/>
        <w:autoSpaceDE w:val="0"/>
        <w:autoSpaceDN w:val="0"/>
        <w:adjustRightInd w:val="0"/>
        <w:spacing w:after="0" w:line="360" w:lineRule="auto"/>
        <w:jc w:val="center"/>
        <w:rPr>
          <w:rFonts w:ascii="Times New Roman" w:hAnsi="Times New Roman" w:cs="Times New Roman"/>
          <w:b/>
          <w:color w:val="auto"/>
          <w:sz w:val="36"/>
          <w:szCs w:val="36"/>
        </w:rPr>
      </w:pPr>
    </w:p>
    <w:tbl>
      <w:tblPr>
        <w:tblStyle w:val="aff8"/>
        <w:tblpPr w:leftFromText="180" w:rightFromText="180" w:vertAnchor="text" w:horzAnchor="margin" w:tblpXSpec="center" w:tblpY="-187"/>
        <w:tblW w:w="10387" w:type="dxa"/>
        <w:tblLook w:val="04A0"/>
      </w:tblPr>
      <w:tblGrid>
        <w:gridCol w:w="3461"/>
        <w:gridCol w:w="3463"/>
        <w:gridCol w:w="3463"/>
      </w:tblGrid>
      <w:tr w:rsidR="00275A71" w:rsidTr="00275A71">
        <w:trPr>
          <w:trHeight w:val="1466"/>
        </w:trPr>
        <w:tc>
          <w:tcPr>
            <w:tcW w:w="3461" w:type="dxa"/>
          </w:tcPr>
          <w:p w:rsidR="00275A71" w:rsidRDefault="00275A71" w:rsidP="00275A71">
            <w:pPr>
              <w:suppressAutoHyphens w:val="0"/>
              <w:spacing w:after="0" w:line="240" w:lineRule="auto"/>
              <w:ind w:right="-142"/>
              <w:rPr>
                <w:rFonts w:ascii="Times New Roman" w:eastAsia="Calibri" w:hAnsi="Times New Roman" w:cs="Times New Roman"/>
                <w:b/>
                <w:color w:val="auto"/>
                <w:kern w:val="0"/>
                <w:sz w:val="28"/>
                <w:szCs w:val="28"/>
              </w:rPr>
            </w:pPr>
            <w:r>
              <w:rPr>
                <w:rFonts w:ascii="Times New Roman" w:eastAsia="Calibri" w:hAnsi="Times New Roman" w:cs="Times New Roman"/>
                <w:b/>
                <w:color w:val="auto"/>
                <w:kern w:val="0"/>
                <w:sz w:val="28"/>
                <w:szCs w:val="28"/>
              </w:rPr>
              <w:lastRenderedPageBreak/>
              <w:t>«Согласовано»</w:t>
            </w:r>
          </w:p>
          <w:p w:rsidR="00275A71" w:rsidRDefault="00275A71" w:rsidP="00275A71">
            <w:pPr>
              <w:suppressAutoHyphens w:val="0"/>
              <w:spacing w:after="0" w:line="240" w:lineRule="auto"/>
              <w:ind w:right="-142"/>
              <w:rPr>
                <w:rFonts w:ascii="Times New Roman" w:eastAsia="Calibri" w:hAnsi="Times New Roman" w:cs="Times New Roman"/>
                <w:color w:val="auto"/>
                <w:kern w:val="0"/>
                <w:sz w:val="24"/>
                <w:szCs w:val="24"/>
              </w:rPr>
            </w:pPr>
            <w:r w:rsidRPr="00372F51">
              <w:rPr>
                <w:rFonts w:ascii="Times New Roman" w:eastAsia="Calibri" w:hAnsi="Times New Roman" w:cs="Times New Roman"/>
                <w:color w:val="auto"/>
                <w:kern w:val="0"/>
                <w:sz w:val="24"/>
                <w:szCs w:val="24"/>
              </w:rPr>
              <w:t>Председатель Управляющего Совета</w:t>
            </w:r>
            <w:r>
              <w:rPr>
                <w:rFonts w:ascii="Times New Roman" w:eastAsia="Calibri" w:hAnsi="Times New Roman" w:cs="Times New Roman"/>
                <w:color w:val="auto"/>
                <w:kern w:val="0"/>
                <w:sz w:val="24"/>
                <w:szCs w:val="24"/>
              </w:rPr>
              <w:t xml:space="preserve"> МБОУ-СОШ р.п. Пушкино Советского района Саратовкой области</w:t>
            </w:r>
          </w:p>
          <w:p w:rsidR="00275A71" w:rsidRDefault="00275A71" w:rsidP="00275A71">
            <w:pPr>
              <w:suppressAutoHyphens w:val="0"/>
              <w:spacing w:after="0" w:line="240" w:lineRule="auto"/>
              <w:ind w:right="-142"/>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 xml:space="preserve">_________А.М. </w:t>
            </w:r>
            <w:proofErr w:type="spellStart"/>
            <w:r>
              <w:rPr>
                <w:rFonts w:ascii="Times New Roman" w:eastAsia="Calibri" w:hAnsi="Times New Roman" w:cs="Times New Roman"/>
                <w:color w:val="auto"/>
                <w:kern w:val="0"/>
                <w:sz w:val="24"/>
                <w:szCs w:val="24"/>
              </w:rPr>
              <w:t>Меняйло</w:t>
            </w:r>
            <w:proofErr w:type="spellEnd"/>
          </w:p>
          <w:p w:rsidR="00275A71" w:rsidRPr="00372F51" w:rsidRDefault="00275A71" w:rsidP="00275A71">
            <w:pPr>
              <w:suppressAutoHyphens w:val="0"/>
              <w:spacing w:after="0" w:line="240" w:lineRule="auto"/>
              <w:ind w:right="-142"/>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 xml:space="preserve">Протокол </w:t>
            </w:r>
            <w:proofErr w:type="gramStart"/>
            <w:r>
              <w:rPr>
                <w:rFonts w:ascii="Times New Roman" w:eastAsia="Calibri" w:hAnsi="Times New Roman" w:cs="Times New Roman"/>
                <w:color w:val="auto"/>
                <w:kern w:val="0"/>
                <w:sz w:val="24"/>
                <w:szCs w:val="24"/>
              </w:rPr>
              <w:t>от</w:t>
            </w:r>
            <w:proofErr w:type="gramEnd"/>
            <w:r>
              <w:rPr>
                <w:rFonts w:ascii="Times New Roman" w:eastAsia="Calibri" w:hAnsi="Times New Roman" w:cs="Times New Roman"/>
                <w:color w:val="auto"/>
                <w:kern w:val="0"/>
                <w:sz w:val="24"/>
                <w:szCs w:val="24"/>
              </w:rPr>
              <w:t xml:space="preserve"> _______ №______</w:t>
            </w:r>
          </w:p>
        </w:tc>
        <w:tc>
          <w:tcPr>
            <w:tcW w:w="3463" w:type="dxa"/>
          </w:tcPr>
          <w:p w:rsidR="00275A71" w:rsidRDefault="00275A71" w:rsidP="00275A71">
            <w:pPr>
              <w:suppressAutoHyphens w:val="0"/>
              <w:spacing w:after="0" w:line="240" w:lineRule="auto"/>
              <w:ind w:right="-142"/>
              <w:rPr>
                <w:rFonts w:ascii="Times New Roman" w:eastAsia="Calibri" w:hAnsi="Times New Roman" w:cs="Times New Roman"/>
                <w:b/>
                <w:color w:val="auto"/>
                <w:kern w:val="0"/>
                <w:sz w:val="28"/>
                <w:szCs w:val="28"/>
              </w:rPr>
            </w:pPr>
            <w:r>
              <w:rPr>
                <w:rFonts w:ascii="Times New Roman" w:eastAsia="Calibri" w:hAnsi="Times New Roman" w:cs="Times New Roman"/>
                <w:b/>
                <w:color w:val="auto"/>
                <w:kern w:val="0"/>
                <w:sz w:val="28"/>
                <w:szCs w:val="28"/>
              </w:rPr>
              <w:t>«Рассмотрено»</w:t>
            </w:r>
          </w:p>
          <w:p w:rsidR="00275A71" w:rsidRDefault="00275A71" w:rsidP="00275A71">
            <w:pPr>
              <w:suppressAutoHyphens w:val="0"/>
              <w:spacing w:after="0" w:line="240" w:lineRule="auto"/>
              <w:ind w:right="-142"/>
              <w:rPr>
                <w:rFonts w:ascii="Times New Roman" w:eastAsia="Calibri" w:hAnsi="Times New Roman" w:cs="Times New Roman"/>
                <w:color w:val="auto"/>
                <w:kern w:val="0"/>
                <w:sz w:val="24"/>
                <w:szCs w:val="24"/>
              </w:rPr>
            </w:pPr>
            <w:r w:rsidRPr="00372F51">
              <w:rPr>
                <w:rFonts w:ascii="Times New Roman" w:eastAsia="Calibri" w:hAnsi="Times New Roman" w:cs="Times New Roman"/>
                <w:color w:val="auto"/>
                <w:kern w:val="0"/>
                <w:sz w:val="24"/>
                <w:szCs w:val="24"/>
              </w:rPr>
              <w:t xml:space="preserve">на заседании педагогического совета </w:t>
            </w:r>
            <w:r>
              <w:rPr>
                <w:rFonts w:ascii="Times New Roman" w:eastAsia="Calibri" w:hAnsi="Times New Roman" w:cs="Times New Roman"/>
                <w:color w:val="auto"/>
                <w:kern w:val="0"/>
                <w:sz w:val="24"/>
                <w:szCs w:val="24"/>
              </w:rPr>
              <w:t xml:space="preserve"> МБОУ-СОШ р.п. Пушкино Советского района Саратовкой области</w:t>
            </w:r>
          </w:p>
          <w:p w:rsidR="00275A71" w:rsidRPr="00372F51" w:rsidRDefault="00275A71" w:rsidP="00275A71">
            <w:pPr>
              <w:suppressAutoHyphens w:val="0"/>
              <w:spacing w:after="0" w:line="240" w:lineRule="auto"/>
              <w:ind w:right="-142"/>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 xml:space="preserve">Протокол </w:t>
            </w:r>
            <w:proofErr w:type="gramStart"/>
            <w:r>
              <w:rPr>
                <w:rFonts w:ascii="Times New Roman" w:eastAsia="Calibri" w:hAnsi="Times New Roman" w:cs="Times New Roman"/>
                <w:color w:val="auto"/>
                <w:kern w:val="0"/>
                <w:sz w:val="24"/>
                <w:szCs w:val="24"/>
              </w:rPr>
              <w:t>от</w:t>
            </w:r>
            <w:proofErr w:type="gramEnd"/>
            <w:r>
              <w:rPr>
                <w:rFonts w:ascii="Times New Roman" w:eastAsia="Calibri" w:hAnsi="Times New Roman" w:cs="Times New Roman"/>
                <w:color w:val="auto"/>
                <w:kern w:val="0"/>
                <w:sz w:val="24"/>
                <w:szCs w:val="24"/>
              </w:rPr>
              <w:t xml:space="preserve"> _______ №______</w:t>
            </w:r>
          </w:p>
        </w:tc>
        <w:tc>
          <w:tcPr>
            <w:tcW w:w="3463" w:type="dxa"/>
          </w:tcPr>
          <w:p w:rsidR="00275A71" w:rsidRDefault="00275A71" w:rsidP="00275A71">
            <w:pPr>
              <w:suppressAutoHyphens w:val="0"/>
              <w:spacing w:after="0" w:line="240" w:lineRule="auto"/>
              <w:ind w:right="-142"/>
              <w:rPr>
                <w:rFonts w:ascii="Times New Roman" w:eastAsia="Calibri" w:hAnsi="Times New Roman" w:cs="Times New Roman"/>
                <w:b/>
                <w:color w:val="auto"/>
                <w:kern w:val="0"/>
                <w:sz w:val="28"/>
                <w:szCs w:val="28"/>
              </w:rPr>
            </w:pPr>
            <w:r>
              <w:rPr>
                <w:rFonts w:ascii="Times New Roman" w:eastAsia="Calibri" w:hAnsi="Times New Roman" w:cs="Times New Roman"/>
                <w:b/>
                <w:color w:val="auto"/>
                <w:kern w:val="0"/>
                <w:sz w:val="28"/>
                <w:szCs w:val="28"/>
              </w:rPr>
              <w:t>«Утверждаю»</w:t>
            </w:r>
          </w:p>
          <w:p w:rsidR="00275A71" w:rsidRDefault="00275A71" w:rsidP="00275A71">
            <w:pPr>
              <w:suppressAutoHyphens w:val="0"/>
              <w:spacing w:after="0" w:line="240" w:lineRule="auto"/>
              <w:ind w:right="-142"/>
              <w:rPr>
                <w:rFonts w:ascii="Times New Roman" w:eastAsia="Calibri" w:hAnsi="Times New Roman" w:cs="Times New Roman"/>
                <w:color w:val="auto"/>
                <w:kern w:val="0"/>
                <w:sz w:val="24"/>
                <w:szCs w:val="24"/>
              </w:rPr>
            </w:pPr>
            <w:r w:rsidRPr="00372F51">
              <w:rPr>
                <w:rFonts w:ascii="Times New Roman" w:eastAsia="Calibri" w:hAnsi="Times New Roman" w:cs="Times New Roman"/>
                <w:color w:val="auto"/>
                <w:kern w:val="0"/>
                <w:sz w:val="24"/>
                <w:szCs w:val="24"/>
              </w:rPr>
              <w:t xml:space="preserve">Директор </w:t>
            </w:r>
            <w:r>
              <w:rPr>
                <w:rFonts w:ascii="Times New Roman" w:eastAsia="Calibri" w:hAnsi="Times New Roman" w:cs="Times New Roman"/>
                <w:color w:val="auto"/>
                <w:kern w:val="0"/>
                <w:sz w:val="24"/>
                <w:szCs w:val="24"/>
              </w:rPr>
              <w:t xml:space="preserve"> МБОУ-СОШ р.п. Пушкино Советского района Саратовкой области</w:t>
            </w:r>
          </w:p>
          <w:p w:rsidR="00275A71" w:rsidRDefault="00275A71" w:rsidP="00275A71">
            <w:pPr>
              <w:suppressAutoHyphens w:val="0"/>
              <w:spacing w:after="0" w:line="240" w:lineRule="auto"/>
              <w:ind w:right="-142"/>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_________ Л.Г. Денисова</w:t>
            </w:r>
          </w:p>
          <w:p w:rsidR="00275A71" w:rsidRDefault="00275A71" w:rsidP="00275A71">
            <w:pPr>
              <w:suppressAutoHyphens w:val="0"/>
              <w:spacing w:after="0" w:line="240" w:lineRule="auto"/>
              <w:ind w:right="-142"/>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 xml:space="preserve">Протокол </w:t>
            </w:r>
            <w:proofErr w:type="gramStart"/>
            <w:r>
              <w:rPr>
                <w:rFonts w:ascii="Times New Roman" w:eastAsia="Calibri" w:hAnsi="Times New Roman" w:cs="Times New Roman"/>
                <w:color w:val="auto"/>
                <w:kern w:val="0"/>
                <w:sz w:val="24"/>
                <w:szCs w:val="24"/>
              </w:rPr>
              <w:t>от</w:t>
            </w:r>
            <w:proofErr w:type="gramEnd"/>
            <w:r>
              <w:rPr>
                <w:rFonts w:ascii="Times New Roman" w:eastAsia="Calibri" w:hAnsi="Times New Roman" w:cs="Times New Roman"/>
                <w:color w:val="auto"/>
                <w:kern w:val="0"/>
                <w:sz w:val="24"/>
                <w:szCs w:val="24"/>
              </w:rPr>
              <w:t xml:space="preserve"> _______ №______</w:t>
            </w:r>
          </w:p>
          <w:p w:rsidR="00275A71" w:rsidRPr="00372F51" w:rsidRDefault="00275A71" w:rsidP="00275A71">
            <w:pPr>
              <w:suppressAutoHyphens w:val="0"/>
              <w:spacing w:after="0" w:line="240" w:lineRule="auto"/>
              <w:ind w:right="-142"/>
              <w:rPr>
                <w:rFonts w:ascii="Times New Roman" w:eastAsia="Calibri" w:hAnsi="Times New Roman" w:cs="Times New Roman"/>
                <w:color w:val="auto"/>
                <w:kern w:val="0"/>
                <w:sz w:val="24"/>
                <w:szCs w:val="24"/>
              </w:rPr>
            </w:pPr>
          </w:p>
        </w:tc>
      </w:tr>
    </w:tbl>
    <w:p w:rsidR="00B7315A" w:rsidRDefault="00B7315A" w:rsidP="00B7315A">
      <w:pPr>
        <w:suppressAutoHyphens w:val="0"/>
        <w:autoSpaceDE w:val="0"/>
        <w:autoSpaceDN w:val="0"/>
        <w:adjustRightInd w:val="0"/>
        <w:spacing w:after="0" w:line="360" w:lineRule="auto"/>
        <w:jc w:val="center"/>
        <w:rPr>
          <w:rFonts w:ascii="Times New Roman" w:hAnsi="Times New Roman" w:cs="Times New Roman"/>
          <w:b/>
          <w:color w:val="auto"/>
          <w:sz w:val="36"/>
          <w:szCs w:val="36"/>
        </w:rPr>
      </w:pPr>
    </w:p>
    <w:p w:rsidR="00275A71" w:rsidRDefault="00275A71" w:rsidP="00B7315A">
      <w:pPr>
        <w:suppressAutoHyphens w:val="0"/>
        <w:autoSpaceDE w:val="0"/>
        <w:autoSpaceDN w:val="0"/>
        <w:adjustRightInd w:val="0"/>
        <w:spacing w:after="0" w:line="360" w:lineRule="auto"/>
        <w:jc w:val="center"/>
        <w:rPr>
          <w:rFonts w:ascii="Times New Roman" w:hAnsi="Times New Roman" w:cs="Times New Roman"/>
          <w:b/>
          <w:color w:val="auto"/>
          <w:sz w:val="36"/>
          <w:szCs w:val="36"/>
        </w:rPr>
      </w:pPr>
    </w:p>
    <w:p w:rsidR="00275A71" w:rsidRDefault="00275A71" w:rsidP="00B7315A">
      <w:pPr>
        <w:suppressAutoHyphens w:val="0"/>
        <w:autoSpaceDE w:val="0"/>
        <w:autoSpaceDN w:val="0"/>
        <w:adjustRightInd w:val="0"/>
        <w:spacing w:after="0" w:line="360" w:lineRule="auto"/>
        <w:jc w:val="center"/>
        <w:rPr>
          <w:rFonts w:ascii="Times New Roman" w:hAnsi="Times New Roman" w:cs="Times New Roman"/>
          <w:b/>
          <w:color w:val="auto"/>
          <w:sz w:val="36"/>
          <w:szCs w:val="36"/>
        </w:rPr>
      </w:pPr>
      <w:r>
        <w:rPr>
          <w:rFonts w:ascii="Times New Roman" w:hAnsi="Times New Roman" w:cs="Times New Roman"/>
          <w:b/>
          <w:color w:val="auto"/>
          <w:sz w:val="36"/>
          <w:szCs w:val="36"/>
        </w:rPr>
        <w:t xml:space="preserve">Адаптированная </w:t>
      </w:r>
    </w:p>
    <w:p w:rsidR="00B7315A" w:rsidRDefault="00B7315A" w:rsidP="00B7315A">
      <w:pPr>
        <w:suppressAutoHyphens w:val="0"/>
        <w:autoSpaceDE w:val="0"/>
        <w:autoSpaceDN w:val="0"/>
        <w:adjustRightInd w:val="0"/>
        <w:spacing w:after="0" w:line="360" w:lineRule="auto"/>
        <w:jc w:val="center"/>
        <w:rPr>
          <w:rFonts w:ascii="Times New Roman" w:eastAsia="Calibri" w:hAnsi="Times New Roman" w:cs="Times New Roman"/>
          <w:b/>
          <w:bCs/>
          <w:color w:val="000000"/>
          <w:kern w:val="0"/>
          <w:sz w:val="36"/>
          <w:szCs w:val="36"/>
          <w:lang w:eastAsia="ru-RU"/>
        </w:rPr>
      </w:pPr>
      <w:r w:rsidRPr="00B7315A">
        <w:rPr>
          <w:rFonts w:ascii="Times New Roman" w:hAnsi="Times New Roman" w:cs="Times New Roman"/>
          <w:b/>
          <w:color w:val="auto"/>
          <w:sz w:val="36"/>
          <w:szCs w:val="36"/>
        </w:rPr>
        <w:t xml:space="preserve">основная общеобразовательная программа </w:t>
      </w:r>
      <w:r w:rsidRPr="00B7315A">
        <w:rPr>
          <w:rFonts w:ascii="Times New Roman" w:hAnsi="Times New Roman" w:cs="Times New Roman"/>
          <w:b/>
          <w:color w:val="auto"/>
          <w:sz w:val="36"/>
          <w:szCs w:val="36"/>
        </w:rPr>
        <w:br/>
      </w:r>
      <w:r w:rsidRPr="00B7315A">
        <w:rPr>
          <w:rFonts w:ascii="Times New Roman" w:eastAsia="Calibri" w:hAnsi="Times New Roman" w:cs="Times New Roman"/>
          <w:b/>
          <w:bCs/>
          <w:color w:val="000000"/>
          <w:kern w:val="0"/>
          <w:sz w:val="36"/>
          <w:szCs w:val="36"/>
          <w:lang w:eastAsia="ru-RU"/>
        </w:rPr>
        <w:t xml:space="preserve">Муниципального бюджетного общеобразовательного учреждения – средней общеобразовательной школы </w:t>
      </w:r>
    </w:p>
    <w:p w:rsidR="00B7315A" w:rsidRDefault="00B7315A" w:rsidP="00B7315A">
      <w:pPr>
        <w:suppressAutoHyphens w:val="0"/>
        <w:autoSpaceDE w:val="0"/>
        <w:autoSpaceDN w:val="0"/>
        <w:adjustRightInd w:val="0"/>
        <w:spacing w:after="0" w:line="360" w:lineRule="auto"/>
        <w:jc w:val="center"/>
        <w:rPr>
          <w:rFonts w:ascii="Times New Roman" w:hAnsi="Times New Roman" w:cs="Times New Roman"/>
          <w:b/>
          <w:color w:val="auto"/>
          <w:sz w:val="28"/>
          <w:szCs w:val="28"/>
        </w:rPr>
      </w:pPr>
      <w:r w:rsidRPr="00B7315A">
        <w:rPr>
          <w:rFonts w:ascii="Times New Roman" w:eastAsia="Calibri" w:hAnsi="Times New Roman" w:cs="Times New Roman"/>
          <w:b/>
          <w:bCs/>
          <w:color w:val="000000"/>
          <w:kern w:val="0"/>
          <w:sz w:val="36"/>
          <w:szCs w:val="36"/>
          <w:lang w:eastAsia="ru-RU"/>
        </w:rPr>
        <w:t xml:space="preserve">р.п. Пушкино Советского района Саратовской области </w:t>
      </w:r>
      <w:r w:rsidRPr="00B7315A">
        <w:rPr>
          <w:rFonts w:ascii="Times New Roman" w:hAnsi="Times New Roman"/>
          <w:b/>
          <w:color w:val="auto"/>
          <w:sz w:val="32"/>
          <w:szCs w:val="32"/>
        </w:rPr>
        <w:t xml:space="preserve">начального общего образования </w:t>
      </w:r>
      <w:r w:rsidRPr="00B7315A">
        <w:rPr>
          <w:rFonts w:ascii="Times New Roman" w:hAnsi="Times New Roman"/>
          <w:b/>
          <w:color w:val="auto"/>
          <w:sz w:val="32"/>
          <w:szCs w:val="32"/>
        </w:rPr>
        <w:br/>
      </w:r>
      <w:proofErr w:type="gramStart"/>
      <w:r w:rsidRPr="00B7315A">
        <w:rPr>
          <w:rFonts w:ascii="Times New Roman" w:hAnsi="Times New Roman"/>
          <w:b/>
          <w:color w:val="auto"/>
          <w:sz w:val="32"/>
          <w:szCs w:val="32"/>
        </w:rPr>
        <w:t>обучающихся</w:t>
      </w:r>
      <w:proofErr w:type="gramEnd"/>
      <w:r w:rsidRPr="00B7315A">
        <w:rPr>
          <w:rFonts w:ascii="Times New Roman" w:hAnsi="Times New Roman"/>
          <w:b/>
          <w:color w:val="auto"/>
          <w:sz w:val="32"/>
          <w:szCs w:val="32"/>
        </w:rPr>
        <w:t xml:space="preserve"> </w:t>
      </w:r>
      <w:r w:rsidRPr="00B7315A">
        <w:rPr>
          <w:rFonts w:ascii="Times New Roman" w:hAnsi="Times New Roman" w:cs="Times New Roman"/>
          <w:b/>
          <w:color w:val="auto"/>
          <w:sz w:val="32"/>
          <w:szCs w:val="32"/>
        </w:rPr>
        <w:t>с задержкой психического развития</w:t>
      </w:r>
      <w:r w:rsidRPr="000A0A0A">
        <w:rPr>
          <w:rFonts w:ascii="Times New Roman" w:hAnsi="Times New Roman" w:cs="Times New Roman"/>
          <w:b/>
          <w:color w:val="auto"/>
          <w:sz w:val="28"/>
          <w:szCs w:val="28"/>
        </w:rPr>
        <w:t xml:space="preserve"> </w:t>
      </w:r>
    </w:p>
    <w:p w:rsidR="00B7315A" w:rsidRDefault="00B7315A" w:rsidP="00B7315A">
      <w:pPr>
        <w:suppressAutoHyphens w:val="0"/>
        <w:autoSpaceDE w:val="0"/>
        <w:autoSpaceDN w:val="0"/>
        <w:adjustRightInd w:val="0"/>
        <w:spacing w:after="0" w:line="360" w:lineRule="auto"/>
        <w:jc w:val="center"/>
        <w:rPr>
          <w:rFonts w:ascii="Times New Roman" w:hAnsi="Times New Roman" w:cs="Times New Roman"/>
          <w:b/>
          <w:color w:val="auto"/>
          <w:sz w:val="28"/>
          <w:szCs w:val="28"/>
        </w:rPr>
      </w:pPr>
    </w:p>
    <w:p w:rsidR="00B7315A" w:rsidRDefault="00B7315A" w:rsidP="00B7315A">
      <w:pPr>
        <w:suppressAutoHyphens w:val="0"/>
        <w:autoSpaceDE w:val="0"/>
        <w:autoSpaceDN w:val="0"/>
        <w:adjustRightInd w:val="0"/>
        <w:spacing w:after="0" w:line="360" w:lineRule="auto"/>
        <w:jc w:val="center"/>
        <w:rPr>
          <w:rFonts w:ascii="Times New Roman" w:hAnsi="Times New Roman"/>
          <w:b/>
          <w:bCs/>
        </w:rPr>
      </w:pPr>
    </w:p>
    <w:p w:rsidR="00B7315A" w:rsidRDefault="00B7315A" w:rsidP="00B7315A">
      <w:pPr>
        <w:suppressAutoHyphens w:val="0"/>
        <w:autoSpaceDE w:val="0"/>
        <w:autoSpaceDN w:val="0"/>
        <w:adjustRightInd w:val="0"/>
        <w:spacing w:after="0" w:line="360" w:lineRule="auto"/>
        <w:jc w:val="center"/>
        <w:rPr>
          <w:rFonts w:ascii="Times New Roman" w:hAnsi="Times New Roman"/>
          <w:b/>
          <w:bCs/>
        </w:rPr>
      </w:pPr>
    </w:p>
    <w:p w:rsidR="00B7315A" w:rsidRDefault="00B7315A" w:rsidP="00B7315A">
      <w:pPr>
        <w:suppressAutoHyphens w:val="0"/>
        <w:autoSpaceDE w:val="0"/>
        <w:autoSpaceDN w:val="0"/>
        <w:adjustRightInd w:val="0"/>
        <w:spacing w:after="0" w:line="360" w:lineRule="auto"/>
        <w:jc w:val="center"/>
        <w:rPr>
          <w:rFonts w:ascii="Times New Roman" w:hAnsi="Times New Roman"/>
          <w:b/>
          <w:bCs/>
        </w:rPr>
      </w:pPr>
    </w:p>
    <w:p w:rsidR="00B7315A" w:rsidRDefault="00B7315A" w:rsidP="00B7315A">
      <w:pPr>
        <w:suppressAutoHyphens w:val="0"/>
        <w:autoSpaceDE w:val="0"/>
        <w:autoSpaceDN w:val="0"/>
        <w:adjustRightInd w:val="0"/>
        <w:spacing w:after="0" w:line="360" w:lineRule="auto"/>
        <w:jc w:val="center"/>
        <w:rPr>
          <w:rFonts w:ascii="Times New Roman" w:hAnsi="Times New Roman"/>
          <w:b/>
          <w:bCs/>
        </w:rPr>
      </w:pPr>
    </w:p>
    <w:p w:rsidR="00B7315A" w:rsidRDefault="00B7315A" w:rsidP="00B7315A">
      <w:pPr>
        <w:suppressAutoHyphens w:val="0"/>
        <w:autoSpaceDE w:val="0"/>
        <w:autoSpaceDN w:val="0"/>
        <w:adjustRightInd w:val="0"/>
        <w:spacing w:after="0" w:line="360" w:lineRule="auto"/>
        <w:jc w:val="center"/>
        <w:rPr>
          <w:rFonts w:ascii="Times New Roman" w:hAnsi="Times New Roman"/>
          <w:b/>
          <w:bCs/>
        </w:rPr>
      </w:pPr>
    </w:p>
    <w:p w:rsidR="00B7315A" w:rsidRDefault="00B7315A" w:rsidP="00B7315A">
      <w:pPr>
        <w:suppressAutoHyphens w:val="0"/>
        <w:autoSpaceDE w:val="0"/>
        <w:autoSpaceDN w:val="0"/>
        <w:adjustRightInd w:val="0"/>
        <w:spacing w:after="0" w:line="360" w:lineRule="auto"/>
        <w:jc w:val="center"/>
        <w:rPr>
          <w:rFonts w:ascii="Times New Roman" w:hAnsi="Times New Roman"/>
          <w:b/>
          <w:bCs/>
        </w:rPr>
      </w:pPr>
    </w:p>
    <w:p w:rsidR="00B7315A" w:rsidRDefault="00B7315A" w:rsidP="00B7315A">
      <w:pPr>
        <w:suppressAutoHyphens w:val="0"/>
        <w:autoSpaceDE w:val="0"/>
        <w:autoSpaceDN w:val="0"/>
        <w:adjustRightInd w:val="0"/>
        <w:spacing w:after="0" w:line="360" w:lineRule="auto"/>
        <w:jc w:val="center"/>
        <w:rPr>
          <w:rFonts w:ascii="Times New Roman" w:hAnsi="Times New Roman"/>
          <w:b/>
          <w:bCs/>
        </w:rPr>
      </w:pPr>
    </w:p>
    <w:p w:rsidR="00B7315A" w:rsidRDefault="00B7315A" w:rsidP="00B7315A">
      <w:pPr>
        <w:suppressAutoHyphens w:val="0"/>
        <w:autoSpaceDE w:val="0"/>
        <w:autoSpaceDN w:val="0"/>
        <w:adjustRightInd w:val="0"/>
        <w:spacing w:after="0" w:line="360" w:lineRule="auto"/>
        <w:jc w:val="center"/>
        <w:rPr>
          <w:rFonts w:ascii="Times New Roman" w:hAnsi="Times New Roman"/>
          <w:b/>
          <w:bCs/>
        </w:rPr>
      </w:pPr>
    </w:p>
    <w:p w:rsidR="00B7315A" w:rsidRDefault="00B7315A" w:rsidP="00B7315A">
      <w:pPr>
        <w:suppressAutoHyphens w:val="0"/>
        <w:autoSpaceDE w:val="0"/>
        <w:autoSpaceDN w:val="0"/>
        <w:adjustRightInd w:val="0"/>
        <w:spacing w:after="0" w:line="360" w:lineRule="auto"/>
        <w:jc w:val="center"/>
        <w:rPr>
          <w:rFonts w:ascii="Times New Roman" w:hAnsi="Times New Roman"/>
          <w:b/>
          <w:bCs/>
        </w:rPr>
      </w:pPr>
    </w:p>
    <w:p w:rsidR="00B7315A" w:rsidRDefault="00B7315A" w:rsidP="00B7315A">
      <w:pPr>
        <w:suppressAutoHyphens w:val="0"/>
        <w:autoSpaceDE w:val="0"/>
        <w:autoSpaceDN w:val="0"/>
        <w:adjustRightInd w:val="0"/>
        <w:spacing w:after="0" w:line="360" w:lineRule="auto"/>
        <w:jc w:val="center"/>
        <w:rPr>
          <w:rFonts w:ascii="Times New Roman" w:hAnsi="Times New Roman"/>
          <w:b/>
          <w:bCs/>
        </w:rPr>
      </w:pPr>
    </w:p>
    <w:p w:rsidR="00B7315A" w:rsidRDefault="00B7315A" w:rsidP="00B7315A">
      <w:pPr>
        <w:suppressAutoHyphens w:val="0"/>
        <w:autoSpaceDE w:val="0"/>
        <w:autoSpaceDN w:val="0"/>
        <w:adjustRightInd w:val="0"/>
        <w:spacing w:after="0" w:line="360" w:lineRule="auto"/>
        <w:jc w:val="center"/>
        <w:rPr>
          <w:rFonts w:ascii="Times New Roman" w:hAnsi="Times New Roman"/>
          <w:b/>
          <w:bCs/>
        </w:rPr>
      </w:pPr>
    </w:p>
    <w:p w:rsidR="00B7315A" w:rsidRDefault="00B7315A" w:rsidP="00B7315A">
      <w:pPr>
        <w:suppressAutoHyphens w:val="0"/>
        <w:autoSpaceDE w:val="0"/>
        <w:autoSpaceDN w:val="0"/>
        <w:adjustRightInd w:val="0"/>
        <w:spacing w:after="0" w:line="360" w:lineRule="auto"/>
        <w:jc w:val="center"/>
        <w:rPr>
          <w:rFonts w:ascii="Times New Roman" w:hAnsi="Times New Roman"/>
          <w:b/>
          <w:bCs/>
        </w:rPr>
      </w:pPr>
    </w:p>
    <w:p w:rsidR="00B7315A" w:rsidRDefault="00B7315A" w:rsidP="00B7315A">
      <w:pPr>
        <w:suppressAutoHyphens w:val="0"/>
        <w:autoSpaceDE w:val="0"/>
        <w:autoSpaceDN w:val="0"/>
        <w:adjustRightInd w:val="0"/>
        <w:spacing w:after="0" w:line="360" w:lineRule="auto"/>
        <w:jc w:val="center"/>
        <w:rPr>
          <w:rFonts w:ascii="Times New Roman" w:hAnsi="Times New Roman"/>
          <w:b/>
          <w:bCs/>
        </w:rPr>
      </w:pPr>
    </w:p>
    <w:p w:rsidR="00B7315A" w:rsidRPr="00B7315A" w:rsidRDefault="00B7315A" w:rsidP="00B7315A">
      <w:pPr>
        <w:suppressAutoHyphens w:val="0"/>
        <w:autoSpaceDE w:val="0"/>
        <w:autoSpaceDN w:val="0"/>
        <w:adjustRightInd w:val="0"/>
        <w:spacing w:after="0" w:line="360" w:lineRule="auto"/>
        <w:jc w:val="center"/>
        <w:rPr>
          <w:rFonts w:ascii="Times New Roman" w:eastAsia="Calibri" w:hAnsi="Times New Roman" w:cs="Times New Roman"/>
          <w:b/>
          <w:bCs/>
          <w:color w:val="000000"/>
          <w:kern w:val="0"/>
          <w:sz w:val="36"/>
          <w:szCs w:val="36"/>
          <w:lang w:eastAsia="ru-RU"/>
        </w:rPr>
      </w:pPr>
      <w:r w:rsidRPr="003576EE">
        <w:rPr>
          <w:rFonts w:ascii="Times New Roman" w:hAnsi="Times New Roman"/>
          <w:b/>
          <w:bCs/>
        </w:rPr>
        <w:t>201</w:t>
      </w:r>
      <w:r>
        <w:rPr>
          <w:rFonts w:ascii="Times New Roman" w:hAnsi="Times New Roman"/>
          <w:b/>
          <w:bCs/>
        </w:rPr>
        <w:t>9</w:t>
      </w:r>
      <w:r w:rsidRPr="003576EE">
        <w:rPr>
          <w:rFonts w:ascii="Times New Roman" w:hAnsi="Times New Roman"/>
          <w:b/>
          <w:bCs/>
        </w:rPr>
        <w:t>-202</w:t>
      </w:r>
      <w:r>
        <w:rPr>
          <w:rFonts w:ascii="Times New Roman" w:hAnsi="Times New Roman"/>
          <w:b/>
          <w:bCs/>
        </w:rPr>
        <w:t>4</w:t>
      </w:r>
    </w:p>
    <w:p w:rsidR="00783071" w:rsidRPr="00F63254" w:rsidRDefault="00783071" w:rsidP="00783071">
      <w:pPr>
        <w:spacing w:after="0" w:line="100" w:lineRule="atLeast"/>
        <w:jc w:val="center"/>
        <w:rPr>
          <w:rFonts w:ascii="Times New Roman" w:hAnsi="Times New Roman" w:cs="Times New Roman"/>
          <w:b/>
          <w:sz w:val="28"/>
          <w:szCs w:val="28"/>
        </w:rPr>
      </w:pPr>
    </w:p>
    <w:p w:rsidR="00275A71" w:rsidRDefault="00275A71" w:rsidP="00D54712">
      <w:pPr>
        <w:spacing w:before="480" w:after="360" w:line="240" w:lineRule="auto"/>
        <w:jc w:val="center"/>
        <w:rPr>
          <w:rFonts w:ascii="Times New Roman" w:hAnsi="Times New Roman" w:cs="Times New Roman"/>
          <w:b/>
          <w:color w:val="auto"/>
          <w:sz w:val="28"/>
          <w:szCs w:val="28"/>
        </w:rPr>
      </w:pPr>
    </w:p>
    <w:p w:rsidR="00E85984" w:rsidRDefault="00D54712" w:rsidP="00D54712">
      <w:pPr>
        <w:spacing w:before="480" w:after="360" w:line="240" w:lineRule="auto"/>
        <w:jc w:val="center"/>
        <w:rPr>
          <w:rFonts w:ascii="Times New Roman" w:hAnsi="Times New Roman" w:cs="Times New Roman"/>
          <w:b/>
          <w:color w:val="auto"/>
          <w:sz w:val="28"/>
          <w:szCs w:val="28"/>
        </w:rPr>
      </w:pPr>
      <w:r w:rsidRPr="00F63254">
        <w:rPr>
          <w:rFonts w:ascii="Times New Roman" w:hAnsi="Times New Roman" w:cs="Times New Roman"/>
          <w:b/>
          <w:color w:val="auto"/>
          <w:sz w:val="28"/>
          <w:szCs w:val="28"/>
        </w:rPr>
        <w:lastRenderedPageBreak/>
        <w:t>ОГЛАВЛЕНИЕ</w:t>
      </w:r>
    </w:p>
    <w:p w:rsidR="00734110" w:rsidRPr="00734110" w:rsidRDefault="00734110" w:rsidP="00734110">
      <w:pPr>
        <w:pStyle w:val="af2"/>
        <w:numPr>
          <w:ilvl w:val="0"/>
          <w:numId w:val="68"/>
        </w:numPr>
        <w:shd w:val="clear" w:color="auto" w:fill="FFFFFF"/>
        <w:spacing w:line="240" w:lineRule="auto"/>
        <w:ind w:left="284" w:hanging="284"/>
        <w:rPr>
          <w:caps w:val="0"/>
          <w:color w:val="000000"/>
          <w:sz w:val="28"/>
          <w:szCs w:val="28"/>
        </w:rPr>
      </w:pPr>
      <w:r w:rsidRPr="00734110">
        <w:rPr>
          <w:b/>
          <w:bCs/>
          <w:caps w:val="0"/>
          <w:color w:val="000000"/>
          <w:sz w:val="28"/>
          <w:szCs w:val="28"/>
        </w:rPr>
        <w:t>Паспорт Программы</w:t>
      </w:r>
      <w:r w:rsidR="008557AC">
        <w:rPr>
          <w:b/>
          <w:bCs/>
          <w:caps w:val="0"/>
          <w:color w:val="000000"/>
          <w:sz w:val="28"/>
          <w:szCs w:val="28"/>
        </w:rPr>
        <w:t>………………………………………………………3</w:t>
      </w:r>
    </w:p>
    <w:p w:rsidR="00734110" w:rsidRDefault="00734110" w:rsidP="00734110">
      <w:pPr>
        <w:suppressAutoHyphens w:val="0"/>
        <w:spacing w:before="240" w:after="240" w:line="240" w:lineRule="auto"/>
        <w:outlineLvl w:val="0"/>
        <w:rPr>
          <w:rFonts w:ascii="Times New Roman" w:hAnsi="Times New Roman" w:cs="Times New Roman"/>
          <w:b/>
          <w:color w:val="auto"/>
          <w:sz w:val="28"/>
          <w:szCs w:val="28"/>
        </w:rPr>
      </w:pPr>
      <w:r>
        <w:rPr>
          <w:rFonts w:ascii="Times New Roman" w:hAnsi="Times New Roman" w:cs="Times New Roman"/>
          <w:b/>
          <w:color w:val="auto"/>
          <w:sz w:val="28"/>
          <w:szCs w:val="28"/>
        </w:rPr>
        <w:t xml:space="preserve">2. </w:t>
      </w:r>
      <w:r w:rsidRPr="00F63254">
        <w:rPr>
          <w:rFonts w:ascii="Times New Roman" w:hAnsi="Times New Roman" w:cs="Times New Roman"/>
          <w:b/>
          <w:caps/>
          <w:color w:val="auto"/>
          <w:kern w:val="28"/>
          <w:sz w:val="28"/>
          <w:szCs w:val="28"/>
        </w:rPr>
        <w:t>а</w:t>
      </w:r>
      <w:r w:rsidRPr="00F63254">
        <w:rPr>
          <w:rFonts w:ascii="Times New Roman" w:hAnsi="Times New Roman" w:cs="Times New Roman"/>
          <w:b/>
          <w:caps/>
          <w:color w:val="auto"/>
          <w:sz w:val="28"/>
          <w:szCs w:val="28"/>
        </w:rPr>
        <w:t xml:space="preserve">даптированная основная </w:t>
      </w:r>
      <w:r w:rsidRPr="00FB065A">
        <w:rPr>
          <w:rFonts w:ascii="Times New Roman" w:hAnsi="Times New Roman" w:cs="Times New Roman"/>
          <w:b/>
          <w:caps/>
          <w:color w:val="auto"/>
          <w:sz w:val="28"/>
          <w:szCs w:val="28"/>
        </w:rPr>
        <w:t>общеобра</w:t>
      </w:r>
      <w:r w:rsidRPr="00F63254">
        <w:rPr>
          <w:rFonts w:ascii="Times New Roman" w:hAnsi="Times New Roman" w:cs="Times New Roman"/>
          <w:b/>
          <w:caps/>
          <w:color w:val="auto"/>
          <w:sz w:val="28"/>
          <w:szCs w:val="28"/>
        </w:rPr>
        <w:t xml:space="preserve">зовательная программа начального общего образования обучающихся С ЗАДЕРЖКОЙ ПСИХИЧЕСКОГО РАЗВИТИЯ (вариант </w:t>
      </w:r>
      <w:r>
        <w:rPr>
          <w:rFonts w:ascii="Times New Roman" w:hAnsi="Times New Roman" w:cs="Times New Roman"/>
          <w:b/>
          <w:caps/>
          <w:color w:val="auto"/>
          <w:sz w:val="28"/>
          <w:szCs w:val="28"/>
        </w:rPr>
        <w:t>7.2</w:t>
      </w:r>
      <w:r w:rsidRPr="00F63254">
        <w:rPr>
          <w:rFonts w:ascii="Times New Roman" w:hAnsi="Times New Roman" w:cs="Times New Roman"/>
          <w:b/>
          <w:caps/>
          <w:color w:val="auto"/>
          <w:sz w:val="28"/>
          <w:szCs w:val="28"/>
        </w:rPr>
        <w:t>)</w:t>
      </w:r>
      <w:r w:rsidR="008557AC">
        <w:rPr>
          <w:rFonts w:ascii="Times New Roman" w:hAnsi="Times New Roman" w:cs="Times New Roman"/>
          <w:b/>
          <w:caps/>
          <w:color w:val="auto"/>
          <w:sz w:val="28"/>
          <w:szCs w:val="28"/>
        </w:rPr>
        <w:t>………………………………………………………………..5</w:t>
      </w:r>
    </w:p>
    <w:p w:rsidR="00734110" w:rsidRPr="00F63254" w:rsidRDefault="00734110" w:rsidP="00734110">
      <w:pPr>
        <w:spacing w:before="240" w:after="120" w:line="240" w:lineRule="auto"/>
        <w:outlineLvl w:val="1"/>
        <w:rPr>
          <w:rFonts w:ascii="Times New Roman" w:hAnsi="Times New Roman" w:cs="Times New Roman"/>
          <w:b/>
          <w:caps/>
          <w:color w:val="auto"/>
          <w:sz w:val="28"/>
          <w:szCs w:val="28"/>
        </w:rPr>
      </w:pPr>
      <w:r>
        <w:rPr>
          <w:rFonts w:ascii="Times New Roman" w:hAnsi="Times New Roman" w:cs="Times New Roman"/>
          <w:b/>
          <w:color w:val="auto"/>
          <w:sz w:val="28"/>
          <w:szCs w:val="28"/>
        </w:rPr>
        <w:t>2.</w:t>
      </w:r>
      <w:r w:rsidRPr="00301148">
        <w:rPr>
          <w:rFonts w:ascii="Times New Roman" w:hAnsi="Times New Roman" w:cs="Times New Roman"/>
          <w:b/>
          <w:color w:val="auto"/>
          <w:sz w:val="28"/>
          <w:szCs w:val="28"/>
        </w:rPr>
        <w:t>1. Целевой раздел</w:t>
      </w:r>
      <w:r w:rsidR="008557AC">
        <w:rPr>
          <w:rFonts w:ascii="Times New Roman" w:hAnsi="Times New Roman" w:cs="Times New Roman"/>
          <w:b/>
          <w:color w:val="auto"/>
          <w:sz w:val="28"/>
          <w:szCs w:val="28"/>
        </w:rPr>
        <w:t>…………………………………………………………...5</w:t>
      </w:r>
    </w:p>
    <w:p w:rsidR="00734110" w:rsidRDefault="00734110" w:rsidP="00734110">
      <w:pPr>
        <w:spacing w:before="120" w:after="120" w:line="240" w:lineRule="auto"/>
        <w:outlineLvl w:val="2"/>
        <w:rPr>
          <w:rFonts w:ascii="Times New Roman" w:hAnsi="Times New Roman" w:cs="Times New Roman"/>
          <w:b/>
          <w:color w:val="auto"/>
          <w:sz w:val="28"/>
          <w:szCs w:val="28"/>
        </w:rPr>
      </w:pPr>
      <w:r>
        <w:rPr>
          <w:rFonts w:ascii="Times New Roman" w:hAnsi="Times New Roman" w:cs="Times New Roman"/>
          <w:b/>
          <w:color w:val="auto"/>
          <w:sz w:val="28"/>
          <w:szCs w:val="28"/>
        </w:rPr>
        <w:t>2.</w:t>
      </w:r>
      <w:r w:rsidRPr="00301148">
        <w:rPr>
          <w:rFonts w:ascii="Times New Roman" w:hAnsi="Times New Roman" w:cs="Times New Roman"/>
          <w:b/>
          <w:color w:val="auto"/>
          <w:sz w:val="28"/>
          <w:szCs w:val="28"/>
        </w:rPr>
        <w:t>1.1. Пояснительная записка</w:t>
      </w:r>
      <w:r w:rsidR="008557AC">
        <w:rPr>
          <w:rFonts w:ascii="Times New Roman" w:hAnsi="Times New Roman" w:cs="Times New Roman"/>
          <w:b/>
          <w:color w:val="auto"/>
          <w:sz w:val="28"/>
          <w:szCs w:val="28"/>
        </w:rPr>
        <w:t>……………………………………………….5</w:t>
      </w:r>
    </w:p>
    <w:p w:rsidR="00734110" w:rsidRDefault="00734110" w:rsidP="00734110">
      <w:pPr>
        <w:spacing w:before="120" w:after="120" w:line="240" w:lineRule="auto"/>
        <w:outlineLvl w:val="2"/>
        <w:rPr>
          <w:rFonts w:ascii="Times New Roman" w:hAnsi="Times New Roman" w:cs="Times New Roman"/>
          <w:b/>
          <w:sz w:val="28"/>
          <w:szCs w:val="28"/>
        </w:rPr>
      </w:pPr>
      <w:r>
        <w:rPr>
          <w:rFonts w:ascii="Times New Roman" w:hAnsi="Times New Roman" w:cs="Times New Roman"/>
          <w:b/>
          <w:color w:val="auto"/>
          <w:sz w:val="28"/>
          <w:szCs w:val="28"/>
        </w:rPr>
        <w:t>2.1</w:t>
      </w:r>
      <w:r w:rsidRPr="00F63254">
        <w:rPr>
          <w:rFonts w:ascii="Times New Roman" w:hAnsi="Times New Roman" w:cs="Times New Roman"/>
          <w:b/>
          <w:color w:val="auto"/>
          <w:sz w:val="28"/>
          <w:szCs w:val="28"/>
        </w:rPr>
        <w:t>.2.</w:t>
      </w:r>
      <w:r w:rsidRPr="00F63254">
        <w:rPr>
          <w:rFonts w:ascii="Times New Roman" w:hAnsi="Times New Roman" w:cs="Times New Roman"/>
          <w:b/>
          <w:sz w:val="28"/>
          <w:szCs w:val="28"/>
        </w:rPr>
        <w:t xml:space="preserve"> Планируемые результаты освоения </w:t>
      </w:r>
      <w:proofErr w:type="gramStart"/>
      <w:r w:rsidRPr="00F63254">
        <w:rPr>
          <w:rFonts w:ascii="Times New Roman" w:hAnsi="Times New Roman" w:cs="Times New Roman"/>
          <w:b/>
          <w:sz w:val="28"/>
          <w:szCs w:val="28"/>
        </w:rPr>
        <w:t>обучающимися</w:t>
      </w:r>
      <w:proofErr w:type="gramEnd"/>
      <w:r w:rsidRPr="00F63254">
        <w:rPr>
          <w:rFonts w:ascii="Times New Roman" w:hAnsi="Times New Roman" w:cs="Times New Roman"/>
          <w:b/>
          <w:sz w:val="28"/>
          <w:szCs w:val="28"/>
        </w:rPr>
        <w:t xml:space="preserve"> с </w:t>
      </w:r>
      <w:r>
        <w:rPr>
          <w:rFonts w:ascii="Times New Roman" w:hAnsi="Times New Roman" w:cs="Times New Roman"/>
          <w:b/>
          <w:sz w:val="28"/>
          <w:szCs w:val="28"/>
        </w:rPr>
        <w:t>задержкой психического развития адаптированной основной общеобразовательной программы начального общего образования</w:t>
      </w:r>
      <w:r w:rsidR="008C70C3">
        <w:rPr>
          <w:rFonts w:ascii="Times New Roman" w:hAnsi="Times New Roman" w:cs="Times New Roman"/>
          <w:b/>
          <w:sz w:val="28"/>
          <w:szCs w:val="28"/>
        </w:rPr>
        <w:t>…………………………....14</w:t>
      </w:r>
    </w:p>
    <w:p w:rsidR="00734110" w:rsidRDefault="00734110" w:rsidP="00734110">
      <w:pPr>
        <w:spacing w:before="120" w:after="120" w:line="240" w:lineRule="auto"/>
        <w:outlineLvl w:val="2"/>
        <w:rPr>
          <w:rFonts w:ascii="Times New Roman" w:hAnsi="Times New Roman" w:cs="Times New Roman"/>
          <w:b/>
          <w:sz w:val="28"/>
          <w:szCs w:val="28"/>
        </w:rPr>
      </w:pPr>
      <w:r>
        <w:rPr>
          <w:rFonts w:ascii="Times New Roman" w:hAnsi="Times New Roman" w:cs="Times New Roman"/>
          <w:b/>
          <w:color w:val="auto"/>
          <w:sz w:val="28"/>
          <w:szCs w:val="28"/>
        </w:rPr>
        <w:t>2.1</w:t>
      </w:r>
      <w:r w:rsidRPr="00F63254">
        <w:rPr>
          <w:rFonts w:ascii="Times New Roman" w:hAnsi="Times New Roman" w:cs="Times New Roman"/>
          <w:b/>
          <w:color w:val="auto"/>
          <w:sz w:val="28"/>
          <w:szCs w:val="28"/>
        </w:rPr>
        <w:t xml:space="preserve">.3. </w:t>
      </w:r>
      <w:r w:rsidRPr="00F63254">
        <w:rPr>
          <w:rFonts w:ascii="Times New Roman" w:hAnsi="Times New Roman" w:cs="Times New Roman"/>
          <w:b/>
          <w:color w:val="auto"/>
          <w:spacing w:val="2"/>
          <w:sz w:val="28"/>
          <w:szCs w:val="28"/>
        </w:rPr>
        <w:t xml:space="preserve">Система оценки достижения обучающимися с </w:t>
      </w:r>
      <w:r>
        <w:rPr>
          <w:rFonts w:ascii="Times New Roman" w:hAnsi="Times New Roman" w:cs="Times New Roman"/>
          <w:b/>
          <w:sz w:val="28"/>
          <w:szCs w:val="28"/>
        </w:rPr>
        <w:t xml:space="preserve">задержкой психического </w:t>
      </w:r>
      <w:proofErr w:type="gramStart"/>
      <w:r>
        <w:rPr>
          <w:rFonts w:ascii="Times New Roman" w:hAnsi="Times New Roman" w:cs="Times New Roman"/>
          <w:b/>
          <w:sz w:val="28"/>
          <w:szCs w:val="28"/>
        </w:rPr>
        <w:t>развития</w:t>
      </w:r>
      <w:r w:rsidRPr="00F63254">
        <w:rPr>
          <w:rFonts w:ascii="Times New Roman" w:hAnsi="Times New Roman" w:cs="Times New Roman"/>
          <w:b/>
          <w:color w:val="auto"/>
          <w:spacing w:val="2"/>
          <w:sz w:val="28"/>
          <w:szCs w:val="28"/>
        </w:rPr>
        <w:t xml:space="preserve"> планируемых результатов освоения </w:t>
      </w:r>
      <w:r>
        <w:rPr>
          <w:rFonts w:ascii="Times New Roman" w:hAnsi="Times New Roman" w:cs="Times New Roman"/>
          <w:b/>
          <w:sz w:val="28"/>
          <w:szCs w:val="28"/>
        </w:rPr>
        <w:t xml:space="preserve">адаптированной основной общеобразовательной программы </w:t>
      </w:r>
      <w:r>
        <w:rPr>
          <w:rFonts w:ascii="Times New Roman" w:hAnsi="Times New Roman" w:cs="Times New Roman"/>
          <w:b/>
          <w:sz w:val="28"/>
          <w:szCs w:val="28"/>
        </w:rPr>
        <w:br/>
        <w:t>начального общего образования</w:t>
      </w:r>
      <w:proofErr w:type="gramEnd"/>
      <w:r w:rsidR="008C70C3">
        <w:rPr>
          <w:rFonts w:ascii="Times New Roman" w:hAnsi="Times New Roman" w:cs="Times New Roman"/>
          <w:b/>
          <w:sz w:val="28"/>
          <w:szCs w:val="28"/>
        </w:rPr>
        <w:t>……………………………………………20</w:t>
      </w:r>
    </w:p>
    <w:p w:rsidR="00027E23" w:rsidRPr="0095585D" w:rsidRDefault="00027E23" w:rsidP="00027E23">
      <w:pPr>
        <w:autoSpaceDE w:val="0"/>
        <w:autoSpaceDN w:val="0"/>
        <w:adjustRightInd w:val="0"/>
        <w:spacing w:before="240" w:after="120" w:line="240" w:lineRule="auto"/>
        <w:outlineLvl w:val="1"/>
        <w:rPr>
          <w:rFonts w:ascii="Times New Roman" w:hAnsi="Times New Roman" w:cs="Times New Roman"/>
          <w:b/>
          <w:color w:val="auto"/>
          <w:sz w:val="28"/>
          <w:szCs w:val="28"/>
        </w:rPr>
      </w:pPr>
      <w:r w:rsidRPr="0095585D">
        <w:rPr>
          <w:rFonts w:ascii="Times New Roman" w:hAnsi="Times New Roman" w:cs="Times New Roman"/>
          <w:b/>
          <w:color w:val="auto"/>
          <w:sz w:val="28"/>
          <w:szCs w:val="28"/>
        </w:rPr>
        <w:t>3.2. Содержательный раздел</w:t>
      </w:r>
      <w:r w:rsidR="00DC2E98">
        <w:rPr>
          <w:rFonts w:ascii="Times New Roman" w:hAnsi="Times New Roman" w:cs="Times New Roman"/>
          <w:b/>
          <w:color w:val="auto"/>
          <w:sz w:val="28"/>
          <w:szCs w:val="28"/>
        </w:rPr>
        <w:t>…………………………………………………42</w:t>
      </w:r>
    </w:p>
    <w:p w:rsidR="00027E23" w:rsidRDefault="00027E23" w:rsidP="00027E23">
      <w:pPr>
        <w:spacing w:before="120" w:after="120" w:line="240" w:lineRule="auto"/>
        <w:outlineLvl w:val="2"/>
        <w:rPr>
          <w:rFonts w:ascii="Times New Roman" w:hAnsi="Times New Roman" w:cs="Times New Roman"/>
          <w:b/>
          <w:sz w:val="28"/>
          <w:szCs w:val="28"/>
        </w:rPr>
      </w:pPr>
      <w:r>
        <w:rPr>
          <w:rFonts w:ascii="Times New Roman" w:hAnsi="Times New Roman" w:cs="Times New Roman"/>
          <w:b/>
          <w:sz w:val="28"/>
          <w:szCs w:val="28"/>
        </w:rPr>
        <w:t>3</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1</w:t>
      </w:r>
      <w:r w:rsidRPr="00F63254">
        <w:rPr>
          <w:rFonts w:ascii="Times New Roman" w:hAnsi="Times New Roman" w:cs="Times New Roman"/>
          <w:b/>
          <w:sz w:val="28"/>
          <w:szCs w:val="28"/>
        </w:rPr>
        <w:t>. Программа формирования универсальных учебных действий</w:t>
      </w:r>
      <w:r w:rsidR="00DC2E98">
        <w:rPr>
          <w:rFonts w:ascii="Times New Roman" w:hAnsi="Times New Roman" w:cs="Times New Roman"/>
          <w:b/>
          <w:sz w:val="28"/>
          <w:szCs w:val="28"/>
        </w:rPr>
        <w:t>….42</w:t>
      </w:r>
    </w:p>
    <w:p w:rsidR="00027E23" w:rsidRDefault="00027E23" w:rsidP="00027E23">
      <w:pPr>
        <w:spacing w:after="0" w:line="240" w:lineRule="auto"/>
        <w:outlineLvl w:val="2"/>
        <w:rPr>
          <w:rFonts w:ascii="Times New Roman" w:hAnsi="Times New Roman" w:cs="Times New Roman"/>
          <w:b/>
          <w:color w:val="auto"/>
          <w:sz w:val="28"/>
          <w:szCs w:val="28"/>
        </w:rPr>
      </w:pPr>
      <w:r>
        <w:rPr>
          <w:rFonts w:ascii="Times New Roman" w:hAnsi="Times New Roman" w:cs="Times New Roman"/>
          <w:b/>
          <w:sz w:val="28"/>
          <w:szCs w:val="28"/>
        </w:rPr>
        <w:t>3</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.2. П</w:t>
      </w:r>
      <w:r w:rsidRPr="00F63254">
        <w:rPr>
          <w:rFonts w:ascii="Times New Roman" w:hAnsi="Times New Roman" w:cs="Times New Roman"/>
          <w:b/>
          <w:color w:val="auto"/>
          <w:sz w:val="28"/>
          <w:szCs w:val="28"/>
        </w:rPr>
        <w:t>рограммы учебных предметов</w:t>
      </w:r>
      <w:r>
        <w:rPr>
          <w:rFonts w:ascii="Times New Roman" w:hAnsi="Times New Roman" w:cs="Times New Roman"/>
          <w:b/>
          <w:color w:val="auto"/>
          <w:sz w:val="28"/>
          <w:szCs w:val="28"/>
        </w:rPr>
        <w:t>, курсов коррекционно-развивающей области</w:t>
      </w:r>
      <w:r w:rsidR="00DC2E98">
        <w:rPr>
          <w:rFonts w:ascii="Times New Roman" w:hAnsi="Times New Roman" w:cs="Times New Roman"/>
          <w:b/>
          <w:color w:val="auto"/>
          <w:sz w:val="28"/>
          <w:szCs w:val="28"/>
        </w:rPr>
        <w:t>………………………………………………………………………….46</w:t>
      </w:r>
    </w:p>
    <w:p w:rsidR="00027E23" w:rsidRDefault="00027E23" w:rsidP="00027E23">
      <w:pPr>
        <w:pStyle w:val="14TexstOSNOVA1012"/>
        <w:spacing w:before="120" w:after="120" w:line="240" w:lineRule="auto"/>
        <w:ind w:firstLine="0"/>
        <w:jc w:val="left"/>
        <w:outlineLvl w:val="2"/>
        <w:rPr>
          <w:rFonts w:ascii="Times New Roman" w:hAnsi="Times New Roman" w:cs="Times New Roman"/>
          <w:b/>
          <w:color w:val="auto"/>
          <w:spacing w:val="2"/>
          <w:sz w:val="28"/>
          <w:szCs w:val="28"/>
        </w:rPr>
      </w:pPr>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 Программа духовно-нравственного развития</w:t>
      </w:r>
      <w:r>
        <w:rPr>
          <w:rFonts w:ascii="Times New Roman" w:hAnsi="Times New Roman" w:cs="Times New Roman"/>
          <w:b/>
          <w:color w:val="auto"/>
          <w:spacing w:val="2"/>
          <w:sz w:val="28"/>
          <w:szCs w:val="28"/>
        </w:rPr>
        <w:t>, воспитания</w:t>
      </w:r>
      <w:r w:rsidR="00DC2E98">
        <w:rPr>
          <w:rFonts w:ascii="Times New Roman" w:hAnsi="Times New Roman" w:cs="Times New Roman"/>
          <w:b/>
          <w:color w:val="auto"/>
          <w:spacing w:val="2"/>
          <w:sz w:val="28"/>
          <w:szCs w:val="28"/>
        </w:rPr>
        <w:t>……..</w:t>
      </w:r>
      <w:r w:rsidR="00340BF6">
        <w:rPr>
          <w:rFonts w:ascii="Times New Roman" w:hAnsi="Times New Roman" w:cs="Times New Roman"/>
          <w:b/>
          <w:color w:val="auto"/>
          <w:spacing w:val="2"/>
          <w:sz w:val="28"/>
          <w:szCs w:val="28"/>
        </w:rPr>
        <w:t>77</w:t>
      </w:r>
    </w:p>
    <w:p w:rsidR="00027E23" w:rsidRDefault="00027E23" w:rsidP="00027E23">
      <w:pPr>
        <w:pStyle w:val="14TexstOSNOVA1012"/>
        <w:spacing w:before="120" w:after="120" w:line="240" w:lineRule="auto"/>
        <w:ind w:firstLine="0"/>
        <w:jc w:val="left"/>
        <w:outlineLvl w:val="2"/>
        <w:rPr>
          <w:rFonts w:ascii="Times New Roman" w:hAnsi="Times New Roman" w:cs="Times New Roman"/>
          <w:b/>
          <w:sz w:val="28"/>
          <w:szCs w:val="28"/>
        </w:rPr>
      </w:pPr>
      <w:r>
        <w:rPr>
          <w:rFonts w:ascii="Times New Roman" w:hAnsi="Times New Roman" w:cs="Times New Roman"/>
          <w:b/>
          <w:sz w:val="28"/>
          <w:szCs w:val="28"/>
        </w:rPr>
        <w:t>3</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4</w:t>
      </w:r>
      <w:r w:rsidRPr="00F63254">
        <w:rPr>
          <w:rFonts w:ascii="Times New Roman" w:hAnsi="Times New Roman" w:cs="Times New Roman"/>
          <w:b/>
          <w:sz w:val="28"/>
          <w:szCs w:val="28"/>
        </w:rPr>
        <w:t>.</w:t>
      </w:r>
      <w:r w:rsidRPr="00F63254">
        <w:rPr>
          <w:rFonts w:cs="Times New Roman"/>
          <w:b/>
          <w:sz w:val="28"/>
          <w:szCs w:val="28"/>
        </w:rPr>
        <w:t xml:space="preserve"> </w:t>
      </w:r>
      <w:r w:rsidRPr="00F63254">
        <w:rPr>
          <w:rFonts w:ascii="Times New Roman" w:hAnsi="Times New Roman" w:cs="Times New Roman"/>
          <w:b/>
          <w:sz w:val="28"/>
          <w:szCs w:val="28"/>
        </w:rPr>
        <w:t xml:space="preserve">Программа формирования экологической культуры, здорового </w:t>
      </w:r>
      <w:r w:rsidRPr="00F63254">
        <w:rPr>
          <w:rFonts w:ascii="Times New Roman" w:hAnsi="Times New Roman" w:cs="Times New Roman"/>
          <w:b/>
          <w:sz w:val="28"/>
          <w:szCs w:val="28"/>
        </w:rPr>
        <w:br/>
        <w:t>и безопасного образа жизни</w:t>
      </w:r>
      <w:r w:rsidR="00340BF6">
        <w:rPr>
          <w:rFonts w:ascii="Times New Roman" w:hAnsi="Times New Roman" w:cs="Times New Roman"/>
          <w:b/>
          <w:sz w:val="28"/>
          <w:szCs w:val="28"/>
        </w:rPr>
        <w:t>………………………………………………….86</w:t>
      </w:r>
    </w:p>
    <w:p w:rsidR="008557AC" w:rsidRDefault="008557AC" w:rsidP="008557AC">
      <w:pPr>
        <w:autoSpaceDE w:val="0"/>
        <w:autoSpaceDN w:val="0"/>
        <w:adjustRightInd w:val="0"/>
        <w:spacing w:before="120" w:after="120" w:line="240" w:lineRule="auto"/>
        <w:outlineLvl w:val="2"/>
        <w:rPr>
          <w:rFonts w:ascii="Times New Roman" w:hAnsi="Times New Roman" w:cs="Times New Roman"/>
          <w:b/>
          <w:spacing w:val="2"/>
          <w:sz w:val="28"/>
          <w:szCs w:val="28"/>
        </w:rPr>
      </w:pPr>
      <w:r>
        <w:rPr>
          <w:rFonts w:ascii="Times New Roman" w:hAnsi="Times New Roman" w:cs="Times New Roman"/>
          <w:b/>
          <w:spacing w:val="2"/>
          <w:sz w:val="28"/>
          <w:szCs w:val="28"/>
        </w:rPr>
        <w:t>3</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2</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 Программа коррекционной работы</w:t>
      </w:r>
      <w:r w:rsidR="00DC2E98">
        <w:rPr>
          <w:rFonts w:ascii="Times New Roman" w:hAnsi="Times New Roman" w:cs="Times New Roman"/>
          <w:b/>
          <w:spacing w:val="2"/>
          <w:sz w:val="28"/>
          <w:szCs w:val="28"/>
        </w:rPr>
        <w:t>…………………………………98</w:t>
      </w:r>
    </w:p>
    <w:p w:rsidR="008557AC" w:rsidRDefault="008557AC" w:rsidP="008557AC">
      <w:pPr>
        <w:pStyle w:val="14TexstOSNOVA1012"/>
        <w:spacing w:before="120" w:after="120" w:line="240" w:lineRule="auto"/>
        <w:ind w:firstLine="0"/>
        <w:outlineLvl w:val="2"/>
        <w:rPr>
          <w:rFonts w:ascii="Times New Roman" w:hAnsi="Times New Roman" w:cs="Times New Roman"/>
          <w:b/>
          <w:color w:val="auto"/>
          <w:spacing w:val="2"/>
          <w:sz w:val="28"/>
          <w:szCs w:val="28"/>
        </w:rPr>
      </w:pPr>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r w:rsidR="00340BF6">
        <w:rPr>
          <w:rFonts w:ascii="Times New Roman" w:hAnsi="Times New Roman" w:cs="Times New Roman"/>
          <w:b/>
          <w:color w:val="auto"/>
          <w:spacing w:val="2"/>
          <w:sz w:val="28"/>
          <w:szCs w:val="28"/>
        </w:rPr>
        <w:t>……………………………..106</w:t>
      </w:r>
    </w:p>
    <w:p w:rsidR="008557AC" w:rsidRPr="00AA129E" w:rsidRDefault="008557AC" w:rsidP="008557AC">
      <w:pPr>
        <w:pStyle w:val="14TexstOSNOVA1012"/>
        <w:tabs>
          <w:tab w:val="left" w:pos="-180"/>
        </w:tabs>
        <w:spacing w:before="240" w:after="120" w:line="240" w:lineRule="auto"/>
        <w:ind w:firstLine="0"/>
        <w:jc w:val="left"/>
        <w:outlineLvl w:val="1"/>
        <w:rPr>
          <w:rFonts w:ascii="Times New Roman" w:hAnsi="Times New Roman" w:cs="Times New Roman"/>
          <w:b/>
          <w:color w:val="auto"/>
          <w:sz w:val="28"/>
          <w:szCs w:val="28"/>
        </w:rPr>
      </w:pPr>
      <w:r>
        <w:rPr>
          <w:rFonts w:ascii="Times New Roman" w:hAnsi="Times New Roman" w:cs="Times New Roman"/>
          <w:b/>
          <w:color w:val="auto"/>
          <w:sz w:val="28"/>
          <w:szCs w:val="28"/>
        </w:rPr>
        <w:t>4</w:t>
      </w:r>
      <w:r w:rsidRPr="00AA129E">
        <w:rPr>
          <w:rFonts w:ascii="Times New Roman" w:hAnsi="Times New Roman" w:cs="Times New Roman"/>
          <w:b/>
          <w:color w:val="auto"/>
          <w:sz w:val="28"/>
          <w:szCs w:val="28"/>
        </w:rPr>
        <w:t>.3. Организационный раздел</w:t>
      </w:r>
      <w:r w:rsidR="00340BF6">
        <w:rPr>
          <w:rFonts w:ascii="Times New Roman" w:hAnsi="Times New Roman" w:cs="Times New Roman"/>
          <w:b/>
          <w:color w:val="auto"/>
          <w:sz w:val="28"/>
          <w:szCs w:val="28"/>
        </w:rPr>
        <w:t>……………………………………………….108</w:t>
      </w:r>
    </w:p>
    <w:p w:rsidR="008557AC" w:rsidRDefault="008557AC" w:rsidP="008557AC">
      <w:pPr>
        <w:autoSpaceDE w:val="0"/>
        <w:autoSpaceDN w:val="0"/>
        <w:adjustRightInd w:val="0"/>
        <w:spacing w:before="120" w:after="120" w:line="240" w:lineRule="auto"/>
        <w:outlineLvl w:val="2"/>
        <w:rPr>
          <w:rFonts w:ascii="Times New Roman" w:hAnsi="Times New Roman" w:cs="Times New Roman"/>
          <w:b/>
          <w:color w:val="auto"/>
          <w:sz w:val="28"/>
          <w:szCs w:val="28"/>
        </w:rPr>
      </w:pPr>
      <w:r>
        <w:rPr>
          <w:rFonts w:ascii="Times New Roman" w:hAnsi="Times New Roman" w:cs="Times New Roman"/>
          <w:b/>
          <w:color w:val="auto"/>
          <w:sz w:val="28"/>
          <w:szCs w:val="28"/>
        </w:rPr>
        <w:t>4</w:t>
      </w:r>
      <w:r w:rsidRPr="00AA129E">
        <w:rPr>
          <w:rFonts w:ascii="Times New Roman" w:hAnsi="Times New Roman" w:cs="Times New Roman"/>
          <w:b/>
          <w:color w:val="auto"/>
          <w:sz w:val="28"/>
          <w:szCs w:val="28"/>
        </w:rPr>
        <w:t xml:space="preserve">.3.1. </w:t>
      </w:r>
      <w:r w:rsidRPr="00F63254">
        <w:rPr>
          <w:rFonts w:ascii="Times New Roman" w:hAnsi="Times New Roman" w:cs="Times New Roman"/>
          <w:b/>
          <w:color w:val="auto"/>
          <w:sz w:val="28"/>
          <w:szCs w:val="28"/>
        </w:rPr>
        <w:t>Учебный план</w:t>
      </w:r>
      <w:r w:rsidR="00340BF6">
        <w:rPr>
          <w:rFonts w:ascii="Times New Roman" w:hAnsi="Times New Roman" w:cs="Times New Roman"/>
          <w:b/>
          <w:color w:val="auto"/>
          <w:sz w:val="28"/>
          <w:szCs w:val="28"/>
        </w:rPr>
        <w:t>……………………………………………………..……108</w:t>
      </w:r>
    </w:p>
    <w:p w:rsidR="008557AC" w:rsidRPr="00F63254" w:rsidRDefault="008557AC" w:rsidP="008557AC">
      <w:pPr>
        <w:spacing w:before="120" w:after="120" w:line="240" w:lineRule="auto"/>
        <w:outlineLvl w:val="2"/>
        <w:rPr>
          <w:rFonts w:ascii="Times New Roman" w:hAnsi="Times New Roman" w:cs="Times New Roman"/>
          <w:b/>
          <w:color w:val="auto"/>
          <w:sz w:val="28"/>
          <w:szCs w:val="28"/>
        </w:rPr>
      </w:pPr>
      <w:r>
        <w:rPr>
          <w:rFonts w:ascii="Times New Roman" w:hAnsi="Times New Roman" w:cs="Times New Roman"/>
          <w:b/>
          <w:color w:val="auto"/>
          <w:sz w:val="28"/>
          <w:szCs w:val="28"/>
        </w:rPr>
        <w:t>4</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3.2.</w:t>
      </w:r>
      <w:r w:rsidRPr="00F63254">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Система у</w:t>
      </w:r>
      <w:r w:rsidRPr="00F63254">
        <w:rPr>
          <w:rFonts w:ascii="Times New Roman" w:hAnsi="Times New Roman" w:cs="Times New Roman"/>
          <w:b/>
          <w:color w:val="auto"/>
          <w:sz w:val="28"/>
          <w:szCs w:val="28"/>
        </w:rPr>
        <w:t>слови</w:t>
      </w:r>
      <w:r>
        <w:rPr>
          <w:rFonts w:ascii="Times New Roman" w:hAnsi="Times New Roman" w:cs="Times New Roman"/>
          <w:b/>
          <w:color w:val="auto"/>
          <w:sz w:val="28"/>
          <w:szCs w:val="28"/>
        </w:rPr>
        <w:t>й</w:t>
      </w:r>
      <w:r w:rsidRPr="00F63254">
        <w:rPr>
          <w:rFonts w:ascii="Times New Roman" w:hAnsi="Times New Roman" w:cs="Times New Roman"/>
          <w:b/>
          <w:color w:val="auto"/>
          <w:sz w:val="28"/>
          <w:szCs w:val="28"/>
        </w:rPr>
        <w:t xml:space="preserve"> реализации </w:t>
      </w:r>
      <w:r>
        <w:rPr>
          <w:rFonts w:ascii="Times New Roman" w:hAnsi="Times New Roman" w:cs="Times New Roman"/>
          <w:b/>
          <w:color w:val="auto"/>
          <w:spacing w:val="2"/>
          <w:sz w:val="28"/>
          <w:szCs w:val="28"/>
        </w:rPr>
        <w:t>адаптированной основной общеобразовательной программы начального общего образования</w:t>
      </w:r>
      <w:r w:rsidRPr="00F63254">
        <w:rPr>
          <w:rFonts w:ascii="Times New Roman" w:hAnsi="Times New Roman" w:cs="Times New Roman"/>
          <w:b/>
          <w:color w:val="auto"/>
          <w:kern w:val="28"/>
          <w:sz w:val="28"/>
          <w:szCs w:val="28"/>
        </w:rPr>
        <w:t xml:space="preserve"> </w:t>
      </w:r>
      <w:r w:rsidR="00340BF6">
        <w:rPr>
          <w:rFonts w:ascii="Times New Roman" w:hAnsi="Times New Roman" w:cs="Times New Roman"/>
          <w:b/>
          <w:color w:val="auto"/>
          <w:kern w:val="28"/>
          <w:sz w:val="28"/>
          <w:szCs w:val="28"/>
        </w:rPr>
        <w:t>…112</w:t>
      </w:r>
    </w:p>
    <w:p w:rsidR="008557AC" w:rsidRPr="00AA129E" w:rsidRDefault="008557AC" w:rsidP="008557AC">
      <w:pPr>
        <w:autoSpaceDE w:val="0"/>
        <w:autoSpaceDN w:val="0"/>
        <w:adjustRightInd w:val="0"/>
        <w:spacing w:before="120" w:after="120" w:line="240" w:lineRule="auto"/>
        <w:outlineLvl w:val="2"/>
        <w:rPr>
          <w:rFonts w:ascii="Times New Roman" w:hAnsi="Times New Roman" w:cs="Times New Roman"/>
          <w:b/>
          <w:color w:val="auto"/>
          <w:sz w:val="28"/>
          <w:szCs w:val="28"/>
        </w:rPr>
      </w:pPr>
    </w:p>
    <w:p w:rsidR="008557AC" w:rsidRPr="00F63254" w:rsidRDefault="008557AC" w:rsidP="008557AC">
      <w:pPr>
        <w:pStyle w:val="14TexstOSNOVA1012"/>
        <w:spacing w:before="120" w:after="120" w:line="240" w:lineRule="auto"/>
        <w:ind w:firstLine="0"/>
        <w:outlineLvl w:val="2"/>
        <w:rPr>
          <w:rFonts w:ascii="Times New Roman" w:hAnsi="Times New Roman" w:cs="Times New Roman"/>
          <w:b/>
          <w:color w:val="auto"/>
          <w:spacing w:val="2"/>
          <w:sz w:val="28"/>
          <w:szCs w:val="28"/>
        </w:rPr>
      </w:pPr>
    </w:p>
    <w:p w:rsidR="008557AC" w:rsidRDefault="008557AC" w:rsidP="008557AC">
      <w:pPr>
        <w:autoSpaceDE w:val="0"/>
        <w:autoSpaceDN w:val="0"/>
        <w:adjustRightInd w:val="0"/>
        <w:spacing w:before="120" w:after="120" w:line="240" w:lineRule="auto"/>
        <w:outlineLvl w:val="2"/>
        <w:rPr>
          <w:rFonts w:ascii="Times New Roman" w:hAnsi="Times New Roman" w:cs="Times New Roman"/>
          <w:b/>
          <w:spacing w:val="2"/>
          <w:sz w:val="28"/>
          <w:szCs w:val="28"/>
        </w:rPr>
      </w:pPr>
    </w:p>
    <w:p w:rsidR="008557AC" w:rsidRPr="00F63254" w:rsidRDefault="008557AC" w:rsidP="00027E23">
      <w:pPr>
        <w:pStyle w:val="14TexstOSNOVA1012"/>
        <w:spacing w:before="120" w:after="120" w:line="240" w:lineRule="auto"/>
        <w:ind w:firstLine="0"/>
        <w:jc w:val="left"/>
        <w:outlineLvl w:val="2"/>
        <w:rPr>
          <w:rFonts w:ascii="Times New Roman" w:hAnsi="Times New Roman" w:cs="Times New Roman"/>
          <w:sz w:val="28"/>
          <w:szCs w:val="28"/>
        </w:rPr>
      </w:pPr>
    </w:p>
    <w:p w:rsidR="00027E23" w:rsidRPr="00F63254" w:rsidRDefault="00027E23" w:rsidP="00027E23">
      <w:pPr>
        <w:pStyle w:val="14TexstOSNOVA1012"/>
        <w:spacing w:before="120" w:after="120" w:line="240" w:lineRule="auto"/>
        <w:ind w:firstLine="0"/>
        <w:jc w:val="left"/>
        <w:outlineLvl w:val="2"/>
        <w:rPr>
          <w:rFonts w:ascii="Times New Roman" w:hAnsi="Times New Roman" w:cs="Times New Roman"/>
          <w:color w:val="auto"/>
          <w:spacing w:val="2"/>
          <w:sz w:val="28"/>
          <w:szCs w:val="28"/>
        </w:rPr>
      </w:pPr>
    </w:p>
    <w:p w:rsidR="00027E23" w:rsidRDefault="00027E23" w:rsidP="00027E23">
      <w:pPr>
        <w:spacing w:after="0" w:line="240" w:lineRule="auto"/>
        <w:outlineLvl w:val="2"/>
        <w:rPr>
          <w:rFonts w:ascii="Times New Roman" w:hAnsi="Times New Roman" w:cs="Times New Roman"/>
          <w:b/>
          <w:color w:val="auto"/>
          <w:sz w:val="28"/>
          <w:szCs w:val="28"/>
        </w:rPr>
      </w:pPr>
    </w:p>
    <w:p w:rsidR="00CB7CFB" w:rsidRPr="00CB7CFB" w:rsidRDefault="00CB7CFB" w:rsidP="00CB7CFB">
      <w:pPr>
        <w:shd w:val="clear" w:color="auto" w:fill="FFFFFF"/>
        <w:spacing w:after="0" w:line="240" w:lineRule="auto"/>
        <w:jc w:val="center"/>
        <w:rPr>
          <w:rFonts w:ascii="Times New Roman" w:eastAsia="Times New Roman" w:hAnsi="Times New Roman" w:cs="Times New Roman"/>
          <w:color w:val="000000"/>
          <w:sz w:val="28"/>
          <w:szCs w:val="28"/>
          <w:lang w:eastAsia="ru-RU"/>
        </w:rPr>
      </w:pPr>
      <w:bookmarkStart w:id="0" w:name="_Toc415833112"/>
      <w:r w:rsidRPr="00CB7CFB">
        <w:rPr>
          <w:rFonts w:ascii="Times New Roman" w:eastAsia="Times New Roman" w:hAnsi="Times New Roman" w:cs="Times New Roman"/>
          <w:b/>
          <w:bCs/>
          <w:color w:val="000000"/>
          <w:sz w:val="28"/>
          <w:szCs w:val="28"/>
          <w:lang w:eastAsia="ru-RU"/>
        </w:rPr>
        <w:lastRenderedPageBreak/>
        <w:t>Паспорт Программы</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B7CFB" w:rsidRPr="00CB7CFB" w:rsidRDefault="00CB7CFB" w:rsidP="00CB7CFB">
      <w:pPr>
        <w:spacing w:after="0" w:line="240" w:lineRule="auto"/>
        <w:jc w:val="both"/>
        <w:rPr>
          <w:rFonts w:ascii="Times New Roman" w:eastAsia="Times New Roman" w:hAnsi="Times New Roman" w:cs="Times New Roman"/>
          <w:sz w:val="28"/>
          <w:szCs w:val="28"/>
          <w:lang w:eastAsia="ru-RU"/>
        </w:rPr>
      </w:pPr>
      <w:r w:rsidRPr="00CB7CFB">
        <w:rPr>
          <w:rFonts w:ascii="Times New Roman" w:eastAsia="Times New Roman" w:hAnsi="Times New Roman" w:cs="Times New Roman"/>
          <w:color w:val="000000"/>
          <w:sz w:val="28"/>
          <w:szCs w:val="28"/>
          <w:shd w:val="clear" w:color="auto" w:fill="FFFFFF"/>
          <w:lang w:eastAsia="ru-RU"/>
        </w:rPr>
        <w:t>Название (по уставу)</w:t>
      </w:r>
    </w:p>
    <w:p w:rsid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Муниципальное бюджетное общеобразовательное учреждение</w:t>
      </w:r>
      <w:r>
        <w:rPr>
          <w:rFonts w:ascii="Times New Roman" w:eastAsia="Times New Roman" w:hAnsi="Times New Roman" w:cs="Times New Roman"/>
          <w:color w:val="000000"/>
          <w:sz w:val="28"/>
          <w:szCs w:val="28"/>
          <w:lang w:eastAsia="ru-RU"/>
        </w:rPr>
        <w:t xml:space="preserve"> – средняя общеобразовательная школа р.п. Пушкино Советского района Саратовской области</w:t>
      </w:r>
      <w:r w:rsidRPr="00CB7CFB">
        <w:rPr>
          <w:rFonts w:ascii="Times New Roman" w:eastAsia="Times New Roman" w:hAnsi="Times New Roman" w:cs="Times New Roman"/>
          <w:color w:val="000000"/>
          <w:sz w:val="28"/>
          <w:szCs w:val="28"/>
          <w:lang w:eastAsia="ru-RU"/>
        </w:rPr>
        <w:t xml:space="preserve"> </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Тип</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общеобразовательная организация</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Вид</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средняя общеобразовательная школа</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Организационно-правовая форма</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бюджетное учреждение</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Юридический адрес</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413220 Саратовская область Советский район р.п. Пушкино ул. 60-лет Октября д.2а</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CB7CFB">
        <w:rPr>
          <w:rFonts w:ascii="Times New Roman" w:eastAsia="Times New Roman" w:hAnsi="Times New Roman" w:cs="Times New Roman"/>
          <w:color w:val="000000"/>
          <w:sz w:val="28"/>
          <w:szCs w:val="28"/>
          <w:lang w:eastAsia="ru-RU"/>
        </w:rPr>
        <w:t>E-mail</w:t>
      </w:r>
      <w:proofErr w:type="spellEnd"/>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d</w:t>
      </w:r>
      <w:proofErr w:type="spellStart"/>
      <w:r>
        <w:rPr>
          <w:rFonts w:ascii="Times New Roman" w:eastAsia="Times New Roman" w:hAnsi="Times New Roman" w:cs="Times New Roman"/>
          <w:color w:val="000000"/>
          <w:sz w:val="28"/>
          <w:szCs w:val="28"/>
          <w:lang w:eastAsia="ru-RU"/>
        </w:rPr>
        <w:t>en</w:t>
      </w:r>
      <w:proofErr w:type="spellEnd"/>
      <w:r>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val="en-US" w:eastAsia="ru-RU"/>
        </w:rPr>
        <w:t>lg</w:t>
      </w:r>
      <w:proofErr w:type="spellEnd"/>
      <w:r w:rsidRPr="00636ED5">
        <w:rPr>
          <w:rFonts w:ascii="Times New Roman" w:eastAsia="Times New Roman" w:hAnsi="Times New Roman" w:cs="Times New Roman"/>
          <w:color w:val="000000"/>
          <w:sz w:val="28"/>
          <w:szCs w:val="28"/>
          <w:lang w:eastAsia="ru-RU"/>
        </w:rPr>
        <w:t>5</w:t>
      </w:r>
      <w:r w:rsidRPr="00CB7CFB">
        <w:rPr>
          <w:rFonts w:ascii="Times New Roman" w:eastAsia="Times New Roman" w:hAnsi="Times New Roman" w:cs="Times New Roman"/>
          <w:color w:val="000000"/>
          <w:sz w:val="28"/>
          <w:szCs w:val="28"/>
          <w:lang w:eastAsia="ru-RU"/>
        </w:rPr>
        <w:t>@mail.ru</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Адрес сайта в Интернете</w:t>
      </w:r>
    </w:p>
    <w:p w:rsidR="00CB7CFB" w:rsidRPr="00CB7CFB" w:rsidRDefault="00D211FC" w:rsidP="00CB7CFB">
      <w:pPr>
        <w:shd w:val="clear" w:color="auto" w:fill="FFFFFF"/>
        <w:spacing w:after="0" w:line="240" w:lineRule="auto"/>
        <w:jc w:val="both"/>
        <w:rPr>
          <w:rFonts w:ascii="Times New Roman" w:hAnsi="Times New Roman" w:cs="Times New Roman"/>
          <w:sz w:val="28"/>
          <w:szCs w:val="28"/>
        </w:rPr>
      </w:pPr>
      <w:hyperlink r:id="rId9" w:history="1">
        <w:r w:rsidR="00CB7CFB" w:rsidRPr="00CB7CFB">
          <w:rPr>
            <w:rFonts w:ascii="Times New Roman" w:hAnsi="Times New Roman" w:cs="Times New Roman"/>
            <w:color w:val="0000FF"/>
            <w:sz w:val="28"/>
            <w:szCs w:val="28"/>
            <w:u w:val="single"/>
          </w:rPr>
          <w:t>http://pushkino09.ucoz.ru/</w:t>
        </w:r>
      </w:hyperlink>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Основания для</w:t>
      </w:r>
      <w:r>
        <w:rPr>
          <w:rFonts w:ascii="Times New Roman" w:eastAsia="Times New Roman" w:hAnsi="Times New Roman" w:cs="Times New Roman"/>
          <w:color w:val="000000"/>
          <w:sz w:val="28"/>
          <w:szCs w:val="28"/>
          <w:lang w:val="en-US" w:eastAsia="ru-RU"/>
        </w:rPr>
        <w:t xml:space="preserve"> </w:t>
      </w:r>
      <w:r w:rsidRPr="00CB7CFB">
        <w:rPr>
          <w:rFonts w:ascii="Times New Roman" w:eastAsia="Times New Roman" w:hAnsi="Times New Roman" w:cs="Times New Roman"/>
          <w:color w:val="000000"/>
          <w:sz w:val="28"/>
          <w:szCs w:val="28"/>
          <w:lang w:eastAsia="ru-RU"/>
        </w:rPr>
        <w:t>разработки</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п</w:t>
      </w:r>
      <w:r w:rsidRPr="00CB7CFB">
        <w:rPr>
          <w:rFonts w:ascii="Times New Roman" w:eastAsia="Times New Roman" w:hAnsi="Times New Roman" w:cs="Times New Roman"/>
          <w:color w:val="000000"/>
          <w:sz w:val="28"/>
          <w:szCs w:val="28"/>
          <w:lang w:eastAsia="ru-RU"/>
        </w:rPr>
        <w:t>рограммы</w:t>
      </w:r>
    </w:p>
    <w:p w:rsidR="00CB7CFB" w:rsidRPr="00CB7CFB" w:rsidRDefault="00CB7CFB" w:rsidP="00EC08D8">
      <w:pPr>
        <w:numPr>
          <w:ilvl w:val="0"/>
          <w:numId w:val="24"/>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Федеральный закон «Об образовании в Российской Федерации» от 29.12.2012г. №273-Ф3;</w:t>
      </w:r>
    </w:p>
    <w:p w:rsidR="00CB7CFB" w:rsidRPr="00CB7CFB" w:rsidRDefault="00CB7CFB" w:rsidP="00EC08D8">
      <w:pPr>
        <w:numPr>
          <w:ilvl w:val="0"/>
          <w:numId w:val="24"/>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Указ Президента РФ «О Национальной стратегии действий в интересах детей на 2012 - 2017 годы» от 01.06.2012г. № 761;</w:t>
      </w:r>
    </w:p>
    <w:p w:rsidR="00CB7CFB" w:rsidRPr="00CB7CFB" w:rsidRDefault="00CB7CFB" w:rsidP="00EC08D8">
      <w:pPr>
        <w:numPr>
          <w:ilvl w:val="0"/>
          <w:numId w:val="24"/>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 xml:space="preserve">Федеральный государственный образовательный стандарт начального общего образования для детей с ограниченными возможностями здоровья (приказ </w:t>
      </w:r>
      <w:proofErr w:type="spellStart"/>
      <w:r w:rsidRPr="00CB7CFB">
        <w:rPr>
          <w:rFonts w:ascii="Times New Roman" w:eastAsia="Times New Roman" w:hAnsi="Times New Roman" w:cs="Times New Roman"/>
          <w:color w:val="000000"/>
          <w:sz w:val="28"/>
          <w:szCs w:val="28"/>
          <w:lang w:eastAsia="ru-RU"/>
        </w:rPr>
        <w:t>Минобрнауки</w:t>
      </w:r>
      <w:proofErr w:type="spellEnd"/>
      <w:r w:rsidRPr="00CB7CFB">
        <w:rPr>
          <w:rFonts w:ascii="Times New Roman" w:eastAsia="Times New Roman" w:hAnsi="Times New Roman" w:cs="Times New Roman"/>
          <w:color w:val="000000"/>
          <w:sz w:val="28"/>
          <w:szCs w:val="28"/>
          <w:lang w:eastAsia="ru-RU"/>
        </w:rPr>
        <w:t xml:space="preserve"> России от19.12.2014г. №1598);</w:t>
      </w:r>
    </w:p>
    <w:p w:rsidR="00565820" w:rsidRDefault="00CB7CFB" w:rsidP="00CB7CFB">
      <w:pPr>
        <w:numPr>
          <w:ilvl w:val="0"/>
          <w:numId w:val="24"/>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Санитарно-эпидемиологические правила и нормативы </w:t>
      </w:r>
      <w:proofErr w:type="spellStart"/>
      <w:r w:rsidRPr="00CB7CFB">
        <w:rPr>
          <w:rFonts w:ascii="Times New Roman" w:eastAsia="Times New Roman" w:hAnsi="Times New Roman" w:cs="Times New Roman"/>
          <w:color w:val="000000"/>
          <w:sz w:val="28"/>
          <w:szCs w:val="28"/>
          <w:lang w:eastAsia="ru-RU"/>
        </w:rPr>
        <w:t>СанПиН</w:t>
      </w:r>
      <w:proofErr w:type="spellEnd"/>
      <w:r w:rsidRPr="00CB7CFB">
        <w:rPr>
          <w:rFonts w:ascii="Times New Roman" w:eastAsia="Times New Roman" w:hAnsi="Times New Roman" w:cs="Times New Roman"/>
          <w:color w:val="000000"/>
          <w:sz w:val="28"/>
          <w:szCs w:val="28"/>
          <w:lang w:eastAsia="ru-RU"/>
        </w:rPr>
        <w:t xml:space="preserve"> 2.4.2.3286-15, утв</w:t>
      </w:r>
      <w:r w:rsidR="00565820">
        <w:rPr>
          <w:rFonts w:ascii="Times New Roman" w:eastAsia="Times New Roman" w:hAnsi="Times New Roman" w:cs="Times New Roman"/>
          <w:color w:val="000000"/>
          <w:sz w:val="28"/>
          <w:szCs w:val="28"/>
          <w:lang w:eastAsia="ru-RU"/>
        </w:rPr>
        <w:t xml:space="preserve">ержденные </w:t>
      </w:r>
      <w:r w:rsidRPr="00CB7CFB">
        <w:rPr>
          <w:rFonts w:ascii="Times New Roman" w:eastAsia="Times New Roman" w:hAnsi="Times New Roman" w:cs="Times New Roman"/>
          <w:color w:val="000000"/>
          <w:sz w:val="28"/>
          <w:szCs w:val="28"/>
          <w:lang w:eastAsia="ru-RU"/>
        </w:rPr>
        <w:t>постановлением Главного государственного санитарного врача РФ от 10.07.2015г. №26;</w:t>
      </w:r>
    </w:p>
    <w:p w:rsidR="00CB7CFB" w:rsidRPr="00565820" w:rsidRDefault="00CB7CFB" w:rsidP="00CB7CFB">
      <w:pPr>
        <w:numPr>
          <w:ilvl w:val="0"/>
          <w:numId w:val="24"/>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565820">
        <w:rPr>
          <w:rFonts w:ascii="Times New Roman" w:eastAsia="Times New Roman" w:hAnsi="Times New Roman" w:cs="Times New Roman"/>
          <w:color w:val="000000"/>
          <w:sz w:val="28"/>
          <w:szCs w:val="28"/>
          <w:lang w:eastAsia="ru-RU"/>
        </w:rPr>
        <w:t>Устав школы</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Заказчик Программы</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Педагогический коллектив и родители</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Координатор Программы</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 xml:space="preserve">Администрация МБОУ </w:t>
      </w:r>
      <w:r>
        <w:rPr>
          <w:rFonts w:ascii="Times New Roman" w:eastAsia="Times New Roman" w:hAnsi="Times New Roman" w:cs="Times New Roman"/>
          <w:color w:val="000000"/>
          <w:sz w:val="28"/>
          <w:szCs w:val="28"/>
          <w:lang w:eastAsia="ru-RU"/>
        </w:rPr>
        <w:t>–</w:t>
      </w:r>
      <w:r w:rsidRPr="00CB7CFB">
        <w:rPr>
          <w:rFonts w:ascii="Times New Roman" w:eastAsia="Times New Roman" w:hAnsi="Times New Roman" w:cs="Times New Roman"/>
          <w:color w:val="000000"/>
          <w:sz w:val="28"/>
          <w:szCs w:val="28"/>
          <w:lang w:eastAsia="ru-RU"/>
        </w:rPr>
        <w:t xml:space="preserve"> СОШ</w:t>
      </w:r>
      <w:r>
        <w:rPr>
          <w:rFonts w:ascii="Times New Roman" w:eastAsia="Times New Roman" w:hAnsi="Times New Roman" w:cs="Times New Roman"/>
          <w:color w:val="000000"/>
          <w:sz w:val="28"/>
          <w:szCs w:val="28"/>
          <w:lang w:eastAsia="ru-RU"/>
        </w:rPr>
        <w:t xml:space="preserve"> р.п. Пушкино</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Основной разработчик Программы</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 xml:space="preserve">Педагогический коллектив МБОУ </w:t>
      </w:r>
      <w:r>
        <w:rPr>
          <w:rFonts w:ascii="Times New Roman" w:eastAsia="Times New Roman" w:hAnsi="Times New Roman" w:cs="Times New Roman"/>
          <w:color w:val="000000"/>
          <w:sz w:val="28"/>
          <w:szCs w:val="28"/>
          <w:lang w:eastAsia="ru-RU"/>
        </w:rPr>
        <w:t xml:space="preserve">– </w:t>
      </w:r>
      <w:r w:rsidRPr="00CB7CFB">
        <w:rPr>
          <w:rFonts w:ascii="Times New Roman" w:eastAsia="Times New Roman" w:hAnsi="Times New Roman" w:cs="Times New Roman"/>
          <w:color w:val="000000"/>
          <w:sz w:val="28"/>
          <w:szCs w:val="28"/>
          <w:lang w:eastAsia="ru-RU"/>
        </w:rPr>
        <w:t>СОШ</w:t>
      </w:r>
      <w:r>
        <w:rPr>
          <w:rFonts w:ascii="Times New Roman" w:eastAsia="Times New Roman" w:hAnsi="Times New Roman" w:cs="Times New Roman"/>
          <w:color w:val="000000"/>
          <w:sz w:val="28"/>
          <w:szCs w:val="28"/>
          <w:lang w:eastAsia="ru-RU"/>
        </w:rPr>
        <w:t xml:space="preserve"> р.п. Пушкино</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Стратегическая цель Программы</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 xml:space="preserve">Создание в МБОУ </w:t>
      </w:r>
      <w:r>
        <w:rPr>
          <w:rFonts w:ascii="Times New Roman" w:eastAsia="Times New Roman" w:hAnsi="Times New Roman" w:cs="Times New Roman"/>
          <w:color w:val="000000"/>
          <w:sz w:val="28"/>
          <w:szCs w:val="28"/>
          <w:lang w:eastAsia="ru-RU"/>
        </w:rPr>
        <w:t>–</w:t>
      </w:r>
      <w:r w:rsidRPr="00CB7CFB">
        <w:rPr>
          <w:rFonts w:ascii="Times New Roman" w:eastAsia="Times New Roman" w:hAnsi="Times New Roman" w:cs="Times New Roman"/>
          <w:color w:val="000000"/>
          <w:sz w:val="28"/>
          <w:szCs w:val="28"/>
          <w:lang w:eastAsia="ru-RU"/>
        </w:rPr>
        <w:t xml:space="preserve"> СОШ</w:t>
      </w:r>
      <w:r>
        <w:rPr>
          <w:rFonts w:ascii="Times New Roman" w:eastAsia="Times New Roman" w:hAnsi="Times New Roman" w:cs="Times New Roman"/>
          <w:color w:val="000000"/>
          <w:sz w:val="28"/>
          <w:szCs w:val="28"/>
          <w:lang w:eastAsia="ru-RU"/>
        </w:rPr>
        <w:t xml:space="preserve"> р.п. Пушкино</w:t>
      </w:r>
      <w:r w:rsidRPr="00CB7CFB">
        <w:rPr>
          <w:rFonts w:ascii="Times New Roman" w:eastAsia="Times New Roman" w:hAnsi="Times New Roman" w:cs="Times New Roman"/>
          <w:color w:val="000000"/>
          <w:sz w:val="28"/>
          <w:szCs w:val="28"/>
          <w:lang w:eastAsia="ru-RU"/>
        </w:rPr>
        <w:t xml:space="preserve"> гуманной адаптированной среды для детей с задержкой психического развития и особой педагогической среды для умственно отсталых учащихся с целью социально – персональной реабилитации и последующей интеграции в современном социально – экономическом и культурно – нравственном пространстве.</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Стратегические задачи Программы</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B7CFB" w:rsidRPr="00CB7CFB" w:rsidRDefault="00CB7CFB" w:rsidP="00EC08D8">
      <w:pPr>
        <w:numPr>
          <w:ilvl w:val="0"/>
          <w:numId w:val="25"/>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lastRenderedPageBreak/>
        <w:t>Обеспечение условий для реализации прав обучающихся с ОВЗ на получение бесплатного образования;</w:t>
      </w:r>
    </w:p>
    <w:p w:rsidR="00CB7CFB" w:rsidRPr="00CB7CFB" w:rsidRDefault="00CB7CFB" w:rsidP="00EC08D8">
      <w:pPr>
        <w:numPr>
          <w:ilvl w:val="0"/>
          <w:numId w:val="25"/>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 xml:space="preserve">Организация качественной </w:t>
      </w:r>
      <w:proofErr w:type="spellStart"/>
      <w:r w:rsidRPr="00CB7CFB">
        <w:rPr>
          <w:rFonts w:ascii="Times New Roman" w:eastAsia="Times New Roman" w:hAnsi="Times New Roman" w:cs="Times New Roman"/>
          <w:color w:val="000000"/>
          <w:sz w:val="28"/>
          <w:szCs w:val="28"/>
          <w:lang w:eastAsia="ru-RU"/>
        </w:rPr>
        <w:t>коррекционно</w:t>
      </w:r>
      <w:proofErr w:type="spellEnd"/>
      <w:r w:rsidRPr="00CB7CFB">
        <w:rPr>
          <w:rFonts w:ascii="Times New Roman" w:eastAsia="Times New Roman" w:hAnsi="Times New Roman" w:cs="Times New Roman"/>
          <w:color w:val="000000"/>
          <w:sz w:val="28"/>
          <w:szCs w:val="28"/>
          <w:lang w:eastAsia="ru-RU"/>
        </w:rPr>
        <w:t>–реабилитационной работы с учащимися с различными формами отклонений в развитии;</w:t>
      </w:r>
    </w:p>
    <w:p w:rsidR="00CB7CFB" w:rsidRPr="00CB7CFB" w:rsidRDefault="00CB7CFB" w:rsidP="00EC08D8">
      <w:pPr>
        <w:numPr>
          <w:ilvl w:val="0"/>
          <w:numId w:val="25"/>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 xml:space="preserve">Сохранение и укрепление здоровья </w:t>
      </w:r>
      <w:proofErr w:type="gramStart"/>
      <w:r w:rsidRPr="00CB7CFB">
        <w:rPr>
          <w:rFonts w:ascii="Times New Roman" w:eastAsia="Times New Roman" w:hAnsi="Times New Roman" w:cs="Times New Roman"/>
          <w:color w:val="000000"/>
          <w:sz w:val="28"/>
          <w:szCs w:val="28"/>
          <w:lang w:eastAsia="ru-RU"/>
        </w:rPr>
        <w:t>обучающихся</w:t>
      </w:r>
      <w:proofErr w:type="gramEnd"/>
      <w:r w:rsidRPr="00CB7CFB">
        <w:rPr>
          <w:rFonts w:ascii="Times New Roman" w:eastAsia="Times New Roman" w:hAnsi="Times New Roman" w:cs="Times New Roman"/>
          <w:color w:val="000000"/>
          <w:sz w:val="28"/>
          <w:szCs w:val="28"/>
          <w:lang w:eastAsia="ru-RU"/>
        </w:rPr>
        <w:t xml:space="preserve"> с ОВЗ на основе совершенствования образовательного процесса;</w:t>
      </w:r>
    </w:p>
    <w:p w:rsidR="00CB7CFB" w:rsidRPr="00CB7CFB" w:rsidRDefault="00CB7CFB" w:rsidP="00EC08D8">
      <w:pPr>
        <w:numPr>
          <w:ilvl w:val="0"/>
          <w:numId w:val="25"/>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Создание благоприятного психолого-педагогического климата для реализации индивидуальных способностей обучающихся с ОВЗ;</w:t>
      </w:r>
    </w:p>
    <w:p w:rsidR="00CB7CFB" w:rsidRPr="00CB7CFB" w:rsidRDefault="00CB7CFB" w:rsidP="00EC08D8">
      <w:pPr>
        <w:numPr>
          <w:ilvl w:val="0"/>
          <w:numId w:val="25"/>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Расширение материальной базы и ресурсного обеспечения школы для организации обучения детей с ОВЗ.;</w:t>
      </w:r>
    </w:p>
    <w:p w:rsidR="00CB7CFB" w:rsidRPr="00CB7CFB" w:rsidRDefault="00CB7CFB" w:rsidP="00EC08D8">
      <w:pPr>
        <w:numPr>
          <w:ilvl w:val="0"/>
          <w:numId w:val="25"/>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Совершенствование системы кадрового обеспечения.</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Основные мероприятия программы</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 xml:space="preserve">Создание в школе условий, необходимых для получения </w:t>
      </w:r>
      <w:proofErr w:type="gramStart"/>
      <w:r w:rsidRPr="00CB7CFB">
        <w:rPr>
          <w:rFonts w:ascii="Times New Roman" w:eastAsia="Times New Roman" w:hAnsi="Times New Roman" w:cs="Times New Roman"/>
          <w:color w:val="000000"/>
          <w:sz w:val="28"/>
          <w:szCs w:val="28"/>
          <w:lang w:eastAsia="ru-RU"/>
        </w:rPr>
        <w:t>обучающимися</w:t>
      </w:r>
      <w:proofErr w:type="gramEnd"/>
      <w:r w:rsidRPr="00CB7CFB">
        <w:rPr>
          <w:rFonts w:ascii="Times New Roman" w:eastAsia="Times New Roman" w:hAnsi="Times New Roman" w:cs="Times New Roman"/>
          <w:color w:val="000000"/>
          <w:sz w:val="28"/>
          <w:szCs w:val="28"/>
          <w:lang w:eastAsia="ru-RU"/>
        </w:rPr>
        <w:t xml:space="preserve"> с ОВЗ, в том числе и умственно отсталыми обучающимися академического уровня общеобразовательных и трудовых знаний, умений и навыков, необходимых для успешной адаптации данной категории детей в </w:t>
      </w:r>
      <w:proofErr w:type="spellStart"/>
      <w:r w:rsidRPr="00CB7CFB">
        <w:rPr>
          <w:rFonts w:ascii="Times New Roman" w:eastAsia="Times New Roman" w:hAnsi="Times New Roman" w:cs="Times New Roman"/>
          <w:color w:val="000000"/>
          <w:sz w:val="28"/>
          <w:szCs w:val="28"/>
          <w:lang w:eastAsia="ru-RU"/>
        </w:rPr>
        <w:t>постшкольном</w:t>
      </w:r>
      <w:proofErr w:type="spellEnd"/>
      <w:r w:rsidRPr="00CB7CFB">
        <w:rPr>
          <w:rFonts w:ascii="Times New Roman" w:eastAsia="Times New Roman" w:hAnsi="Times New Roman" w:cs="Times New Roman"/>
          <w:color w:val="000000"/>
          <w:sz w:val="28"/>
          <w:szCs w:val="28"/>
          <w:lang w:eastAsia="ru-RU"/>
        </w:rPr>
        <w:t xml:space="preserve"> пространстве.</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Качественная организация социально – персональной реабилитации школьников с умственной отсталостью.</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 xml:space="preserve">Формирование у школьников умения строить свою жизнедеятельность в культурных, цивилизованных формах: привитие способности к </w:t>
      </w:r>
      <w:proofErr w:type="spellStart"/>
      <w:r w:rsidRPr="00CB7CFB">
        <w:rPr>
          <w:rFonts w:ascii="Times New Roman" w:eastAsia="Times New Roman" w:hAnsi="Times New Roman" w:cs="Times New Roman"/>
          <w:color w:val="000000"/>
          <w:sz w:val="28"/>
          <w:szCs w:val="28"/>
          <w:lang w:eastAsia="ru-RU"/>
        </w:rPr>
        <w:t>саморегуляции</w:t>
      </w:r>
      <w:proofErr w:type="spellEnd"/>
      <w:r w:rsidRPr="00CB7CFB">
        <w:rPr>
          <w:rFonts w:ascii="Times New Roman" w:eastAsia="Times New Roman" w:hAnsi="Times New Roman" w:cs="Times New Roman"/>
          <w:color w:val="000000"/>
          <w:sz w:val="28"/>
          <w:szCs w:val="28"/>
          <w:lang w:eastAsia="ru-RU"/>
        </w:rPr>
        <w:t xml:space="preserve"> своей деятельности, отношений, поведения; привитие доброжелательности, терпимости, сострадания, сопереживания.</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Создание безопасных условий для обучения и воспитания учащихся.</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 xml:space="preserve">Сохранение и укрепление здоровья </w:t>
      </w:r>
      <w:proofErr w:type="gramStart"/>
      <w:r w:rsidRPr="00CB7CFB">
        <w:rPr>
          <w:rFonts w:ascii="Times New Roman" w:eastAsia="Times New Roman" w:hAnsi="Times New Roman" w:cs="Times New Roman"/>
          <w:color w:val="000000"/>
          <w:sz w:val="28"/>
          <w:szCs w:val="28"/>
          <w:lang w:eastAsia="ru-RU"/>
        </w:rPr>
        <w:t>обучающихся</w:t>
      </w:r>
      <w:proofErr w:type="gramEnd"/>
      <w:r w:rsidRPr="00CB7CFB">
        <w:rPr>
          <w:rFonts w:ascii="Times New Roman" w:eastAsia="Times New Roman" w:hAnsi="Times New Roman" w:cs="Times New Roman"/>
          <w:color w:val="000000"/>
          <w:sz w:val="28"/>
          <w:szCs w:val="28"/>
          <w:lang w:eastAsia="ru-RU"/>
        </w:rPr>
        <w:t xml:space="preserve"> на основе совершенствования образовательного процесса.</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 xml:space="preserve">Качественное повышение уровня профессионализма педагогов, работающих с </w:t>
      </w:r>
      <w:proofErr w:type="gramStart"/>
      <w:r w:rsidRPr="00CB7CFB">
        <w:rPr>
          <w:rFonts w:ascii="Times New Roman" w:eastAsia="Times New Roman" w:hAnsi="Times New Roman" w:cs="Times New Roman"/>
          <w:color w:val="000000"/>
          <w:sz w:val="28"/>
          <w:szCs w:val="28"/>
          <w:lang w:eastAsia="ru-RU"/>
        </w:rPr>
        <w:t>обучающимися</w:t>
      </w:r>
      <w:proofErr w:type="gramEnd"/>
      <w:r w:rsidRPr="00CB7CFB">
        <w:rPr>
          <w:rFonts w:ascii="Times New Roman" w:eastAsia="Times New Roman" w:hAnsi="Times New Roman" w:cs="Times New Roman"/>
          <w:color w:val="000000"/>
          <w:sz w:val="28"/>
          <w:szCs w:val="28"/>
          <w:lang w:eastAsia="ru-RU"/>
        </w:rPr>
        <w:t xml:space="preserve"> с ОВЗ.</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Ожидаемые результаты реализации Программы и показатели социально-экономической эффективности</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 xml:space="preserve">Обеспечение повышения качества образования для </w:t>
      </w:r>
      <w:proofErr w:type="gramStart"/>
      <w:r w:rsidRPr="00CB7CFB">
        <w:rPr>
          <w:rFonts w:ascii="Times New Roman" w:eastAsia="Times New Roman" w:hAnsi="Times New Roman" w:cs="Times New Roman"/>
          <w:color w:val="000000"/>
          <w:sz w:val="28"/>
          <w:szCs w:val="28"/>
          <w:lang w:eastAsia="ru-RU"/>
        </w:rPr>
        <w:t>обучающихся</w:t>
      </w:r>
      <w:proofErr w:type="gramEnd"/>
      <w:r w:rsidRPr="00CB7CFB">
        <w:rPr>
          <w:rFonts w:ascii="Times New Roman" w:eastAsia="Times New Roman" w:hAnsi="Times New Roman" w:cs="Times New Roman"/>
          <w:color w:val="000000"/>
          <w:sz w:val="28"/>
          <w:szCs w:val="28"/>
          <w:lang w:eastAsia="ru-RU"/>
        </w:rPr>
        <w:t xml:space="preserve"> в ОВЗ.</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Достижение высоких показателей коррекционной работы:</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 xml:space="preserve">- подготовка </w:t>
      </w:r>
      <w:proofErr w:type="gramStart"/>
      <w:r w:rsidRPr="00CB7CFB">
        <w:rPr>
          <w:rFonts w:ascii="Times New Roman" w:eastAsia="Times New Roman" w:hAnsi="Times New Roman" w:cs="Times New Roman"/>
          <w:color w:val="000000"/>
          <w:sz w:val="28"/>
          <w:szCs w:val="28"/>
          <w:lang w:eastAsia="ru-RU"/>
        </w:rPr>
        <w:t>обучающихся</w:t>
      </w:r>
      <w:proofErr w:type="gramEnd"/>
      <w:r w:rsidRPr="00CB7CFB">
        <w:rPr>
          <w:rFonts w:ascii="Times New Roman" w:eastAsia="Times New Roman" w:hAnsi="Times New Roman" w:cs="Times New Roman"/>
          <w:color w:val="000000"/>
          <w:sz w:val="28"/>
          <w:szCs w:val="28"/>
          <w:lang w:eastAsia="ru-RU"/>
        </w:rPr>
        <w:t xml:space="preserve"> к государственной (итоговой) аттестации.</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Организация качественного профессионально-трудового обучения для учащихся с ОВЗ.</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 xml:space="preserve">Увеличение числа педагогических работников, задействованных в системе инклюзивного образования, освоивших современные образовательные коррекционные технологии до </w:t>
      </w:r>
      <w:r w:rsidR="00731297">
        <w:rPr>
          <w:rFonts w:ascii="Times New Roman" w:eastAsia="Times New Roman" w:hAnsi="Times New Roman" w:cs="Times New Roman"/>
          <w:color w:val="000000"/>
          <w:sz w:val="28"/>
          <w:szCs w:val="28"/>
          <w:lang w:eastAsia="ru-RU"/>
        </w:rPr>
        <w:t>10</w:t>
      </w:r>
      <w:r w:rsidRPr="00CB7CFB">
        <w:rPr>
          <w:rFonts w:ascii="Times New Roman" w:eastAsia="Times New Roman" w:hAnsi="Times New Roman" w:cs="Times New Roman"/>
          <w:color w:val="000000"/>
          <w:sz w:val="28"/>
          <w:szCs w:val="28"/>
          <w:lang w:eastAsia="ru-RU"/>
        </w:rPr>
        <w:t>0%.</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Обеспечение предметов адаптированной образовательной программы электронными образовательными ресурсами до 20%</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Система организации контроля исполнения Программы</w:t>
      </w:r>
    </w:p>
    <w:p w:rsidR="00CB7CFB" w:rsidRPr="00CB7CFB" w:rsidRDefault="00CB7CFB" w:rsidP="00CB7CF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B7CFB">
        <w:rPr>
          <w:rFonts w:ascii="Times New Roman" w:eastAsia="Times New Roman" w:hAnsi="Times New Roman" w:cs="Times New Roman"/>
          <w:color w:val="000000"/>
          <w:sz w:val="28"/>
          <w:szCs w:val="28"/>
          <w:lang w:eastAsia="ru-RU"/>
        </w:rPr>
        <w:t>Управление реализацией адаптированной образовательной программы осуществляют администрация школы, Педагогический совет.</w:t>
      </w:r>
    </w:p>
    <w:p w:rsidR="00395463" w:rsidRDefault="00715E17" w:rsidP="00E957DA">
      <w:pPr>
        <w:suppressAutoHyphens w:val="0"/>
        <w:spacing w:before="240" w:after="240" w:line="240" w:lineRule="auto"/>
        <w:ind w:firstLine="709"/>
        <w:jc w:val="center"/>
        <w:outlineLvl w:val="0"/>
        <w:rPr>
          <w:rFonts w:ascii="Times New Roman" w:hAnsi="Times New Roman" w:cs="Times New Roman"/>
          <w:b/>
          <w:color w:val="auto"/>
          <w:sz w:val="28"/>
          <w:szCs w:val="28"/>
        </w:rPr>
      </w:pPr>
      <w:bookmarkStart w:id="1" w:name="_Toc415833123"/>
      <w:bookmarkStart w:id="2" w:name="bookmark2"/>
      <w:bookmarkEnd w:id="0"/>
      <w:r>
        <w:rPr>
          <w:rFonts w:ascii="Times New Roman" w:hAnsi="Times New Roman" w:cs="Times New Roman"/>
          <w:b/>
          <w:color w:val="auto"/>
          <w:sz w:val="28"/>
          <w:szCs w:val="28"/>
        </w:rPr>
        <w:lastRenderedPageBreak/>
        <w:t>2</w:t>
      </w:r>
      <w:r w:rsidR="00395463">
        <w:rPr>
          <w:rFonts w:ascii="Times New Roman" w:hAnsi="Times New Roman" w:cs="Times New Roman"/>
          <w:b/>
          <w:color w:val="auto"/>
          <w:sz w:val="28"/>
          <w:szCs w:val="28"/>
        </w:rPr>
        <w:t xml:space="preserve">. </w:t>
      </w:r>
      <w:r w:rsidR="00395463" w:rsidRPr="00F63254">
        <w:rPr>
          <w:rFonts w:ascii="Times New Roman" w:hAnsi="Times New Roman" w:cs="Times New Roman"/>
          <w:b/>
          <w:caps/>
          <w:color w:val="auto"/>
          <w:kern w:val="28"/>
          <w:sz w:val="28"/>
          <w:szCs w:val="28"/>
        </w:rPr>
        <w:t>а</w:t>
      </w:r>
      <w:r w:rsidR="00395463" w:rsidRPr="00F63254">
        <w:rPr>
          <w:rFonts w:ascii="Times New Roman" w:hAnsi="Times New Roman" w:cs="Times New Roman"/>
          <w:b/>
          <w:caps/>
          <w:color w:val="auto"/>
          <w:sz w:val="28"/>
          <w:szCs w:val="28"/>
        </w:rPr>
        <w:t xml:space="preserve">даптированная основная </w:t>
      </w:r>
      <w:r w:rsidR="00F13801" w:rsidRPr="00FB065A">
        <w:rPr>
          <w:rFonts w:ascii="Times New Roman" w:hAnsi="Times New Roman" w:cs="Times New Roman"/>
          <w:b/>
          <w:caps/>
          <w:color w:val="auto"/>
          <w:sz w:val="28"/>
          <w:szCs w:val="28"/>
        </w:rPr>
        <w:t>обще</w:t>
      </w:r>
      <w:r w:rsidR="00395463" w:rsidRPr="00FB065A">
        <w:rPr>
          <w:rFonts w:ascii="Times New Roman" w:hAnsi="Times New Roman" w:cs="Times New Roman"/>
          <w:b/>
          <w:caps/>
          <w:color w:val="auto"/>
          <w:sz w:val="28"/>
          <w:szCs w:val="28"/>
        </w:rPr>
        <w:t>обра</w:t>
      </w:r>
      <w:r w:rsidR="00395463" w:rsidRPr="00F63254">
        <w:rPr>
          <w:rFonts w:ascii="Times New Roman" w:hAnsi="Times New Roman" w:cs="Times New Roman"/>
          <w:b/>
          <w:caps/>
          <w:color w:val="auto"/>
          <w:sz w:val="28"/>
          <w:szCs w:val="28"/>
        </w:rPr>
        <w:t xml:space="preserve">зовательная программа начального общего образования обучающихся </w:t>
      </w:r>
      <w:r w:rsidR="00395463" w:rsidRPr="00F63254">
        <w:rPr>
          <w:rFonts w:ascii="Times New Roman" w:hAnsi="Times New Roman" w:cs="Times New Roman"/>
          <w:b/>
          <w:caps/>
          <w:color w:val="auto"/>
          <w:sz w:val="28"/>
          <w:szCs w:val="28"/>
        </w:rPr>
        <w:br/>
        <w:t xml:space="preserve">С ЗАДЕРЖКОЙ ПСИХИЧЕСКОГО РАЗВИТИЯ (вариант </w:t>
      </w:r>
      <w:r w:rsidR="00395463">
        <w:rPr>
          <w:rFonts w:ascii="Times New Roman" w:hAnsi="Times New Roman" w:cs="Times New Roman"/>
          <w:b/>
          <w:caps/>
          <w:color w:val="auto"/>
          <w:sz w:val="28"/>
          <w:szCs w:val="28"/>
        </w:rPr>
        <w:t>7.2</w:t>
      </w:r>
      <w:r w:rsidR="00395463" w:rsidRPr="00F63254">
        <w:rPr>
          <w:rFonts w:ascii="Times New Roman" w:hAnsi="Times New Roman" w:cs="Times New Roman"/>
          <w:b/>
          <w:caps/>
          <w:color w:val="auto"/>
          <w:sz w:val="28"/>
          <w:szCs w:val="28"/>
        </w:rPr>
        <w:t>)</w:t>
      </w:r>
      <w:bookmarkEnd w:id="1"/>
    </w:p>
    <w:p w:rsidR="002E55C8" w:rsidRPr="00F63254" w:rsidRDefault="00715E17" w:rsidP="00E4488B">
      <w:pPr>
        <w:spacing w:before="240" w:after="120" w:line="240" w:lineRule="auto"/>
        <w:jc w:val="center"/>
        <w:outlineLvl w:val="1"/>
        <w:rPr>
          <w:rFonts w:ascii="Times New Roman" w:hAnsi="Times New Roman" w:cs="Times New Roman"/>
          <w:b/>
          <w:caps/>
          <w:color w:val="auto"/>
          <w:sz w:val="28"/>
          <w:szCs w:val="28"/>
        </w:rPr>
      </w:pPr>
      <w:bookmarkStart w:id="3" w:name="_Toc415833124"/>
      <w:r>
        <w:rPr>
          <w:rFonts w:ascii="Times New Roman" w:hAnsi="Times New Roman" w:cs="Times New Roman"/>
          <w:b/>
          <w:color w:val="auto"/>
          <w:sz w:val="28"/>
          <w:szCs w:val="28"/>
        </w:rPr>
        <w:t>2</w:t>
      </w:r>
      <w:r w:rsidR="00395463">
        <w:rPr>
          <w:rFonts w:ascii="Times New Roman" w:hAnsi="Times New Roman" w:cs="Times New Roman"/>
          <w:b/>
          <w:color w:val="auto"/>
          <w:sz w:val="28"/>
          <w:szCs w:val="28"/>
        </w:rPr>
        <w:t>.</w:t>
      </w:r>
      <w:r w:rsidR="005F371F" w:rsidRPr="00301148">
        <w:rPr>
          <w:rFonts w:ascii="Times New Roman" w:hAnsi="Times New Roman" w:cs="Times New Roman"/>
          <w:b/>
          <w:color w:val="auto"/>
          <w:sz w:val="28"/>
          <w:szCs w:val="28"/>
        </w:rPr>
        <w:t xml:space="preserve">1. </w:t>
      </w:r>
      <w:r w:rsidR="00395463" w:rsidRPr="00301148">
        <w:rPr>
          <w:rFonts w:ascii="Times New Roman" w:hAnsi="Times New Roman" w:cs="Times New Roman"/>
          <w:b/>
          <w:color w:val="auto"/>
          <w:sz w:val="28"/>
          <w:szCs w:val="28"/>
        </w:rPr>
        <w:t>Целевой раздел</w:t>
      </w:r>
      <w:bookmarkEnd w:id="2"/>
      <w:bookmarkEnd w:id="3"/>
    </w:p>
    <w:p w:rsidR="008A130B" w:rsidRDefault="00715E17" w:rsidP="00E4488B">
      <w:pPr>
        <w:spacing w:before="120" w:after="120" w:line="240" w:lineRule="auto"/>
        <w:jc w:val="center"/>
        <w:outlineLvl w:val="2"/>
        <w:rPr>
          <w:rFonts w:ascii="Times New Roman" w:hAnsi="Times New Roman" w:cs="Times New Roman"/>
          <w:b/>
          <w:color w:val="auto"/>
          <w:sz w:val="28"/>
          <w:szCs w:val="28"/>
        </w:rPr>
      </w:pPr>
      <w:bookmarkStart w:id="4" w:name="bookmark3"/>
      <w:bookmarkStart w:id="5" w:name="_Toc415833125"/>
      <w:r>
        <w:rPr>
          <w:rFonts w:ascii="Times New Roman" w:hAnsi="Times New Roman" w:cs="Times New Roman"/>
          <w:b/>
          <w:color w:val="auto"/>
          <w:sz w:val="28"/>
          <w:szCs w:val="28"/>
        </w:rPr>
        <w:t>2</w:t>
      </w:r>
      <w:r w:rsidR="00395463">
        <w:rPr>
          <w:rFonts w:ascii="Times New Roman" w:hAnsi="Times New Roman" w:cs="Times New Roman"/>
          <w:b/>
          <w:color w:val="auto"/>
          <w:sz w:val="28"/>
          <w:szCs w:val="28"/>
        </w:rPr>
        <w:t>.</w:t>
      </w:r>
      <w:r w:rsidR="00981EF3" w:rsidRPr="00301148">
        <w:rPr>
          <w:rFonts w:ascii="Times New Roman" w:hAnsi="Times New Roman" w:cs="Times New Roman"/>
          <w:b/>
          <w:color w:val="auto"/>
          <w:sz w:val="28"/>
          <w:szCs w:val="28"/>
        </w:rPr>
        <w:t>1.1. Пояснительная записка</w:t>
      </w:r>
      <w:bookmarkEnd w:id="4"/>
      <w:bookmarkEnd w:id="5"/>
    </w:p>
    <w:p w:rsidR="00715E17" w:rsidRPr="00715E17" w:rsidRDefault="00715E17" w:rsidP="00715E17">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715E17">
        <w:rPr>
          <w:rFonts w:ascii="Times New Roman" w:eastAsia="Times New Roman" w:hAnsi="Times New Roman" w:cs="Times New Roman"/>
          <w:b/>
          <w:bCs/>
          <w:color w:val="000000"/>
          <w:kern w:val="0"/>
          <w:sz w:val="28"/>
          <w:szCs w:val="28"/>
          <w:lang w:eastAsia="ru-RU"/>
        </w:rPr>
        <w:t>Адаптированная основная образовательная программа начального общего образования обучающихся с задержкой психического развития </w:t>
      </w:r>
      <w:r w:rsidRPr="00715E17">
        <w:rPr>
          <w:rFonts w:ascii="Times New Roman" w:eastAsia="Times New Roman" w:hAnsi="Times New Roman" w:cs="Times New Roman"/>
          <w:color w:val="000000"/>
          <w:kern w:val="0"/>
          <w:sz w:val="28"/>
          <w:szCs w:val="28"/>
          <w:lang w:eastAsia="ru-RU"/>
        </w:rPr>
        <w:t>(далее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715E17" w:rsidRPr="00715E17" w:rsidRDefault="00715E17" w:rsidP="00715E17">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715E17">
        <w:rPr>
          <w:rFonts w:ascii="Times New Roman" w:eastAsia="Times New Roman" w:hAnsi="Times New Roman" w:cs="Times New Roman"/>
          <w:color w:val="000000"/>
          <w:kern w:val="0"/>
          <w:sz w:val="28"/>
          <w:szCs w:val="28"/>
          <w:lang w:eastAsia="ru-RU"/>
        </w:rPr>
        <w:t>Данная образовательная программа разработана на основе:</w:t>
      </w:r>
    </w:p>
    <w:p w:rsidR="00715E17" w:rsidRPr="00715E17" w:rsidRDefault="00715E17" w:rsidP="00EC08D8">
      <w:pPr>
        <w:numPr>
          <w:ilvl w:val="0"/>
          <w:numId w:val="26"/>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715E17">
        <w:rPr>
          <w:rFonts w:ascii="Times New Roman" w:eastAsia="Times New Roman" w:hAnsi="Times New Roman" w:cs="Times New Roman"/>
          <w:color w:val="000000"/>
          <w:kern w:val="0"/>
          <w:sz w:val="28"/>
          <w:szCs w:val="28"/>
          <w:lang w:eastAsia="ru-RU"/>
        </w:rPr>
        <w:t>Федерального закона «Об образовании в Российской Федерации» от 29.12.2012г. №273-Ф3;</w:t>
      </w:r>
    </w:p>
    <w:p w:rsidR="00715E17" w:rsidRPr="00715E17" w:rsidRDefault="00715E17" w:rsidP="00EC08D8">
      <w:pPr>
        <w:numPr>
          <w:ilvl w:val="0"/>
          <w:numId w:val="26"/>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715E17">
        <w:rPr>
          <w:rFonts w:ascii="Times New Roman" w:eastAsia="Times New Roman" w:hAnsi="Times New Roman" w:cs="Times New Roman"/>
          <w:color w:val="000000"/>
          <w:kern w:val="0"/>
          <w:sz w:val="28"/>
          <w:szCs w:val="28"/>
          <w:lang w:eastAsia="ru-RU"/>
        </w:rPr>
        <w:t>Указа Президента РФ «О Национальной стратегии действий в интересах детей на 2012 - 2017 годы» от 01.06.2012г. № 761;</w:t>
      </w:r>
    </w:p>
    <w:p w:rsidR="00715E17" w:rsidRPr="00715E17" w:rsidRDefault="00715E17" w:rsidP="00EC08D8">
      <w:pPr>
        <w:numPr>
          <w:ilvl w:val="0"/>
          <w:numId w:val="26"/>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715E17">
        <w:rPr>
          <w:rFonts w:ascii="Times New Roman" w:eastAsia="Times New Roman" w:hAnsi="Times New Roman" w:cs="Times New Roman"/>
          <w:color w:val="000000"/>
          <w:kern w:val="0"/>
          <w:sz w:val="28"/>
          <w:szCs w:val="28"/>
          <w:lang w:eastAsia="ru-RU"/>
        </w:rPr>
        <w:t xml:space="preserve">Федерального государственного образовательного стандарта начального общего образования для детей с ограниченными возможностями здоровья (приказ </w:t>
      </w:r>
      <w:proofErr w:type="spellStart"/>
      <w:r w:rsidRPr="00715E17">
        <w:rPr>
          <w:rFonts w:ascii="Times New Roman" w:eastAsia="Times New Roman" w:hAnsi="Times New Roman" w:cs="Times New Roman"/>
          <w:color w:val="000000"/>
          <w:kern w:val="0"/>
          <w:sz w:val="28"/>
          <w:szCs w:val="28"/>
          <w:lang w:eastAsia="ru-RU"/>
        </w:rPr>
        <w:t>Минобрнауки</w:t>
      </w:r>
      <w:proofErr w:type="spellEnd"/>
      <w:r w:rsidRPr="00715E17">
        <w:rPr>
          <w:rFonts w:ascii="Times New Roman" w:eastAsia="Times New Roman" w:hAnsi="Times New Roman" w:cs="Times New Roman"/>
          <w:color w:val="000000"/>
          <w:kern w:val="0"/>
          <w:sz w:val="28"/>
          <w:szCs w:val="28"/>
          <w:lang w:eastAsia="ru-RU"/>
        </w:rPr>
        <w:t xml:space="preserve"> России от19.12.2014г. №1598);</w:t>
      </w:r>
    </w:p>
    <w:p w:rsidR="00715E17" w:rsidRPr="00715E17" w:rsidRDefault="00715E17" w:rsidP="00EC08D8">
      <w:pPr>
        <w:numPr>
          <w:ilvl w:val="0"/>
          <w:numId w:val="26"/>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715E17">
        <w:rPr>
          <w:rFonts w:ascii="Times New Roman" w:eastAsia="Times New Roman" w:hAnsi="Times New Roman" w:cs="Times New Roman"/>
          <w:color w:val="000000"/>
          <w:kern w:val="0"/>
          <w:sz w:val="28"/>
          <w:szCs w:val="28"/>
          <w:lang w:eastAsia="ru-RU"/>
        </w:rPr>
        <w:t>Примерной адаптированной основной общеобразовательной программы начального общего образования </w:t>
      </w:r>
      <w:proofErr w:type="gramStart"/>
      <w:r w:rsidRPr="00715E17">
        <w:rPr>
          <w:rFonts w:ascii="Times New Roman" w:eastAsia="Times New Roman" w:hAnsi="Times New Roman" w:cs="Times New Roman"/>
          <w:color w:val="000000"/>
          <w:kern w:val="0"/>
          <w:sz w:val="28"/>
          <w:szCs w:val="28"/>
          <w:lang w:eastAsia="ru-RU"/>
        </w:rPr>
        <w:t>обучающихся</w:t>
      </w:r>
      <w:proofErr w:type="gramEnd"/>
      <w:r w:rsidRPr="00715E17">
        <w:rPr>
          <w:rFonts w:ascii="Times New Roman" w:eastAsia="Times New Roman" w:hAnsi="Times New Roman" w:cs="Times New Roman"/>
          <w:color w:val="000000"/>
          <w:kern w:val="0"/>
          <w:sz w:val="28"/>
          <w:szCs w:val="28"/>
          <w:lang w:eastAsia="ru-RU"/>
        </w:rPr>
        <w:t> с задержкой психического развития;</w:t>
      </w:r>
    </w:p>
    <w:p w:rsidR="00715E17" w:rsidRPr="00715E17" w:rsidRDefault="00715E17" w:rsidP="00EC08D8">
      <w:pPr>
        <w:numPr>
          <w:ilvl w:val="0"/>
          <w:numId w:val="26"/>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715E17">
        <w:rPr>
          <w:rFonts w:ascii="Times New Roman" w:eastAsia="Times New Roman" w:hAnsi="Times New Roman" w:cs="Times New Roman"/>
          <w:color w:val="000000"/>
          <w:kern w:val="0"/>
          <w:sz w:val="28"/>
          <w:szCs w:val="28"/>
          <w:lang w:eastAsia="ru-RU"/>
        </w:rPr>
        <w:t>Санитарно-эпидемиологических правил и </w:t>
      </w:r>
      <w:proofErr w:type="gramStart"/>
      <w:r w:rsidRPr="00715E17">
        <w:rPr>
          <w:rFonts w:ascii="Times New Roman" w:eastAsia="Times New Roman" w:hAnsi="Times New Roman" w:cs="Times New Roman"/>
          <w:color w:val="000000"/>
          <w:kern w:val="0"/>
          <w:sz w:val="28"/>
          <w:szCs w:val="28"/>
          <w:lang w:eastAsia="ru-RU"/>
        </w:rPr>
        <w:t>нормативах</w:t>
      </w:r>
      <w:proofErr w:type="gramEnd"/>
      <w:r w:rsidRPr="00715E17">
        <w:rPr>
          <w:rFonts w:ascii="Times New Roman" w:eastAsia="Times New Roman" w:hAnsi="Times New Roman" w:cs="Times New Roman"/>
          <w:color w:val="000000"/>
          <w:kern w:val="0"/>
          <w:sz w:val="28"/>
          <w:szCs w:val="28"/>
          <w:lang w:eastAsia="ru-RU"/>
        </w:rPr>
        <w:t> </w:t>
      </w:r>
      <w:proofErr w:type="spellStart"/>
      <w:r w:rsidRPr="00715E17">
        <w:rPr>
          <w:rFonts w:ascii="Times New Roman" w:eastAsia="Times New Roman" w:hAnsi="Times New Roman" w:cs="Times New Roman"/>
          <w:color w:val="000000"/>
          <w:kern w:val="0"/>
          <w:sz w:val="28"/>
          <w:szCs w:val="28"/>
          <w:lang w:eastAsia="ru-RU"/>
        </w:rPr>
        <w:t>СанПиН</w:t>
      </w:r>
      <w:proofErr w:type="spellEnd"/>
      <w:r w:rsidRPr="00715E17">
        <w:rPr>
          <w:rFonts w:ascii="Times New Roman" w:eastAsia="Times New Roman" w:hAnsi="Times New Roman" w:cs="Times New Roman"/>
          <w:color w:val="000000"/>
          <w:kern w:val="0"/>
          <w:sz w:val="28"/>
          <w:szCs w:val="28"/>
          <w:lang w:eastAsia="ru-RU"/>
        </w:rPr>
        <w:t xml:space="preserve"> 2.4.2.3286-15, утвержденных постановлением Главного государственного санитарного врача РФ от 10.07.2015г. №26;</w:t>
      </w:r>
    </w:p>
    <w:p w:rsidR="00715E17" w:rsidRPr="00715E17" w:rsidRDefault="00715E17" w:rsidP="00EC08D8">
      <w:pPr>
        <w:numPr>
          <w:ilvl w:val="0"/>
          <w:numId w:val="26"/>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715E17">
        <w:rPr>
          <w:rFonts w:ascii="Times New Roman" w:eastAsia="Times New Roman" w:hAnsi="Times New Roman" w:cs="Times New Roman"/>
          <w:color w:val="000000"/>
          <w:kern w:val="0"/>
          <w:sz w:val="28"/>
          <w:szCs w:val="28"/>
          <w:lang w:eastAsia="ru-RU"/>
        </w:rPr>
        <w:t>Устава МБОУ – СОШ р.п. Пушкино</w:t>
      </w:r>
    </w:p>
    <w:p w:rsidR="00981EF3" w:rsidRDefault="00533617" w:rsidP="00715E17">
      <w:pPr>
        <w:pStyle w:val="14TexstOSNOVA1012"/>
        <w:spacing w:line="24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w:t>
      </w:r>
      <w:proofErr w:type="gramStart"/>
      <w:r w:rsidRPr="00F63254">
        <w:rPr>
          <w:rFonts w:ascii="Times New Roman" w:hAnsi="Times New Roman" w:cs="Times New Roman"/>
          <w:b/>
          <w:sz w:val="28"/>
          <w:szCs w:val="28"/>
        </w:rPr>
        <w:t>обучающихся</w:t>
      </w:r>
      <w:proofErr w:type="gramEnd"/>
      <w:r w:rsidRPr="00F63254">
        <w:rPr>
          <w:rFonts w:ascii="Times New Roman" w:hAnsi="Times New Roman" w:cs="Times New Roman"/>
          <w:b/>
          <w:sz w:val="28"/>
          <w:szCs w:val="28"/>
        </w:rPr>
        <w:t xml:space="preserve"> с задержкой психического развития</w:t>
      </w:r>
    </w:p>
    <w:p w:rsidR="00533617" w:rsidRPr="008A0803" w:rsidRDefault="00533617" w:rsidP="00715E17">
      <w:pPr>
        <w:pStyle w:val="14TexstOSNOVA1012"/>
        <w:spacing w:line="240" w:lineRule="auto"/>
        <w:ind w:firstLine="709"/>
        <w:rPr>
          <w:rStyle w:val="afd"/>
          <w:rFonts w:ascii="Times New Roman" w:hAnsi="Times New Roman"/>
          <w:caps w:val="0"/>
          <w:color w:val="auto"/>
        </w:rPr>
      </w:pPr>
      <w:r w:rsidRPr="008A0803">
        <w:rPr>
          <w:rFonts w:ascii="Times New Roman" w:hAnsi="Times New Roman"/>
          <w:b/>
          <w:color w:val="auto"/>
          <w:sz w:val="28"/>
          <w:szCs w:val="28"/>
        </w:rPr>
        <w:t xml:space="preserve">Цель </w:t>
      </w:r>
      <w:r w:rsidRPr="008A0803">
        <w:rPr>
          <w:rFonts w:ascii="Times New Roman" w:hAnsi="Times New Roman"/>
          <w:color w:val="auto"/>
          <w:sz w:val="28"/>
          <w:szCs w:val="28"/>
        </w:rPr>
        <w:t>реализации АООП НОО обучающихся с ЗПР</w:t>
      </w:r>
      <w:r w:rsidRPr="008A0803">
        <w:rPr>
          <w:rStyle w:val="afd"/>
          <w:rFonts w:ascii="Times New Roman" w:hAnsi="Times New Roman"/>
          <w:caps w:val="0"/>
          <w:color w:val="auto"/>
        </w:rPr>
        <w:t xml:space="preserve"> — </w:t>
      </w:r>
      <w:r w:rsidR="008A0803" w:rsidRPr="008A0803">
        <w:rPr>
          <w:rStyle w:val="afd"/>
          <w:rFonts w:ascii="Times New Roman" w:hAnsi="Times New Roman"/>
          <w:caps w:val="0"/>
          <w:color w:val="auto"/>
        </w:rPr>
        <w:t xml:space="preserve">обеспечение выполнения требований </w:t>
      </w:r>
      <w:r w:rsidR="008A0803" w:rsidRPr="008A0803">
        <w:rPr>
          <w:rFonts w:ascii="Times New Roman" w:hAnsi="Times New Roman" w:cs="Times New Roman"/>
          <w:color w:val="auto"/>
          <w:sz w:val="28"/>
          <w:szCs w:val="28"/>
        </w:rPr>
        <w:t>ФГОС НОО обучающихся с ОВЗ</w:t>
      </w:r>
      <w:r w:rsidR="008A0803" w:rsidRPr="008A0803">
        <w:rPr>
          <w:rStyle w:val="afd"/>
          <w:rFonts w:ascii="Times New Roman" w:hAnsi="Times New Roman" w:cs="Times New Roman"/>
          <w:iCs/>
          <w:caps w:val="0"/>
          <w:color w:val="auto"/>
          <w:lang w:eastAsia="ar-SA"/>
        </w:rPr>
        <w:t xml:space="preserve"> посредством </w:t>
      </w:r>
      <w:r w:rsidR="00BB7EF8" w:rsidRPr="008A0803">
        <w:rPr>
          <w:rStyle w:val="afd"/>
          <w:rFonts w:ascii="Times New Roman" w:hAnsi="Times New Roman" w:cs="Times New Roman"/>
          <w:iCs/>
          <w:caps w:val="0"/>
          <w:color w:val="auto"/>
          <w:lang w:eastAsia="ar-SA"/>
        </w:rPr>
        <w:t>создани</w:t>
      </w:r>
      <w:r w:rsidR="008A0803" w:rsidRPr="008A0803">
        <w:rPr>
          <w:rStyle w:val="afd"/>
          <w:rFonts w:ascii="Times New Roman" w:hAnsi="Times New Roman" w:cs="Times New Roman"/>
          <w:iCs/>
          <w:caps w:val="0"/>
          <w:color w:val="auto"/>
          <w:lang w:eastAsia="ar-SA"/>
        </w:rPr>
        <w:t>я</w:t>
      </w:r>
      <w:r w:rsidR="00BB7EF8" w:rsidRPr="008A0803">
        <w:rPr>
          <w:rStyle w:val="afd"/>
          <w:rFonts w:ascii="Times New Roman" w:hAnsi="Times New Roman" w:cs="Times New Roman"/>
          <w:iCs/>
          <w:caps w:val="0"/>
          <w:color w:val="auto"/>
          <w:lang w:eastAsia="ar-SA"/>
        </w:rPr>
        <w:t xml:space="preserve"> условий для ма</w:t>
      </w:r>
      <w:r w:rsidR="00BB7EF8" w:rsidRPr="008A0803">
        <w:rPr>
          <w:rFonts w:ascii="Times New Roman" w:hAnsi="Times New Roman" w:cs="Times New Roman"/>
          <w:iCs/>
          <w:color w:val="auto"/>
          <w:kern w:val="1"/>
          <w:sz w:val="28"/>
          <w:szCs w:val="28"/>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8A0803">
        <w:rPr>
          <w:rStyle w:val="afd"/>
          <w:rFonts w:ascii="Times New Roman" w:hAnsi="Times New Roman"/>
          <w:caps w:val="0"/>
          <w:color w:val="auto"/>
        </w:rPr>
        <w:t>.</w:t>
      </w:r>
    </w:p>
    <w:p w:rsidR="00533617" w:rsidRPr="00301148" w:rsidRDefault="00533617" w:rsidP="00715E17">
      <w:pPr>
        <w:pStyle w:val="ad"/>
        <w:spacing w:after="0" w:line="240" w:lineRule="auto"/>
        <w:ind w:firstLine="709"/>
        <w:jc w:val="both"/>
        <w:rPr>
          <w:rFonts w:ascii="Times New Roman" w:hAnsi="Times New Roman"/>
          <w:sz w:val="28"/>
          <w:szCs w:val="28"/>
        </w:rPr>
      </w:pPr>
      <w:r w:rsidRPr="00301148">
        <w:rPr>
          <w:rFonts w:ascii="Times New Roman" w:hAnsi="Times New Roman"/>
          <w:sz w:val="28"/>
          <w:szCs w:val="28"/>
        </w:rPr>
        <w:t xml:space="preserve">Достижение поставленной цели </w:t>
      </w:r>
      <w:r w:rsidRPr="00301148">
        <w:rPr>
          <w:rStyle w:val="afd"/>
          <w:rFonts w:ascii="Times New Roman" w:hAnsi="Times New Roman"/>
          <w:caps w:val="0"/>
        </w:rPr>
        <w:t xml:space="preserve">при разработке и реализации </w:t>
      </w:r>
      <w:r>
        <w:rPr>
          <w:rStyle w:val="afd"/>
          <w:rFonts w:ascii="Times New Roman" w:hAnsi="Times New Roman"/>
          <w:caps w:val="0"/>
        </w:rPr>
        <w:t>Организацией</w:t>
      </w:r>
      <w:r w:rsidRPr="00301148">
        <w:rPr>
          <w:rStyle w:val="afd"/>
          <w:rFonts w:ascii="Times New Roman" w:hAnsi="Times New Roman"/>
          <w:caps w:val="0"/>
        </w:rPr>
        <w:t xml:space="preserve"> </w:t>
      </w:r>
      <w:r>
        <w:rPr>
          <w:rStyle w:val="afd"/>
          <w:rFonts w:ascii="Times New Roman" w:hAnsi="Times New Roman"/>
          <w:caps w:val="0"/>
        </w:rPr>
        <w:t>АООП НОО</w:t>
      </w:r>
      <w:r w:rsidRPr="00301148">
        <w:rPr>
          <w:rFonts w:ascii="Times New Roman" w:hAnsi="Times New Roman"/>
          <w:sz w:val="28"/>
          <w:szCs w:val="28"/>
        </w:rPr>
        <w:t xml:space="preserve"> </w:t>
      </w:r>
      <w:r>
        <w:rPr>
          <w:rFonts w:ascii="Times New Roman" w:hAnsi="Times New Roman"/>
          <w:sz w:val="28"/>
          <w:szCs w:val="28"/>
        </w:rPr>
        <w:t xml:space="preserve">обучающихся с ЗПР </w:t>
      </w:r>
      <w:r w:rsidRPr="00301148">
        <w:rPr>
          <w:rFonts w:ascii="Times New Roman" w:hAnsi="Times New Roman"/>
          <w:sz w:val="28"/>
          <w:szCs w:val="28"/>
        </w:rPr>
        <w:t>предусматривает решение следующих основных задач:</w:t>
      </w:r>
    </w:p>
    <w:p w:rsidR="00533617" w:rsidRDefault="00533617" w:rsidP="00715E17">
      <w:pPr>
        <w:pStyle w:val="afc"/>
        <w:spacing w:line="240" w:lineRule="auto"/>
        <w:ind w:firstLine="709"/>
        <w:rPr>
          <w:caps w:val="0"/>
          <w:color w:val="auto"/>
        </w:rPr>
      </w:pPr>
      <w:r w:rsidRPr="00493A5F">
        <w:rPr>
          <w:color w:val="auto"/>
        </w:rPr>
        <w:t>• </w:t>
      </w:r>
      <w:r w:rsidRPr="00493A5F">
        <w:rPr>
          <w:caps w:val="0"/>
          <w:color w:val="auto"/>
        </w:rPr>
        <w:t xml:space="preserve">формирование общей культуры, обеспечивающей разностороннее развитие личности </w:t>
      </w:r>
      <w:proofErr w:type="gramStart"/>
      <w:r w:rsidRPr="00493A5F">
        <w:rPr>
          <w:caps w:val="0"/>
          <w:color w:val="auto"/>
        </w:rPr>
        <w:t>обучающихся</w:t>
      </w:r>
      <w:proofErr w:type="gramEnd"/>
      <w:r w:rsidRPr="00493A5F">
        <w:rPr>
          <w:caps w:val="0"/>
          <w:color w:val="auto"/>
        </w:rPr>
        <w:t xml:space="preserve"> с ЗПР (нравственное, эстетическое, социально-личностное, интеллектуальное, физическое) в соответствии с принятыми в семье и обществе нравственными и </w:t>
      </w:r>
      <w:proofErr w:type="spellStart"/>
      <w:r w:rsidRPr="00493A5F">
        <w:rPr>
          <w:caps w:val="0"/>
          <w:color w:val="auto"/>
        </w:rPr>
        <w:t>социокультурными</w:t>
      </w:r>
      <w:proofErr w:type="spellEnd"/>
      <w:r w:rsidRPr="00493A5F">
        <w:rPr>
          <w:caps w:val="0"/>
          <w:color w:val="auto"/>
        </w:rPr>
        <w:t xml:space="preserve"> ценностями</w:t>
      </w:r>
      <w:r>
        <w:rPr>
          <w:caps w:val="0"/>
          <w:color w:val="auto"/>
        </w:rPr>
        <w:t>;</w:t>
      </w:r>
      <w:r w:rsidRPr="00493A5F">
        <w:rPr>
          <w:caps w:val="0"/>
          <w:color w:val="auto"/>
        </w:rPr>
        <w:t xml:space="preserve"> овладение учебной деятельностью</w:t>
      </w:r>
      <w:r w:rsidRPr="00960AD2">
        <w:rPr>
          <w:caps w:val="0"/>
          <w:color w:val="auto"/>
        </w:rPr>
        <w:t xml:space="preserve"> </w:t>
      </w:r>
      <w:r w:rsidRPr="00493A5F">
        <w:rPr>
          <w:caps w:val="0"/>
          <w:color w:val="auto"/>
        </w:rPr>
        <w:t>сохранение и укрепление здоровья обучающихся;</w:t>
      </w:r>
    </w:p>
    <w:p w:rsidR="00533617" w:rsidRDefault="00533617" w:rsidP="00715E17">
      <w:pPr>
        <w:pStyle w:val="afc"/>
        <w:spacing w:line="240" w:lineRule="auto"/>
        <w:ind w:firstLine="709"/>
      </w:pPr>
      <w:r w:rsidRPr="00301148">
        <w:lastRenderedPageBreak/>
        <w:t>• </w:t>
      </w:r>
      <w:r w:rsidRPr="00301148">
        <w:rPr>
          <w:caps w:val="0"/>
        </w:rPr>
        <w:t xml:space="preserve">достижение планируемых результатов освоения </w:t>
      </w:r>
      <w:r>
        <w:rPr>
          <w:caps w:val="0"/>
        </w:rPr>
        <w:t>АООП НОО</w:t>
      </w:r>
      <w:r w:rsidRPr="00301148">
        <w:rPr>
          <w:caps w:val="0"/>
        </w:rPr>
        <w:t xml:space="preserve"> </w:t>
      </w:r>
      <w:proofErr w:type="gramStart"/>
      <w:r w:rsidRPr="00301148">
        <w:rPr>
          <w:caps w:val="0"/>
        </w:rPr>
        <w:t>обучающимися</w:t>
      </w:r>
      <w:proofErr w:type="gramEnd"/>
      <w:r>
        <w:rPr>
          <w:caps w:val="0"/>
        </w:rPr>
        <w:t xml:space="preserve"> с ЗПР</w:t>
      </w:r>
      <w:r w:rsidRPr="00C6295C">
        <w:rPr>
          <w:caps w:val="0"/>
          <w:color w:val="auto"/>
        </w:rPr>
        <w:t xml:space="preserve"> с учетом </w:t>
      </w:r>
      <w:r>
        <w:rPr>
          <w:caps w:val="0"/>
          <w:color w:val="auto"/>
        </w:rPr>
        <w:t>их особых образовательных</w:t>
      </w:r>
      <w:r w:rsidRPr="00C6295C">
        <w:rPr>
          <w:caps w:val="0"/>
          <w:color w:val="auto"/>
        </w:rPr>
        <w:t xml:space="preserve"> потребностей</w:t>
      </w:r>
      <w:r>
        <w:rPr>
          <w:caps w:val="0"/>
          <w:color w:val="auto"/>
        </w:rPr>
        <w:t>,</w:t>
      </w:r>
      <w:r w:rsidRPr="00C6295C">
        <w:rPr>
          <w:caps w:val="0"/>
          <w:color w:val="auto"/>
        </w:rPr>
        <w:t xml:space="preserve"> </w:t>
      </w:r>
      <w:r>
        <w:rPr>
          <w:caps w:val="0"/>
          <w:color w:val="auto"/>
        </w:rPr>
        <w:t xml:space="preserve">а также </w:t>
      </w:r>
      <w:r w:rsidRPr="00C6295C">
        <w:rPr>
          <w:caps w:val="0"/>
          <w:color w:val="auto"/>
        </w:rPr>
        <w:t>индивидуальных особенностей и возможностей</w:t>
      </w:r>
      <w:r w:rsidRPr="00301148">
        <w:t>;</w:t>
      </w:r>
    </w:p>
    <w:p w:rsidR="005572AB" w:rsidRDefault="005572AB" w:rsidP="00715E17">
      <w:pPr>
        <w:pStyle w:val="afc"/>
        <w:spacing w:line="240" w:lineRule="auto"/>
        <w:ind w:firstLine="709"/>
        <w:rPr>
          <w:color w:val="auto"/>
          <w:u w:color="000000"/>
        </w:rPr>
      </w:pPr>
      <w:r w:rsidRPr="00F270F3">
        <w:rPr>
          <w:color w:val="auto"/>
        </w:rPr>
        <w:t>• </w:t>
      </w:r>
      <w:r w:rsidRPr="00F270F3">
        <w:rPr>
          <w:caps w:val="0"/>
          <w:color w:val="auto"/>
        </w:rPr>
        <w:t>со</w:t>
      </w:r>
      <w:r w:rsidRPr="00F270F3">
        <w:rPr>
          <w:caps w:val="0"/>
          <w:color w:val="auto"/>
          <w:u w:color="000000"/>
        </w:rPr>
        <w:t>здание благоприятных условий для удовлетворения особых образовательных потребностей обучающихся с ЗПР</w:t>
      </w:r>
      <w:r w:rsidRPr="00F270F3">
        <w:rPr>
          <w:color w:val="auto"/>
          <w:u w:color="000000"/>
        </w:rPr>
        <w:t>;</w:t>
      </w:r>
    </w:p>
    <w:p w:rsidR="00F270F3" w:rsidRPr="00F270F3" w:rsidRDefault="00F270F3" w:rsidP="00715E17">
      <w:pPr>
        <w:pStyle w:val="afc"/>
        <w:spacing w:line="240" w:lineRule="auto"/>
        <w:ind w:firstLine="709"/>
        <w:rPr>
          <w:caps w:val="0"/>
          <w:color w:val="auto"/>
        </w:rPr>
      </w:pPr>
      <w:r w:rsidRPr="00F270F3">
        <w:rPr>
          <w:color w:val="auto"/>
        </w:rPr>
        <w:t>• </w:t>
      </w:r>
      <w:r w:rsidRPr="000C6B9C">
        <w:rPr>
          <w:caps w:val="0"/>
        </w:rPr>
        <w:t xml:space="preserve">минимизация негативного влияния особенностей познавательной деятельности обучающихся </w:t>
      </w:r>
      <w:r>
        <w:rPr>
          <w:caps w:val="0"/>
        </w:rPr>
        <w:t xml:space="preserve">с ЗПР </w:t>
      </w:r>
      <w:r w:rsidRPr="000C6B9C">
        <w:rPr>
          <w:caps w:val="0"/>
        </w:rPr>
        <w:t xml:space="preserve">для освоения ими </w:t>
      </w:r>
      <w:r>
        <w:rPr>
          <w:caps w:val="0"/>
        </w:rPr>
        <w:t>АООП НОО</w:t>
      </w:r>
      <w:r w:rsidRPr="000C6B9C">
        <w:rPr>
          <w:caps w:val="0"/>
        </w:rPr>
        <w:t>;</w:t>
      </w:r>
    </w:p>
    <w:p w:rsidR="00533617" w:rsidRPr="00301148" w:rsidRDefault="00533617" w:rsidP="00715E17">
      <w:pPr>
        <w:pStyle w:val="afc"/>
        <w:spacing w:line="240" w:lineRule="auto"/>
        <w:ind w:firstLine="709"/>
      </w:pPr>
      <w:r w:rsidRPr="00301148">
        <w:t>• </w:t>
      </w:r>
      <w:r w:rsidRPr="00301148">
        <w:rPr>
          <w:caps w:val="0"/>
        </w:rPr>
        <w:t>обеспечение доступности получения начального общего образования</w:t>
      </w:r>
      <w:r w:rsidRPr="00301148">
        <w:t>;</w:t>
      </w:r>
    </w:p>
    <w:p w:rsidR="00533617" w:rsidRPr="00301148" w:rsidRDefault="00533617" w:rsidP="00715E17">
      <w:pPr>
        <w:pStyle w:val="afc"/>
        <w:spacing w:line="240" w:lineRule="auto"/>
        <w:ind w:firstLine="709"/>
      </w:pPr>
      <w:r w:rsidRPr="00301148">
        <w:t>• </w:t>
      </w:r>
      <w:r w:rsidRPr="00301148">
        <w:rPr>
          <w:caps w:val="0"/>
        </w:rPr>
        <w:t>обеспечение преемственности начального общего и основного общего образования</w:t>
      </w:r>
      <w:r w:rsidRPr="00301148">
        <w:t>;</w:t>
      </w:r>
    </w:p>
    <w:p w:rsidR="00533617" w:rsidRPr="00301148" w:rsidRDefault="00533617" w:rsidP="00715E17">
      <w:pPr>
        <w:pStyle w:val="afc"/>
        <w:spacing w:line="240" w:lineRule="auto"/>
        <w:ind w:firstLine="709"/>
      </w:pPr>
      <w:r w:rsidRPr="00301148">
        <w:t>• </w:t>
      </w:r>
      <w:r w:rsidRPr="00301148">
        <w:rPr>
          <w:caps w:val="0"/>
        </w:rPr>
        <w:t xml:space="preserve">использование в образовательном процессе современных образовательных технологий </w:t>
      </w:r>
      <w:proofErr w:type="spellStart"/>
      <w:r w:rsidRPr="00301148">
        <w:rPr>
          <w:caps w:val="0"/>
        </w:rPr>
        <w:t>деятельностного</w:t>
      </w:r>
      <w:proofErr w:type="spellEnd"/>
      <w:r w:rsidRPr="00301148">
        <w:rPr>
          <w:caps w:val="0"/>
        </w:rPr>
        <w:t xml:space="preserve"> типа</w:t>
      </w:r>
      <w:r w:rsidRPr="00301148">
        <w:t>;</w:t>
      </w:r>
    </w:p>
    <w:p w:rsidR="00533617" w:rsidRDefault="00533617" w:rsidP="00715E17">
      <w:pPr>
        <w:pStyle w:val="afc"/>
        <w:spacing w:line="240" w:lineRule="auto"/>
        <w:ind w:firstLine="709"/>
        <w:rPr>
          <w:caps w:val="0"/>
          <w:color w:val="auto"/>
        </w:rPr>
      </w:pPr>
      <w:r w:rsidRPr="00301148">
        <w:t>• </w:t>
      </w:r>
      <w:r w:rsidRPr="00C6295C">
        <w:rPr>
          <w:caps w:val="0"/>
          <w:color w:val="auto"/>
        </w:rPr>
        <w:t xml:space="preserve">выявление и развитие возможностей и </w:t>
      </w:r>
      <w:proofErr w:type="gramStart"/>
      <w:r w:rsidRPr="00C6295C">
        <w:rPr>
          <w:caps w:val="0"/>
          <w:color w:val="auto"/>
        </w:rPr>
        <w:t>способностей</w:t>
      </w:r>
      <w:proofErr w:type="gramEnd"/>
      <w:r w:rsidRPr="00C6295C">
        <w:rPr>
          <w:caps w:val="0"/>
          <w:color w:val="auto"/>
        </w:rPr>
        <w:t xml:space="preserve"> обучающихся</w:t>
      </w:r>
      <w:r>
        <w:rPr>
          <w:caps w:val="0"/>
          <w:color w:val="auto"/>
        </w:rPr>
        <w:t xml:space="preserve"> с ЗПР</w:t>
      </w:r>
      <w:r w:rsidRPr="00C6295C">
        <w:rPr>
          <w:caps w:val="0"/>
          <w:color w:val="auto"/>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w:t>
      </w:r>
      <w:r>
        <w:rPr>
          <w:caps w:val="0"/>
          <w:color w:val="auto"/>
        </w:rPr>
        <w:t xml:space="preserve">и др. </w:t>
      </w:r>
      <w:r w:rsidRPr="00C6295C">
        <w:rPr>
          <w:caps w:val="0"/>
          <w:color w:val="auto"/>
        </w:rPr>
        <w:t>с использованием системы клубов, секций, студий и кружков (включая организационные формы на основе сетевого взаимодействия), проведении спортивных</w:t>
      </w:r>
      <w:r>
        <w:rPr>
          <w:caps w:val="0"/>
          <w:color w:val="auto"/>
        </w:rPr>
        <w:t>,</w:t>
      </w:r>
      <w:r w:rsidRPr="00C6295C">
        <w:rPr>
          <w:caps w:val="0"/>
          <w:color w:val="auto"/>
        </w:rPr>
        <w:t xml:space="preserve"> творческих </w:t>
      </w:r>
      <w:r>
        <w:rPr>
          <w:caps w:val="0"/>
          <w:color w:val="auto"/>
        </w:rPr>
        <w:t xml:space="preserve">и др. </w:t>
      </w:r>
      <w:r w:rsidRPr="00C6295C">
        <w:rPr>
          <w:caps w:val="0"/>
          <w:color w:val="auto"/>
        </w:rPr>
        <w:t>соревнований;</w:t>
      </w:r>
    </w:p>
    <w:p w:rsidR="00533617" w:rsidRPr="00065BFD" w:rsidRDefault="00533617" w:rsidP="00715E17">
      <w:pPr>
        <w:pStyle w:val="afc"/>
        <w:spacing w:line="240" w:lineRule="auto"/>
        <w:ind w:firstLine="709"/>
      </w:pPr>
      <w:r w:rsidRPr="00301148">
        <w:t>• </w:t>
      </w:r>
      <w:r w:rsidRPr="00301148">
        <w:rPr>
          <w:caps w:val="0"/>
        </w:rPr>
        <w:t>участие педагогических работников</w:t>
      </w:r>
      <w:r>
        <w:rPr>
          <w:caps w:val="0"/>
        </w:rPr>
        <w:t>,</w:t>
      </w:r>
      <w:r w:rsidRPr="00301148">
        <w:rPr>
          <w:caps w:val="0"/>
        </w:rPr>
        <w:t xml:space="preserve"> обучающихся, их родителей (законных представителей) и общественности в проектировании и развитии </w:t>
      </w:r>
      <w:proofErr w:type="spellStart"/>
      <w:r w:rsidRPr="00301148">
        <w:rPr>
          <w:caps w:val="0"/>
        </w:rPr>
        <w:t>внутришкольной</w:t>
      </w:r>
      <w:proofErr w:type="spellEnd"/>
      <w:r w:rsidRPr="00301148">
        <w:rPr>
          <w:caps w:val="0"/>
        </w:rPr>
        <w:t xml:space="preserve"> социальной среды</w:t>
      </w:r>
      <w:r>
        <w:t>.</w:t>
      </w:r>
    </w:p>
    <w:p w:rsidR="00112801" w:rsidRDefault="00112801" w:rsidP="00715E17">
      <w:pPr>
        <w:pStyle w:val="14TexstOSNOVA1012"/>
        <w:spacing w:line="24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533617">
        <w:rPr>
          <w:rFonts w:ascii="Times New Roman" w:hAnsi="Times New Roman" w:cs="Times New Roman"/>
          <w:b/>
          <w:sz w:val="28"/>
          <w:szCs w:val="28"/>
        </w:rPr>
        <w:t>адаптированной основной общеобразовательной программы</w:t>
      </w:r>
      <w:r w:rsidR="00533617" w:rsidRPr="00F63254">
        <w:rPr>
          <w:rFonts w:ascii="Times New Roman" w:hAnsi="Times New Roman" w:cs="Times New Roman"/>
          <w:b/>
          <w:sz w:val="28"/>
          <w:szCs w:val="28"/>
        </w:rPr>
        <w:t xml:space="preserve"> начального общего образования </w:t>
      </w:r>
      <w:proofErr w:type="gramStart"/>
      <w:r w:rsidR="00533617" w:rsidRPr="00F63254">
        <w:rPr>
          <w:rFonts w:ascii="Times New Roman" w:hAnsi="Times New Roman" w:cs="Times New Roman"/>
          <w:b/>
          <w:sz w:val="28"/>
          <w:szCs w:val="28"/>
        </w:rPr>
        <w:t>обучающихся</w:t>
      </w:r>
      <w:proofErr w:type="gramEnd"/>
      <w:r w:rsidR="00533617" w:rsidRPr="00F63254">
        <w:rPr>
          <w:rFonts w:ascii="Times New Roman" w:hAnsi="Times New Roman" w:cs="Times New Roman"/>
          <w:b/>
          <w:sz w:val="28"/>
          <w:szCs w:val="28"/>
        </w:rPr>
        <w:t xml:space="preserve"> с задержкой психического развития</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В </w:t>
      </w:r>
      <w:r w:rsidRPr="00A04EBB">
        <w:rPr>
          <w:rFonts w:ascii="Times New Roman" w:eastAsia="Times New Roman" w:hAnsi="Times New Roman" w:cs="Times New Roman"/>
          <w:color w:val="000000"/>
          <w:kern w:val="0"/>
          <w:sz w:val="28"/>
          <w:szCs w:val="28"/>
          <w:lang w:eastAsia="ru-RU"/>
        </w:rPr>
        <w:t xml:space="preserve">основу разработки и реализации АООП НОО </w:t>
      </w:r>
      <w:proofErr w:type="gramStart"/>
      <w:r w:rsidRPr="00A04EBB">
        <w:rPr>
          <w:rFonts w:ascii="Times New Roman" w:eastAsia="Times New Roman" w:hAnsi="Times New Roman" w:cs="Times New Roman"/>
          <w:color w:val="000000"/>
          <w:kern w:val="0"/>
          <w:sz w:val="28"/>
          <w:szCs w:val="28"/>
          <w:lang w:eastAsia="ru-RU"/>
        </w:rPr>
        <w:t>обучающихся</w:t>
      </w:r>
      <w:proofErr w:type="gramEnd"/>
      <w:r w:rsidRPr="00A04EBB">
        <w:rPr>
          <w:rFonts w:ascii="Times New Roman" w:eastAsia="Times New Roman" w:hAnsi="Times New Roman" w:cs="Times New Roman"/>
          <w:color w:val="000000"/>
          <w:kern w:val="0"/>
          <w:sz w:val="28"/>
          <w:szCs w:val="28"/>
          <w:lang w:eastAsia="ru-RU"/>
        </w:rPr>
        <w:t xml:space="preserve"> с ЗПР заложены </w:t>
      </w:r>
      <w:r w:rsidRPr="00A04EBB">
        <w:rPr>
          <w:rFonts w:ascii="Times New Roman" w:eastAsia="Times New Roman" w:hAnsi="Times New Roman" w:cs="Times New Roman"/>
          <w:i/>
          <w:iCs/>
          <w:color w:val="000000"/>
          <w:kern w:val="0"/>
          <w:sz w:val="28"/>
          <w:szCs w:val="28"/>
          <w:lang w:eastAsia="ru-RU"/>
        </w:rPr>
        <w:t>дифференцированный</w:t>
      </w:r>
      <w:r w:rsidRPr="00A04EBB">
        <w:rPr>
          <w:rFonts w:ascii="Times New Roman" w:eastAsia="Times New Roman" w:hAnsi="Times New Roman" w:cs="Times New Roman"/>
          <w:color w:val="000000"/>
          <w:kern w:val="0"/>
          <w:sz w:val="28"/>
          <w:szCs w:val="28"/>
          <w:lang w:eastAsia="ru-RU"/>
        </w:rPr>
        <w:t> и </w:t>
      </w:r>
      <w:proofErr w:type="spellStart"/>
      <w:r w:rsidRPr="00A04EBB">
        <w:rPr>
          <w:rFonts w:ascii="Times New Roman" w:eastAsia="Times New Roman" w:hAnsi="Times New Roman" w:cs="Times New Roman"/>
          <w:i/>
          <w:iCs/>
          <w:color w:val="000000"/>
          <w:kern w:val="0"/>
          <w:sz w:val="28"/>
          <w:szCs w:val="28"/>
          <w:lang w:eastAsia="ru-RU"/>
        </w:rPr>
        <w:t>деятельностный</w:t>
      </w:r>
      <w:proofErr w:type="spellEnd"/>
      <w:r w:rsidRPr="00A04EBB">
        <w:rPr>
          <w:rFonts w:ascii="Times New Roman" w:eastAsia="Times New Roman" w:hAnsi="Times New Roman" w:cs="Times New Roman"/>
          <w:i/>
          <w:iCs/>
          <w:color w:val="000000"/>
          <w:kern w:val="0"/>
          <w:sz w:val="28"/>
          <w:szCs w:val="28"/>
          <w:lang w:eastAsia="ru-RU"/>
        </w:rPr>
        <w:t xml:space="preserve"> подходы</w:t>
      </w:r>
      <w:r w:rsidRPr="00A04EBB">
        <w:rPr>
          <w:rFonts w:ascii="Times New Roman" w:eastAsia="Times New Roman" w:hAnsi="Times New Roman" w:cs="Times New Roman"/>
          <w:color w:val="000000"/>
          <w:kern w:val="0"/>
          <w:sz w:val="28"/>
          <w:szCs w:val="28"/>
          <w:lang w:eastAsia="ru-RU"/>
        </w:rPr>
        <w:t>.</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04EBB">
        <w:rPr>
          <w:rFonts w:ascii="Times New Roman" w:eastAsia="Times New Roman" w:hAnsi="Times New Roman" w:cs="Times New Roman"/>
          <w:i/>
          <w:iCs/>
          <w:color w:val="000000"/>
          <w:kern w:val="0"/>
          <w:sz w:val="28"/>
          <w:szCs w:val="28"/>
          <w:lang w:eastAsia="ru-RU"/>
        </w:rPr>
        <w:t>Дифференцированный подход </w:t>
      </w:r>
      <w:r w:rsidRPr="00A04EBB">
        <w:rPr>
          <w:rFonts w:ascii="Times New Roman" w:eastAsia="Times New Roman" w:hAnsi="Times New Roman" w:cs="Times New Roman"/>
          <w:color w:val="000000"/>
          <w:kern w:val="0"/>
          <w:sz w:val="28"/>
          <w:szCs w:val="28"/>
          <w:lang w:eastAsia="ru-RU"/>
        </w:rPr>
        <w:t>к разработке и реализации АООП НОО</w:t>
      </w:r>
      <w:r w:rsidRPr="00A04EBB">
        <w:rPr>
          <w:rFonts w:ascii="Times New Roman" w:eastAsia="Times New Roman" w:hAnsi="Times New Roman" w:cs="Times New Roman"/>
          <w:i/>
          <w:iCs/>
          <w:color w:val="000000"/>
          <w:kern w:val="0"/>
          <w:sz w:val="28"/>
          <w:szCs w:val="28"/>
          <w:lang w:eastAsia="ru-RU"/>
        </w:rPr>
        <w:t> </w:t>
      </w:r>
      <w:r w:rsidRPr="00A04EBB">
        <w:rPr>
          <w:rFonts w:ascii="Times New Roman" w:eastAsia="Times New Roman" w:hAnsi="Times New Roman" w:cs="Times New Roman"/>
          <w:color w:val="000000"/>
          <w:kern w:val="0"/>
          <w:sz w:val="28"/>
          <w:szCs w:val="28"/>
          <w:lang w:eastAsia="ru-RU"/>
        </w:rPr>
        <w:t>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w:t>
      </w:r>
    </w:p>
    <w:p w:rsidR="00A04EBB" w:rsidRDefault="00A04EBB" w:rsidP="00EC08D8">
      <w:pPr>
        <w:numPr>
          <w:ilvl w:val="0"/>
          <w:numId w:val="27"/>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04EBB">
        <w:rPr>
          <w:rFonts w:ascii="Times New Roman" w:eastAsia="Times New Roman" w:hAnsi="Times New Roman" w:cs="Times New Roman"/>
          <w:color w:val="000000"/>
          <w:kern w:val="0"/>
          <w:sz w:val="28"/>
          <w:szCs w:val="28"/>
          <w:lang w:eastAsia="ru-RU"/>
        </w:rPr>
        <w:t xml:space="preserve">реализации разных вариантов АООП НОО обучающихся с ЗПР, в том числе и на основе индивидуального учебного плана. Варианты АООП НОО </w:t>
      </w:r>
      <w:proofErr w:type="gramStart"/>
      <w:r w:rsidRPr="00A04EBB">
        <w:rPr>
          <w:rFonts w:ascii="Times New Roman" w:eastAsia="Times New Roman" w:hAnsi="Times New Roman" w:cs="Times New Roman"/>
          <w:color w:val="000000"/>
          <w:kern w:val="0"/>
          <w:sz w:val="28"/>
          <w:szCs w:val="28"/>
          <w:lang w:eastAsia="ru-RU"/>
        </w:rPr>
        <w:t>обучающихся</w:t>
      </w:r>
      <w:proofErr w:type="gramEnd"/>
      <w:r w:rsidRPr="00A04EBB">
        <w:rPr>
          <w:rFonts w:ascii="Times New Roman" w:eastAsia="Times New Roman" w:hAnsi="Times New Roman" w:cs="Times New Roman"/>
          <w:color w:val="000000"/>
          <w:kern w:val="0"/>
          <w:sz w:val="28"/>
          <w:szCs w:val="28"/>
          <w:lang w:eastAsia="ru-RU"/>
        </w:rPr>
        <w:t xml:space="preserve"> с ЗПР создаются и реализуются в соответствии с дифференцированно сформулированными требованиями в </w:t>
      </w:r>
      <w:r w:rsidRPr="00A04EBB">
        <w:rPr>
          <w:rFonts w:ascii="Times New Roman" w:eastAsia="Times New Roman" w:hAnsi="Times New Roman" w:cs="Times New Roman"/>
          <w:kern w:val="0"/>
          <w:sz w:val="28"/>
          <w:szCs w:val="28"/>
          <w:lang w:eastAsia="ru-RU"/>
        </w:rPr>
        <w:t>ФГОС НОО</w:t>
      </w:r>
      <w:r w:rsidRPr="00A04EBB">
        <w:rPr>
          <w:rFonts w:ascii="Times New Roman" w:eastAsia="Times New Roman" w:hAnsi="Times New Roman" w:cs="Times New Roman"/>
          <w:color w:val="000000"/>
          <w:kern w:val="0"/>
          <w:sz w:val="28"/>
          <w:szCs w:val="28"/>
          <w:lang w:eastAsia="ru-RU"/>
        </w:rPr>
        <w:t> </w:t>
      </w:r>
      <w:r w:rsidRPr="00A04EBB">
        <w:rPr>
          <w:rFonts w:ascii="Times New Roman" w:eastAsia="Times New Roman" w:hAnsi="Times New Roman" w:cs="Times New Roman"/>
          <w:kern w:val="0"/>
          <w:sz w:val="28"/>
          <w:szCs w:val="28"/>
          <w:lang w:eastAsia="ru-RU"/>
        </w:rPr>
        <w:t>обучающихся с ОВЗ </w:t>
      </w:r>
      <w:r w:rsidRPr="00A04EBB">
        <w:rPr>
          <w:rFonts w:ascii="Times New Roman" w:eastAsia="Times New Roman" w:hAnsi="Times New Roman" w:cs="Times New Roman"/>
          <w:color w:val="000000"/>
          <w:kern w:val="0"/>
          <w:sz w:val="28"/>
          <w:szCs w:val="28"/>
          <w:lang w:eastAsia="ru-RU"/>
        </w:rPr>
        <w:t>к:</w:t>
      </w:r>
    </w:p>
    <w:p w:rsidR="00A04EBB" w:rsidRDefault="00A04EBB" w:rsidP="00A04EBB">
      <w:pPr>
        <w:shd w:val="clear" w:color="auto" w:fill="FFFFFF"/>
        <w:suppressAutoHyphens w:val="0"/>
        <w:spacing w:after="0" w:line="240" w:lineRule="auto"/>
        <w:ind w:left="720"/>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kern w:val="0"/>
          <w:sz w:val="28"/>
          <w:szCs w:val="28"/>
          <w:lang w:eastAsia="ru-RU"/>
        </w:rPr>
        <w:t xml:space="preserve">- </w:t>
      </w:r>
      <w:r w:rsidRPr="00A04EBB">
        <w:rPr>
          <w:rFonts w:ascii="Times New Roman" w:eastAsia="Times New Roman" w:hAnsi="Times New Roman" w:cs="Times New Roman"/>
          <w:color w:val="000000"/>
          <w:kern w:val="0"/>
          <w:sz w:val="28"/>
          <w:szCs w:val="28"/>
          <w:lang w:eastAsia="ru-RU"/>
        </w:rPr>
        <w:t>структуре АООП НОО;</w:t>
      </w:r>
    </w:p>
    <w:p w:rsidR="00A04EBB" w:rsidRDefault="00A04EBB" w:rsidP="00A04EBB">
      <w:pPr>
        <w:shd w:val="clear" w:color="auto" w:fill="FFFFFF"/>
        <w:suppressAutoHyphens w:val="0"/>
        <w:spacing w:after="0" w:line="240" w:lineRule="auto"/>
        <w:ind w:left="720"/>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kern w:val="0"/>
          <w:sz w:val="28"/>
          <w:szCs w:val="28"/>
          <w:lang w:eastAsia="ru-RU"/>
        </w:rPr>
        <w:t xml:space="preserve">- </w:t>
      </w:r>
      <w:r w:rsidRPr="00A04EBB">
        <w:rPr>
          <w:rFonts w:ascii="Times New Roman" w:eastAsia="Times New Roman" w:hAnsi="Times New Roman" w:cs="Times New Roman"/>
          <w:color w:val="000000"/>
          <w:kern w:val="0"/>
          <w:sz w:val="28"/>
          <w:szCs w:val="28"/>
          <w:lang w:eastAsia="ru-RU"/>
        </w:rPr>
        <w:t>условиям реализации АООП НОО;</w:t>
      </w:r>
    </w:p>
    <w:p w:rsidR="00A04EBB" w:rsidRPr="00A04EBB" w:rsidRDefault="00A04EBB" w:rsidP="00A04EBB">
      <w:pPr>
        <w:shd w:val="clear" w:color="auto" w:fill="FFFFFF"/>
        <w:suppressAutoHyphens w:val="0"/>
        <w:spacing w:after="0" w:line="240" w:lineRule="auto"/>
        <w:ind w:left="720"/>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kern w:val="0"/>
          <w:sz w:val="28"/>
          <w:szCs w:val="28"/>
          <w:lang w:eastAsia="ru-RU"/>
        </w:rPr>
        <w:t>-</w:t>
      </w:r>
      <w:r w:rsidRPr="00A04EBB">
        <w:rPr>
          <w:rFonts w:ascii="Times New Roman" w:eastAsia="Times New Roman" w:hAnsi="Times New Roman" w:cs="Times New Roman"/>
          <w:kern w:val="0"/>
          <w:sz w:val="28"/>
          <w:szCs w:val="28"/>
          <w:lang w:eastAsia="ru-RU"/>
        </w:rPr>
        <w:t> </w:t>
      </w:r>
      <w:r w:rsidRPr="00A04EBB">
        <w:rPr>
          <w:rFonts w:ascii="Times New Roman" w:eastAsia="Times New Roman" w:hAnsi="Times New Roman" w:cs="Times New Roman"/>
          <w:color w:val="000000"/>
          <w:kern w:val="0"/>
          <w:sz w:val="28"/>
          <w:szCs w:val="28"/>
          <w:lang w:eastAsia="ru-RU"/>
        </w:rPr>
        <w:t>результатам освоения АООП НОО.</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04EBB">
        <w:rPr>
          <w:rFonts w:ascii="Times New Roman" w:eastAsia="Times New Roman" w:hAnsi="Times New Roman" w:cs="Times New Roman"/>
          <w:color w:val="000000"/>
          <w:kern w:val="0"/>
          <w:sz w:val="28"/>
          <w:szCs w:val="28"/>
          <w:lang w:eastAsia="ru-RU"/>
        </w:rPr>
        <w:t xml:space="preserve">Применение дифференцированного подхода к созданию и реализации АООП НОО обеспечивает разнообразие содержания, предоставляя </w:t>
      </w:r>
      <w:proofErr w:type="gramStart"/>
      <w:r w:rsidRPr="00A04EBB">
        <w:rPr>
          <w:rFonts w:ascii="Times New Roman" w:eastAsia="Times New Roman" w:hAnsi="Times New Roman" w:cs="Times New Roman"/>
          <w:color w:val="000000"/>
          <w:kern w:val="0"/>
          <w:sz w:val="28"/>
          <w:szCs w:val="28"/>
          <w:lang w:eastAsia="ru-RU"/>
        </w:rPr>
        <w:t>обучающимся</w:t>
      </w:r>
      <w:proofErr w:type="gramEnd"/>
      <w:r w:rsidRPr="00A04EBB">
        <w:rPr>
          <w:rFonts w:ascii="Times New Roman" w:eastAsia="Times New Roman" w:hAnsi="Times New Roman" w:cs="Times New Roman"/>
          <w:color w:val="000000"/>
          <w:kern w:val="0"/>
          <w:sz w:val="28"/>
          <w:szCs w:val="28"/>
          <w:lang w:eastAsia="ru-RU"/>
        </w:rPr>
        <w:t xml:space="preserve"> с ЗПР возможность реализовать индивидуальный потенциал развития.</w:t>
      </w:r>
    </w:p>
    <w:p w:rsidR="00A04EBB" w:rsidRPr="00A04EBB" w:rsidRDefault="00A04EBB" w:rsidP="00A04EBB">
      <w:pPr>
        <w:shd w:val="clear" w:color="auto" w:fill="FFFFFF"/>
        <w:suppressAutoHyphens w:val="0"/>
        <w:spacing w:after="0" w:line="240" w:lineRule="auto"/>
        <w:ind w:firstLine="708"/>
        <w:jc w:val="both"/>
        <w:rPr>
          <w:rFonts w:ascii="Times New Roman" w:eastAsia="Times New Roman" w:hAnsi="Times New Roman" w:cs="Times New Roman"/>
          <w:color w:val="000000"/>
          <w:kern w:val="0"/>
          <w:sz w:val="28"/>
          <w:szCs w:val="28"/>
          <w:lang w:eastAsia="ru-RU"/>
        </w:rPr>
      </w:pPr>
      <w:proofErr w:type="spellStart"/>
      <w:r w:rsidRPr="00A04EBB">
        <w:rPr>
          <w:rFonts w:ascii="Times New Roman" w:eastAsia="Times New Roman" w:hAnsi="Times New Roman" w:cs="Times New Roman"/>
          <w:i/>
          <w:iCs/>
          <w:color w:val="000000"/>
          <w:kern w:val="0"/>
          <w:sz w:val="28"/>
          <w:szCs w:val="28"/>
          <w:lang w:eastAsia="ru-RU"/>
        </w:rPr>
        <w:t>Деятельностный</w:t>
      </w:r>
      <w:proofErr w:type="spellEnd"/>
      <w:r w:rsidRPr="00A04EBB">
        <w:rPr>
          <w:rFonts w:ascii="Times New Roman" w:eastAsia="Times New Roman" w:hAnsi="Times New Roman" w:cs="Times New Roman"/>
          <w:i/>
          <w:iCs/>
          <w:color w:val="000000"/>
          <w:kern w:val="0"/>
          <w:sz w:val="28"/>
          <w:szCs w:val="28"/>
          <w:lang w:eastAsia="ru-RU"/>
        </w:rPr>
        <w:t xml:space="preserve"> подход </w:t>
      </w:r>
      <w:r w:rsidRPr="00A04EBB">
        <w:rPr>
          <w:rFonts w:ascii="Times New Roman" w:eastAsia="Times New Roman" w:hAnsi="Times New Roman" w:cs="Times New Roman"/>
          <w:color w:val="000000"/>
          <w:kern w:val="0"/>
          <w:sz w:val="28"/>
          <w:szCs w:val="28"/>
          <w:lang w:eastAsia="ru-RU"/>
        </w:rPr>
        <w:t>основывается на теоретических положениях</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04EBB">
        <w:rPr>
          <w:rFonts w:ascii="Times New Roman" w:eastAsia="Times New Roman" w:hAnsi="Times New Roman" w:cs="Times New Roman"/>
          <w:color w:val="000000"/>
          <w:kern w:val="0"/>
          <w:sz w:val="28"/>
          <w:szCs w:val="28"/>
          <w:lang w:eastAsia="ru-RU"/>
        </w:rPr>
        <w:t xml:space="preserve">отечественной психологической науки, раскрывающих основные закономерности процесса обучения и воспитания обучающихся, структуру образовательной </w:t>
      </w:r>
      <w:r w:rsidRPr="00A04EBB">
        <w:rPr>
          <w:rFonts w:ascii="Times New Roman" w:eastAsia="Times New Roman" w:hAnsi="Times New Roman" w:cs="Times New Roman"/>
          <w:color w:val="000000"/>
          <w:kern w:val="0"/>
          <w:sz w:val="28"/>
          <w:szCs w:val="28"/>
          <w:lang w:eastAsia="ru-RU"/>
        </w:rPr>
        <w:lastRenderedPageBreak/>
        <w:t>деятельности с учетом общих закономерностей развития детей с нормальным и нарушенным развитием.</w:t>
      </w:r>
    </w:p>
    <w:p w:rsidR="00A04EBB" w:rsidRPr="00A04EBB" w:rsidRDefault="00A04EBB" w:rsidP="00A04EBB">
      <w:pPr>
        <w:shd w:val="clear" w:color="auto" w:fill="FFFFFF"/>
        <w:suppressAutoHyphens w:val="0"/>
        <w:spacing w:after="0" w:line="240" w:lineRule="auto"/>
        <w:ind w:firstLine="708"/>
        <w:jc w:val="both"/>
        <w:rPr>
          <w:rFonts w:ascii="Times New Roman" w:eastAsia="Times New Roman" w:hAnsi="Times New Roman" w:cs="Times New Roman"/>
          <w:color w:val="000000"/>
          <w:kern w:val="0"/>
          <w:sz w:val="28"/>
          <w:szCs w:val="28"/>
          <w:lang w:eastAsia="ru-RU"/>
        </w:rPr>
      </w:pPr>
      <w:proofErr w:type="spellStart"/>
      <w:r w:rsidRPr="00A04EBB">
        <w:rPr>
          <w:rFonts w:ascii="Times New Roman" w:eastAsia="Times New Roman" w:hAnsi="Times New Roman" w:cs="Times New Roman"/>
          <w:color w:val="000000"/>
          <w:kern w:val="0"/>
          <w:sz w:val="28"/>
          <w:szCs w:val="28"/>
          <w:lang w:eastAsia="ru-RU"/>
        </w:rPr>
        <w:t>Деятельностный</w:t>
      </w:r>
      <w:proofErr w:type="spellEnd"/>
      <w:r w:rsidRPr="00A04EBB">
        <w:rPr>
          <w:rFonts w:ascii="Times New Roman" w:eastAsia="Times New Roman" w:hAnsi="Times New Roman" w:cs="Times New Roman"/>
          <w:color w:val="000000"/>
          <w:kern w:val="0"/>
          <w:sz w:val="28"/>
          <w:szCs w:val="28"/>
          <w:lang w:eastAsia="ru-RU"/>
        </w:rPr>
        <w:t xml:space="preserve"> подход в образовании строится на признании того, что развитие личности </w:t>
      </w:r>
      <w:proofErr w:type="gramStart"/>
      <w:r w:rsidRPr="00A04EBB">
        <w:rPr>
          <w:rFonts w:ascii="Times New Roman" w:eastAsia="Times New Roman" w:hAnsi="Times New Roman" w:cs="Times New Roman"/>
          <w:color w:val="000000"/>
          <w:kern w:val="0"/>
          <w:sz w:val="28"/>
          <w:szCs w:val="28"/>
          <w:lang w:eastAsia="ru-RU"/>
        </w:rPr>
        <w:t>обучающихся</w:t>
      </w:r>
      <w:proofErr w:type="gramEnd"/>
      <w:r w:rsidRPr="00A04EBB">
        <w:rPr>
          <w:rFonts w:ascii="Times New Roman" w:eastAsia="Times New Roman" w:hAnsi="Times New Roman" w:cs="Times New Roman"/>
          <w:color w:val="000000"/>
          <w:kern w:val="0"/>
          <w:sz w:val="28"/>
          <w:szCs w:val="28"/>
          <w:lang w:eastAsia="ru-RU"/>
        </w:rPr>
        <w:t xml:space="preserve"> с ЗПР младшего школьного возраста определяется характером организации доступной им деятельности (предметно-практической и учебной).</w:t>
      </w:r>
    </w:p>
    <w:p w:rsidR="00A04EBB" w:rsidRPr="00A04EBB" w:rsidRDefault="00A04EBB" w:rsidP="00A04EBB">
      <w:pPr>
        <w:shd w:val="clear" w:color="auto" w:fill="FFFFFF"/>
        <w:suppressAutoHyphens w:val="0"/>
        <w:spacing w:after="0" w:line="240" w:lineRule="auto"/>
        <w:ind w:firstLine="708"/>
        <w:jc w:val="both"/>
        <w:rPr>
          <w:rFonts w:ascii="Times New Roman" w:eastAsia="Times New Roman" w:hAnsi="Times New Roman" w:cs="Times New Roman"/>
          <w:color w:val="000000"/>
          <w:kern w:val="0"/>
          <w:sz w:val="28"/>
          <w:szCs w:val="28"/>
          <w:lang w:eastAsia="ru-RU"/>
        </w:rPr>
      </w:pPr>
      <w:r w:rsidRPr="00A04EBB">
        <w:rPr>
          <w:rFonts w:ascii="Times New Roman" w:eastAsia="Times New Roman" w:hAnsi="Times New Roman" w:cs="Times New Roman"/>
          <w:color w:val="000000"/>
          <w:kern w:val="0"/>
          <w:sz w:val="28"/>
          <w:szCs w:val="28"/>
          <w:lang w:eastAsia="ru-RU"/>
        </w:rPr>
        <w:t xml:space="preserve">Основным средством реализации </w:t>
      </w:r>
      <w:proofErr w:type="spellStart"/>
      <w:r w:rsidRPr="00A04EBB">
        <w:rPr>
          <w:rFonts w:ascii="Times New Roman" w:eastAsia="Times New Roman" w:hAnsi="Times New Roman" w:cs="Times New Roman"/>
          <w:color w:val="000000"/>
          <w:kern w:val="0"/>
          <w:sz w:val="28"/>
          <w:szCs w:val="28"/>
          <w:lang w:eastAsia="ru-RU"/>
        </w:rPr>
        <w:t>деятельностного</w:t>
      </w:r>
      <w:proofErr w:type="spellEnd"/>
      <w:r w:rsidRPr="00A04EBB">
        <w:rPr>
          <w:rFonts w:ascii="Times New Roman" w:eastAsia="Times New Roman" w:hAnsi="Times New Roman" w:cs="Times New Roman"/>
          <w:color w:val="000000"/>
          <w:kern w:val="0"/>
          <w:sz w:val="28"/>
          <w:szCs w:val="28"/>
          <w:lang w:eastAsia="ru-RU"/>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A04EBB">
        <w:rPr>
          <w:rFonts w:ascii="Times New Roman" w:eastAsia="Times New Roman" w:hAnsi="Times New Roman" w:cs="Times New Roman"/>
          <w:color w:val="000000"/>
          <w:kern w:val="0"/>
          <w:sz w:val="28"/>
          <w:szCs w:val="28"/>
          <w:lang w:eastAsia="ru-RU"/>
        </w:rPr>
        <w:t>обучающихся</w:t>
      </w:r>
      <w:proofErr w:type="gramEnd"/>
      <w:r w:rsidRPr="00A04EBB">
        <w:rPr>
          <w:rFonts w:ascii="Times New Roman" w:eastAsia="Times New Roman" w:hAnsi="Times New Roman" w:cs="Times New Roman"/>
          <w:color w:val="000000"/>
          <w:kern w:val="0"/>
          <w:sz w:val="28"/>
          <w:szCs w:val="28"/>
          <w:lang w:eastAsia="ru-RU"/>
        </w:rPr>
        <w:t>, обеспечивающий овладение ими содержанием образования.</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В </w:t>
      </w:r>
      <w:r w:rsidRPr="00A04EBB">
        <w:rPr>
          <w:rFonts w:ascii="Times New Roman" w:eastAsia="Times New Roman" w:hAnsi="Times New Roman" w:cs="Times New Roman"/>
          <w:color w:val="000000"/>
          <w:kern w:val="0"/>
          <w:sz w:val="28"/>
          <w:szCs w:val="28"/>
          <w:lang w:eastAsia="ru-RU"/>
        </w:rPr>
        <w:t xml:space="preserve">контексте разработки АООП НОО </w:t>
      </w:r>
      <w:proofErr w:type="gramStart"/>
      <w:r w:rsidRPr="00A04EBB">
        <w:rPr>
          <w:rFonts w:ascii="Times New Roman" w:eastAsia="Times New Roman" w:hAnsi="Times New Roman" w:cs="Times New Roman"/>
          <w:color w:val="000000"/>
          <w:kern w:val="0"/>
          <w:sz w:val="28"/>
          <w:szCs w:val="28"/>
          <w:lang w:eastAsia="ru-RU"/>
        </w:rPr>
        <w:t>обучающихся</w:t>
      </w:r>
      <w:proofErr w:type="gramEnd"/>
      <w:r w:rsidRPr="00A04EBB">
        <w:rPr>
          <w:rFonts w:ascii="Times New Roman" w:eastAsia="Times New Roman" w:hAnsi="Times New Roman" w:cs="Times New Roman"/>
          <w:color w:val="000000"/>
          <w:kern w:val="0"/>
          <w:sz w:val="28"/>
          <w:szCs w:val="28"/>
          <w:lang w:eastAsia="ru-RU"/>
        </w:rPr>
        <w:t xml:space="preserve"> с ЗПР реализация </w:t>
      </w:r>
      <w:proofErr w:type="spellStart"/>
      <w:r w:rsidRPr="00A04EBB">
        <w:rPr>
          <w:rFonts w:ascii="Times New Roman" w:eastAsia="Times New Roman" w:hAnsi="Times New Roman" w:cs="Times New Roman"/>
          <w:color w:val="000000"/>
          <w:kern w:val="0"/>
          <w:sz w:val="28"/>
          <w:szCs w:val="28"/>
          <w:lang w:eastAsia="ru-RU"/>
        </w:rPr>
        <w:t>деятельностного</w:t>
      </w:r>
      <w:proofErr w:type="spellEnd"/>
      <w:r w:rsidRPr="00A04EBB">
        <w:rPr>
          <w:rFonts w:ascii="Times New Roman" w:eastAsia="Times New Roman" w:hAnsi="Times New Roman" w:cs="Times New Roman"/>
          <w:color w:val="000000"/>
          <w:kern w:val="0"/>
          <w:sz w:val="28"/>
          <w:szCs w:val="28"/>
          <w:lang w:eastAsia="ru-RU"/>
        </w:rPr>
        <w:t xml:space="preserve"> подхода обеспечивает:</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04EBB">
        <w:rPr>
          <w:rFonts w:ascii="Times New Roman" w:eastAsia="Times New Roman" w:hAnsi="Times New Roman" w:cs="Times New Roman"/>
          <w:noProof/>
          <w:color w:val="000000"/>
          <w:kern w:val="0"/>
          <w:sz w:val="28"/>
          <w:szCs w:val="28"/>
          <w:lang w:eastAsia="ru-RU"/>
        </w:rPr>
        <w:drawing>
          <wp:inline distT="0" distB="0" distL="0" distR="0">
            <wp:extent cx="114300" cy="152400"/>
            <wp:effectExtent l="0" t="0" r="0" b="0"/>
            <wp:docPr id="1" name="Рисунок 1" descr="hello_html_m7606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606557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52400"/>
                    </a:xfrm>
                    <a:prstGeom prst="rect">
                      <a:avLst/>
                    </a:prstGeom>
                    <a:noFill/>
                    <a:ln>
                      <a:noFill/>
                    </a:ln>
                  </pic:spPr>
                </pic:pic>
              </a:graphicData>
            </a:graphic>
          </wp:inline>
        </w:drawing>
      </w:r>
      <w:r w:rsidRPr="00A04EBB">
        <w:rPr>
          <w:rFonts w:ascii="Times New Roman" w:eastAsia="Times New Roman" w:hAnsi="Times New Roman" w:cs="Times New Roman"/>
          <w:color w:val="000000"/>
          <w:kern w:val="0"/>
          <w:sz w:val="28"/>
          <w:szCs w:val="28"/>
          <w:lang w:eastAsia="ru-RU"/>
        </w:rPr>
        <w:t>придание результатам образования социально и личностно значимого характера;</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04EBB">
        <w:rPr>
          <w:rFonts w:ascii="Times New Roman" w:eastAsia="Times New Roman" w:hAnsi="Times New Roman" w:cs="Times New Roman"/>
          <w:noProof/>
          <w:color w:val="000000"/>
          <w:kern w:val="0"/>
          <w:sz w:val="28"/>
          <w:szCs w:val="28"/>
          <w:lang w:eastAsia="ru-RU"/>
        </w:rPr>
        <w:drawing>
          <wp:inline distT="0" distB="0" distL="0" distR="0">
            <wp:extent cx="114300" cy="152400"/>
            <wp:effectExtent l="0" t="0" r="0" b="0"/>
            <wp:docPr id="2" name="Рисунок 2" descr="hello_html_m7606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606557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52400"/>
                    </a:xfrm>
                    <a:prstGeom prst="rect">
                      <a:avLst/>
                    </a:prstGeom>
                    <a:noFill/>
                    <a:ln>
                      <a:noFill/>
                    </a:ln>
                  </pic:spPr>
                </pic:pic>
              </a:graphicData>
            </a:graphic>
          </wp:inline>
        </w:drawing>
      </w:r>
      <w:r w:rsidRPr="00A04EBB">
        <w:rPr>
          <w:rFonts w:ascii="Times New Roman" w:eastAsia="Times New Roman" w:hAnsi="Times New Roman" w:cs="Times New Roman"/>
          <w:color w:val="000000"/>
          <w:kern w:val="0"/>
          <w:sz w:val="28"/>
          <w:szCs w:val="28"/>
          <w:lang w:eastAsia="ru-RU"/>
        </w:rPr>
        <w:t xml:space="preserve">прочное усвоение </w:t>
      </w:r>
      <w:proofErr w:type="gramStart"/>
      <w:r w:rsidRPr="00A04EBB">
        <w:rPr>
          <w:rFonts w:ascii="Times New Roman" w:eastAsia="Times New Roman" w:hAnsi="Times New Roman" w:cs="Times New Roman"/>
          <w:color w:val="000000"/>
          <w:kern w:val="0"/>
          <w:sz w:val="28"/>
          <w:szCs w:val="28"/>
          <w:lang w:eastAsia="ru-RU"/>
        </w:rPr>
        <w:t>обучающимися</w:t>
      </w:r>
      <w:proofErr w:type="gramEnd"/>
      <w:r w:rsidRPr="00A04EBB">
        <w:rPr>
          <w:rFonts w:ascii="Times New Roman" w:eastAsia="Times New Roman" w:hAnsi="Times New Roman" w:cs="Times New Roman"/>
          <w:color w:val="000000"/>
          <w:kern w:val="0"/>
          <w:sz w:val="28"/>
          <w:szCs w:val="28"/>
          <w:lang w:eastAsia="ru-RU"/>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04EBB">
        <w:rPr>
          <w:rFonts w:ascii="Times New Roman" w:eastAsia="Times New Roman" w:hAnsi="Times New Roman" w:cs="Times New Roman"/>
          <w:noProof/>
          <w:color w:val="000000"/>
          <w:kern w:val="0"/>
          <w:sz w:val="28"/>
          <w:szCs w:val="28"/>
          <w:lang w:eastAsia="ru-RU"/>
        </w:rPr>
        <w:drawing>
          <wp:inline distT="0" distB="0" distL="0" distR="0">
            <wp:extent cx="114300" cy="152400"/>
            <wp:effectExtent l="0" t="0" r="0" b="0"/>
            <wp:docPr id="3" name="Рисунок 3" descr="hello_html_m7606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606557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52400"/>
                    </a:xfrm>
                    <a:prstGeom prst="rect">
                      <a:avLst/>
                    </a:prstGeom>
                    <a:noFill/>
                    <a:ln>
                      <a:noFill/>
                    </a:ln>
                  </pic:spPr>
                </pic:pic>
              </a:graphicData>
            </a:graphic>
          </wp:inline>
        </w:drawing>
      </w:r>
      <w:r w:rsidRPr="00A04EBB">
        <w:rPr>
          <w:rFonts w:ascii="Times New Roman" w:eastAsia="Times New Roman" w:hAnsi="Times New Roman" w:cs="Times New Roman"/>
          <w:color w:val="000000"/>
          <w:kern w:val="0"/>
          <w:sz w:val="28"/>
          <w:szCs w:val="28"/>
          <w:lang w:eastAsia="ru-RU"/>
        </w:rPr>
        <w:t>существенное повышение мотивации и интереса к учению, приобретению нового опыта деятельности и поведения;</w:t>
      </w:r>
    </w:p>
    <w:p w:rsidR="00A04EBB" w:rsidRPr="00A04EBB" w:rsidRDefault="00275A71"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hello_html_m76065571.jpg" style="width:9.35pt;height:12.15pt;visibility:visible;mso-wrap-style:square">
            <v:imagedata r:id="rId11" o:title="hello_html_m76065571"/>
          </v:shape>
        </w:pict>
      </w:r>
      <w:r w:rsidR="00A04EBB" w:rsidRPr="00A04EBB">
        <w:rPr>
          <w:rFonts w:ascii="Times New Roman" w:eastAsia="Times New Roman" w:hAnsi="Times New Roman" w:cs="Times New Roman"/>
          <w:color w:val="000000"/>
          <w:kern w:val="0"/>
          <w:sz w:val="28"/>
          <w:szCs w:val="28"/>
          <w:lang w:eastAsia="ru-RU"/>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В </w:t>
      </w:r>
      <w:r w:rsidRPr="00A04EBB">
        <w:rPr>
          <w:rFonts w:ascii="Times New Roman" w:eastAsia="Times New Roman" w:hAnsi="Times New Roman" w:cs="Times New Roman"/>
          <w:color w:val="000000"/>
          <w:kern w:val="0"/>
          <w:sz w:val="28"/>
          <w:szCs w:val="28"/>
          <w:lang w:eastAsia="ru-RU"/>
        </w:rPr>
        <w:t xml:space="preserve">основу формирования АООП НОО </w:t>
      </w:r>
      <w:proofErr w:type="gramStart"/>
      <w:r w:rsidRPr="00A04EBB">
        <w:rPr>
          <w:rFonts w:ascii="Times New Roman" w:eastAsia="Times New Roman" w:hAnsi="Times New Roman" w:cs="Times New Roman"/>
          <w:color w:val="000000"/>
          <w:kern w:val="0"/>
          <w:sz w:val="28"/>
          <w:szCs w:val="28"/>
          <w:lang w:eastAsia="ru-RU"/>
        </w:rPr>
        <w:t>обучающихся</w:t>
      </w:r>
      <w:proofErr w:type="gramEnd"/>
      <w:r w:rsidRPr="00A04EBB">
        <w:rPr>
          <w:rFonts w:ascii="Times New Roman" w:eastAsia="Times New Roman" w:hAnsi="Times New Roman" w:cs="Times New Roman"/>
          <w:color w:val="000000"/>
          <w:kern w:val="0"/>
          <w:sz w:val="28"/>
          <w:szCs w:val="28"/>
          <w:lang w:eastAsia="ru-RU"/>
        </w:rPr>
        <w:t xml:space="preserve"> с ЗПР положены следующие </w:t>
      </w:r>
      <w:r w:rsidRPr="00A04EBB">
        <w:rPr>
          <w:rFonts w:ascii="Times New Roman" w:eastAsia="Times New Roman" w:hAnsi="Times New Roman" w:cs="Times New Roman"/>
          <w:b/>
          <w:bCs/>
          <w:color w:val="000000"/>
          <w:kern w:val="0"/>
          <w:sz w:val="28"/>
          <w:szCs w:val="28"/>
          <w:lang w:eastAsia="ru-RU"/>
        </w:rPr>
        <w:t>принципы</w:t>
      </w:r>
      <w:r w:rsidRPr="00A04EBB">
        <w:rPr>
          <w:rFonts w:ascii="Times New Roman" w:eastAsia="Times New Roman" w:hAnsi="Times New Roman" w:cs="Times New Roman"/>
          <w:color w:val="000000"/>
          <w:kern w:val="0"/>
          <w:sz w:val="28"/>
          <w:szCs w:val="28"/>
          <w:lang w:eastAsia="ru-RU"/>
        </w:rPr>
        <w:t>:</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kern w:val="0"/>
          <w:sz w:val="28"/>
          <w:szCs w:val="28"/>
          <w:lang w:eastAsia="ru-RU"/>
        </w:rPr>
        <w:t>-</w:t>
      </w:r>
      <w:r w:rsidRPr="00A04EBB">
        <w:rPr>
          <w:rFonts w:ascii="Times New Roman" w:eastAsia="Times New Roman" w:hAnsi="Times New Roman" w:cs="Times New Roman"/>
          <w:kern w:val="0"/>
          <w:sz w:val="28"/>
          <w:szCs w:val="28"/>
          <w:lang w:eastAsia="ru-RU"/>
        </w:rPr>
        <w:t> </w:t>
      </w:r>
      <w:r w:rsidRPr="00A04EBB">
        <w:rPr>
          <w:rFonts w:ascii="Times New Roman" w:eastAsia="Times New Roman" w:hAnsi="Times New Roman" w:cs="Times New Roman"/>
          <w:color w:val="000000"/>
          <w:kern w:val="0"/>
          <w:sz w:val="28"/>
          <w:szCs w:val="28"/>
          <w:lang w:eastAsia="ru-RU"/>
        </w:rPr>
        <w:t>принципы государственной политики РФ в области образования</w:t>
      </w:r>
      <w:r w:rsidRPr="00A04EBB">
        <w:rPr>
          <w:rFonts w:ascii="Times New Roman" w:eastAsia="Times New Roman" w:hAnsi="Times New Roman" w:cs="Times New Roman"/>
          <w:kern w:val="0"/>
          <w:sz w:val="28"/>
          <w:szCs w:val="28"/>
          <w:lang w:eastAsia="ru-RU"/>
        </w:rPr>
        <w:t> </w:t>
      </w:r>
      <w:r w:rsidRPr="00A04EBB">
        <w:rPr>
          <w:rFonts w:ascii="Times New Roman" w:eastAsia="Times New Roman" w:hAnsi="Times New Roman" w:cs="Times New Roman"/>
          <w:color w:val="000000"/>
          <w:kern w:val="0"/>
          <w:sz w:val="28"/>
          <w:szCs w:val="28"/>
          <w:lang w:eastAsia="ru-RU"/>
        </w:rPr>
        <w:t>(гуманистический характер образования, единство образовательного пространства на территории Российской Федерации, светский характер</w:t>
      </w:r>
      <w:r>
        <w:rPr>
          <w:rFonts w:ascii="Times New Roman" w:eastAsia="Times New Roman" w:hAnsi="Times New Roman" w:cs="Times New Roman"/>
          <w:color w:val="000000"/>
          <w:kern w:val="0"/>
          <w:sz w:val="28"/>
          <w:szCs w:val="28"/>
          <w:lang w:eastAsia="ru-RU"/>
        </w:rPr>
        <w:t xml:space="preserve"> </w:t>
      </w:r>
      <w:r w:rsidRPr="00A04EBB">
        <w:rPr>
          <w:rFonts w:ascii="Times New Roman" w:eastAsia="Times New Roman" w:hAnsi="Times New Roman" w:cs="Times New Roman"/>
          <w:color w:val="000000"/>
          <w:kern w:val="0"/>
          <w:sz w:val="28"/>
          <w:szCs w:val="28"/>
          <w:lang w:eastAsia="ru-RU"/>
        </w:rPr>
        <w:t>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kern w:val="0"/>
          <w:sz w:val="28"/>
          <w:szCs w:val="28"/>
          <w:lang w:eastAsia="ru-RU"/>
        </w:rPr>
        <w:t>-</w:t>
      </w:r>
      <w:r w:rsidRPr="00A04EBB">
        <w:rPr>
          <w:rFonts w:ascii="Times New Roman" w:eastAsia="Times New Roman" w:hAnsi="Times New Roman" w:cs="Times New Roman"/>
          <w:kern w:val="0"/>
          <w:sz w:val="28"/>
          <w:szCs w:val="28"/>
          <w:lang w:eastAsia="ru-RU"/>
        </w:rPr>
        <w:t> </w:t>
      </w:r>
      <w:r w:rsidRPr="00A04EBB">
        <w:rPr>
          <w:rFonts w:ascii="Times New Roman" w:eastAsia="Times New Roman" w:hAnsi="Times New Roman" w:cs="Times New Roman"/>
          <w:color w:val="000000"/>
          <w:kern w:val="0"/>
          <w:sz w:val="28"/>
          <w:szCs w:val="28"/>
          <w:lang w:eastAsia="ru-RU"/>
        </w:rPr>
        <w:t>принцип учета типологических и индивидуальных образовательных</w:t>
      </w:r>
      <w:r w:rsidRPr="00A04EBB">
        <w:rPr>
          <w:rFonts w:ascii="Times New Roman" w:eastAsia="Times New Roman" w:hAnsi="Times New Roman" w:cs="Times New Roman"/>
          <w:kern w:val="0"/>
          <w:sz w:val="28"/>
          <w:szCs w:val="28"/>
          <w:lang w:eastAsia="ru-RU"/>
        </w:rPr>
        <w:t> </w:t>
      </w:r>
      <w:r w:rsidRPr="00A04EBB">
        <w:rPr>
          <w:rFonts w:ascii="Times New Roman" w:eastAsia="Times New Roman" w:hAnsi="Times New Roman" w:cs="Times New Roman"/>
          <w:color w:val="000000"/>
          <w:kern w:val="0"/>
          <w:sz w:val="28"/>
          <w:szCs w:val="28"/>
          <w:lang w:eastAsia="ru-RU"/>
        </w:rPr>
        <w:t>потребностей обучающихся;</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kern w:val="0"/>
          <w:sz w:val="28"/>
          <w:szCs w:val="28"/>
          <w:lang w:eastAsia="ru-RU"/>
        </w:rPr>
        <w:t>-</w:t>
      </w:r>
      <w:r w:rsidRPr="00A04EBB">
        <w:rPr>
          <w:rFonts w:ascii="Times New Roman" w:eastAsia="Times New Roman" w:hAnsi="Times New Roman" w:cs="Times New Roman"/>
          <w:kern w:val="0"/>
          <w:sz w:val="28"/>
          <w:szCs w:val="28"/>
          <w:lang w:eastAsia="ru-RU"/>
        </w:rPr>
        <w:t> </w:t>
      </w:r>
      <w:r w:rsidRPr="00A04EBB">
        <w:rPr>
          <w:rFonts w:ascii="Times New Roman" w:eastAsia="Times New Roman" w:hAnsi="Times New Roman" w:cs="Times New Roman"/>
          <w:color w:val="000000"/>
          <w:kern w:val="0"/>
          <w:sz w:val="28"/>
          <w:szCs w:val="28"/>
          <w:lang w:eastAsia="ru-RU"/>
        </w:rPr>
        <w:t>принцип коррекционной направленности образовательного процесса;</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kern w:val="0"/>
          <w:sz w:val="28"/>
          <w:szCs w:val="28"/>
          <w:lang w:eastAsia="ru-RU"/>
        </w:rPr>
        <w:t>-</w:t>
      </w:r>
      <w:r w:rsidRPr="00A04EBB">
        <w:rPr>
          <w:rFonts w:ascii="Times New Roman" w:eastAsia="Times New Roman" w:hAnsi="Times New Roman" w:cs="Times New Roman"/>
          <w:kern w:val="0"/>
          <w:sz w:val="28"/>
          <w:szCs w:val="28"/>
          <w:lang w:eastAsia="ru-RU"/>
        </w:rPr>
        <w:t> </w:t>
      </w:r>
      <w:r w:rsidRPr="00A04EBB">
        <w:rPr>
          <w:rFonts w:ascii="Times New Roman" w:eastAsia="Times New Roman" w:hAnsi="Times New Roman" w:cs="Times New Roman"/>
          <w:color w:val="000000"/>
          <w:kern w:val="0"/>
          <w:sz w:val="28"/>
          <w:szCs w:val="28"/>
          <w:lang w:eastAsia="ru-RU"/>
        </w:rPr>
        <w:t>принцип развивающей направленности образовательного процесса,</w:t>
      </w:r>
      <w:r w:rsidRPr="00A04EBB">
        <w:rPr>
          <w:rFonts w:ascii="Times New Roman" w:eastAsia="Times New Roman" w:hAnsi="Times New Roman" w:cs="Times New Roman"/>
          <w:kern w:val="0"/>
          <w:sz w:val="28"/>
          <w:szCs w:val="28"/>
          <w:lang w:eastAsia="ru-RU"/>
        </w:rPr>
        <w:t> </w:t>
      </w:r>
      <w:r w:rsidRPr="00A04EBB">
        <w:rPr>
          <w:rFonts w:ascii="Times New Roman" w:eastAsia="Times New Roman" w:hAnsi="Times New Roman" w:cs="Times New Roman"/>
          <w:color w:val="000000"/>
          <w:kern w:val="0"/>
          <w:sz w:val="28"/>
          <w:szCs w:val="28"/>
          <w:lang w:eastAsia="ru-RU"/>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kern w:val="0"/>
          <w:sz w:val="28"/>
          <w:szCs w:val="28"/>
          <w:lang w:eastAsia="ru-RU"/>
        </w:rPr>
        <w:t>-</w:t>
      </w:r>
      <w:r w:rsidRPr="00A04EBB">
        <w:rPr>
          <w:rFonts w:ascii="Times New Roman" w:eastAsia="Times New Roman" w:hAnsi="Times New Roman" w:cs="Times New Roman"/>
          <w:kern w:val="0"/>
          <w:sz w:val="28"/>
          <w:szCs w:val="28"/>
          <w:lang w:eastAsia="ru-RU"/>
        </w:rPr>
        <w:t> </w:t>
      </w:r>
      <w:r w:rsidRPr="00A04EBB">
        <w:rPr>
          <w:rFonts w:ascii="Times New Roman" w:eastAsia="Times New Roman" w:hAnsi="Times New Roman" w:cs="Times New Roman"/>
          <w:color w:val="000000"/>
          <w:kern w:val="0"/>
          <w:sz w:val="28"/>
          <w:szCs w:val="28"/>
          <w:lang w:eastAsia="ru-RU"/>
        </w:rPr>
        <w:t>онтогенетический принцип;</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kern w:val="0"/>
          <w:sz w:val="28"/>
          <w:szCs w:val="28"/>
          <w:lang w:eastAsia="ru-RU"/>
        </w:rPr>
        <w:t>-</w:t>
      </w:r>
      <w:r w:rsidRPr="00A04EBB">
        <w:rPr>
          <w:rFonts w:ascii="Times New Roman" w:eastAsia="Times New Roman" w:hAnsi="Times New Roman" w:cs="Times New Roman"/>
          <w:kern w:val="0"/>
          <w:sz w:val="28"/>
          <w:szCs w:val="28"/>
          <w:lang w:eastAsia="ru-RU"/>
        </w:rPr>
        <w:t> </w:t>
      </w:r>
      <w:r w:rsidRPr="00A04EBB">
        <w:rPr>
          <w:rFonts w:ascii="Times New Roman" w:eastAsia="Times New Roman" w:hAnsi="Times New Roman" w:cs="Times New Roman"/>
          <w:color w:val="000000"/>
          <w:kern w:val="0"/>
          <w:sz w:val="28"/>
          <w:szCs w:val="28"/>
          <w:lang w:eastAsia="ru-RU"/>
        </w:rPr>
        <w:t>принцип преемственности, предполагающий при проектировании АООП</w:t>
      </w:r>
      <w:r w:rsidRPr="00A04EBB">
        <w:rPr>
          <w:rFonts w:ascii="Times New Roman" w:eastAsia="Times New Roman" w:hAnsi="Times New Roman" w:cs="Times New Roman"/>
          <w:kern w:val="0"/>
          <w:sz w:val="28"/>
          <w:szCs w:val="28"/>
          <w:lang w:eastAsia="ru-RU"/>
        </w:rPr>
        <w:t> </w:t>
      </w:r>
      <w:r w:rsidRPr="00A04EBB">
        <w:rPr>
          <w:rFonts w:ascii="Times New Roman" w:eastAsia="Times New Roman" w:hAnsi="Times New Roman" w:cs="Times New Roman"/>
          <w:color w:val="000000"/>
          <w:kern w:val="0"/>
          <w:sz w:val="28"/>
          <w:szCs w:val="28"/>
          <w:lang w:eastAsia="ru-RU"/>
        </w:rPr>
        <w:t xml:space="preserve">начального общего образования ориентировку на программу основного общего образования, что обеспечивает непрерывность образования </w:t>
      </w:r>
      <w:proofErr w:type="gramStart"/>
      <w:r w:rsidRPr="00A04EBB">
        <w:rPr>
          <w:rFonts w:ascii="Times New Roman" w:eastAsia="Times New Roman" w:hAnsi="Times New Roman" w:cs="Times New Roman"/>
          <w:color w:val="000000"/>
          <w:kern w:val="0"/>
          <w:sz w:val="28"/>
          <w:szCs w:val="28"/>
          <w:lang w:eastAsia="ru-RU"/>
        </w:rPr>
        <w:t>обучающихся</w:t>
      </w:r>
      <w:proofErr w:type="gramEnd"/>
      <w:r w:rsidRPr="00A04EBB">
        <w:rPr>
          <w:rFonts w:ascii="Times New Roman" w:eastAsia="Times New Roman" w:hAnsi="Times New Roman" w:cs="Times New Roman"/>
          <w:color w:val="000000"/>
          <w:kern w:val="0"/>
          <w:sz w:val="28"/>
          <w:szCs w:val="28"/>
          <w:lang w:eastAsia="ru-RU"/>
        </w:rPr>
        <w:t xml:space="preserve"> с задержкой психического развития;</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kern w:val="0"/>
          <w:sz w:val="28"/>
          <w:szCs w:val="28"/>
          <w:lang w:eastAsia="ru-RU"/>
        </w:rPr>
        <w:t>-</w:t>
      </w:r>
      <w:r w:rsidRPr="00A04EBB">
        <w:rPr>
          <w:rFonts w:ascii="Times New Roman" w:eastAsia="Times New Roman" w:hAnsi="Times New Roman" w:cs="Times New Roman"/>
          <w:kern w:val="0"/>
          <w:sz w:val="28"/>
          <w:szCs w:val="28"/>
          <w:lang w:eastAsia="ru-RU"/>
        </w:rPr>
        <w:t> </w:t>
      </w:r>
      <w:r w:rsidRPr="00A04EBB">
        <w:rPr>
          <w:rFonts w:ascii="Times New Roman" w:eastAsia="Times New Roman" w:hAnsi="Times New Roman" w:cs="Times New Roman"/>
          <w:color w:val="000000"/>
          <w:kern w:val="0"/>
          <w:sz w:val="28"/>
          <w:szCs w:val="28"/>
          <w:lang w:eastAsia="ru-RU"/>
        </w:rPr>
        <w:t>принцип целостности содержания образования, поскольку в основу</w:t>
      </w:r>
      <w:r w:rsidRPr="00A04EBB">
        <w:rPr>
          <w:rFonts w:ascii="Times New Roman" w:eastAsia="Times New Roman" w:hAnsi="Times New Roman" w:cs="Times New Roman"/>
          <w:kern w:val="0"/>
          <w:sz w:val="28"/>
          <w:szCs w:val="28"/>
          <w:lang w:eastAsia="ru-RU"/>
        </w:rPr>
        <w:t> </w:t>
      </w:r>
      <w:r w:rsidRPr="00A04EBB">
        <w:rPr>
          <w:rFonts w:ascii="Times New Roman" w:eastAsia="Times New Roman" w:hAnsi="Times New Roman" w:cs="Times New Roman"/>
          <w:color w:val="000000"/>
          <w:kern w:val="0"/>
          <w:sz w:val="28"/>
          <w:szCs w:val="28"/>
          <w:lang w:eastAsia="ru-RU"/>
        </w:rPr>
        <w:t>структуры содержания образования положено не понятие предмета, а ― «образовательной области»;</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kern w:val="0"/>
          <w:sz w:val="28"/>
          <w:szCs w:val="28"/>
          <w:lang w:eastAsia="ru-RU"/>
        </w:rPr>
        <w:lastRenderedPageBreak/>
        <w:t>-</w:t>
      </w:r>
      <w:r w:rsidRPr="00A04EBB">
        <w:rPr>
          <w:rFonts w:ascii="Times New Roman" w:eastAsia="Times New Roman" w:hAnsi="Times New Roman" w:cs="Times New Roman"/>
          <w:kern w:val="0"/>
          <w:sz w:val="28"/>
          <w:szCs w:val="28"/>
          <w:lang w:eastAsia="ru-RU"/>
        </w:rPr>
        <w:t> </w:t>
      </w:r>
      <w:r w:rsidRPr="00A04EBB">
        <w:rPr>
          <w:rFonts w:ascii="Times New Roman" w:eastAsia="Times New Roman" w:hAnsi="Times New Roman" w:cs="Times New Roman"/>
          <w:color w:val="000000"/>
          <w:kern w:val="0"/>
          <w:sz w:val="28"/>
          <w:szCs w:val="28"/>
          <w:lang w:eastAsia="ru-RU"/>
        </w:rPr>
        <w:t>принцип направленности на формирование деятельности, обеспечивает</w:t>
      </w:r>
      <w:r w:rsidRPr="00A04EBB">
        <w:rPr>
          <w:rFonts w:ascii="Times New Roman" w:eastAsia="Times New Roman" w:hAnsi="Times New Roman" w:cs="Times New Roman"/>
          <w:kern w:val="0"/>
          <w:sz w:val="28"/>
          <w:szCs w:val="28"/>
          <w:lang w:eastAsia="ru-RU"/>
        </w:rPr>
        <w:t> </w:t>
      </w:r>
      <w:r w:rsidRPr="00A04EBB">
        <w:rPr>
          <w:rFonts w:ascii="Times New Roman" w:eastAsia="Times New Roman" w:hAnsi="Times New Roman" w:cs="Times New Roman"/>
          <w:color w:val="000000"/>
          <w:kern w:val="0"/>
          <w:sz w:val="28"/>
          <w:szCs w:val="28"/>
          <w:lang w:eastAsia="ru-RU"/>
        </w:rPr>
        <w:t>возможность овладения обучающимися с задержкой психического развития всеми видами доступной им предметно-практической деятельности, способами</w:t>
      </w:r>
      <w:r>
        <w:rPr>
          <w:rFonts w:ascii="Times New Roman" w:eastAsia="Times New Roman" w:hAnsi="Times New Roman" w:cs="Times New Roman"/>
          <w:color w:val="000000"/>
          <w:kern w:val="0"/>
          <w:sz w:val="28"/>
          <w:szCs w:val="28"/>
          <w:lang w:eastAsia="ru-RU"/>
        </w:rPr>
        <w:t xml:space="preserve"> </w:t>
      </w:r>
      <w:r w:rsidRPr="00A04EBB">
        <w:rPr>
          <w:rFonts w:ascii="Times New Roman" w:eastAsia="Times New Roman" w:hAnsi="Times New Roman" w:cs="Times New Roman"/>
          <w:color w:val="000000"/>
          <w:kern w:val="0"/>
          <w:sz w:val="28"/>
          <w:szCs w:val="28"/>
          <w:lang w:eastAsia="ru-RU"/>
        </w:rPr>
        <w:t>приемами познавательной и учебной деятельности, коммуникативной деятельности и нормативным поведением;</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w:t>
      </w:r>
      <w:r w:rsidRPr="00A04EBB">
        <w:rPr>
          <w:rFonts w:ascii="Times New Roman" w:eastAsia="Times New Roman" w:hAnsi="Times New Roman" w:cs="Times New Roman"/>
          <w:color w:val="000000"/>
          <w:kern w:val="0"/>
          <w:sz w:val="28"/>
          <w:szCs w:val="28"/>
          <w:lang w:eastAsia="ru-RU"/>
        </w:rPr>
        <w:t>принцип переноса усвоенных знаний, умений, и навыков и отношений,</w:t>
      </w:r>
      <w:r w:rsidRPr="00A04EBB">
        <w:rPr>
          <w:rFonts w:ascii="Times New Roman" w:eastAsia="Times New Roman" w:hAnsi="Times New Roman" w:cs="Times New Roman"/>
          <w:kern w:val="0"/>
          <w:sz w:val="28"/>
          <w:szCs w:val="28"/>
          <w:lang w:eastAsia="ru-RU"/>
        </w:rPr>
        <w:t> </w:t>
      </w:r>
      <w:r w:rsidRPr="00A04EBB">
        <w:rPr>
          <w:rFonts w:ascii="Times New Roman" w:eastAsia="Times New Roman" w:hAnsi="Times New Roman" w:cs="Times New Roman"/>
          <w:color w:val="000000"/>
          <w:kern w:val="0"/>
          <w:sz w:val="28"/>
          <w:szCs w:val="28"/>
          <w:lang w:eastAsia="ru-RU"/>
        </w:rPr>
        <w:t>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A04EBB" w:rsidRPr="00A04EBB" w:rsidRDefault="00A04EBB" w:rsidP="00A04EB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w:t>
      </w:r>
      <w:r w:rsidRPr="00A04EBB">
        <w:rPr>
          <w:rFonts w:ascii="Times New Roman" w:eastAsia="Times New Roman" w:hAnsi="Times New Roman" w:cs="Times New Roman"/>
          <w:color w:val="000000"/>
          <w:kern w:val="0"/>
          <w:sz w:val="28"/>
          <w:szCs w:val="28"/>
          <w:lang w:eastAsia="ru-RU"/>
        </w:rPr>
        <w:t>принцип сотрудничества с семьей.</w:t>
      </w:r>
    </w:p>
    <w:p w:rsidR="00A04EBB" w:rsidRDefault="00A04EBB" w:rsidP="00715E17">
      <w:pPr>
        <w:pStyle w:val="14TexstOSNOVA1012"/>
        <w:spacing w:line="240" w:lineRule="auto"/>
        <w:ind w:firstLine="709"/>
        <w:rPr>
          <w:rFonts w:ascii="Times New Roman" w:hAnsi="Times New Roman" w:cs="Times New Roman"/>
          <w:b/>
          <w:sz w:val="28"/>
          <w:szCs w:val="28"/>
        </w:rPr>
      </w:pPr>
    </w:p>
    <w:p w:rsidR="00112801" w:rsidRPr="009C3DA3" w:rsidRDefault="00112801" w:rsidP="00A04EBB">
      <w:pPr>
        <w:pStyle w:val="14TexstOSNOVA1012"/>
        <w:spacing w:line="24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533617">
        <w:rPr>
          <w:rFonts w:ascii="Times New Roman" w:hAnsi="Times New Roman" w:cs="Times New Roman"/>
          <w:b/>
          <w:sz w:val="28"/>
          <w:szCs w:val="28"/>
        </w:rPr>
        <w:t>адаптированной основной общеобразовательной программы</w:t>
      </w:r>
      <w:r w:rsidR="00533617" w:rsidRPr="00F63254">
        <w:rPr>
          <w:rFonts w:ascii="Times New Roman" w:hAnsi="Times New Roman" w:cs="Times New Roman"/>
          <w:b/>
          <w:sz w:val="28"/>
          <w:szCs w:val="28"/>
        </w:rPr>
        <w:t xml:space="preserve"> начального общего образования </w:t>
      </w:r>
      <w:proofErr w:type="gramStart"/>
      <w:r w:rsidR="00533617" w:rsidRPr="00F63254">
        <w:rPr>
          <w:rFonts w:ascii="Times New Roman" w:hAnsi="Times New Roman" w:cs="Times New Roman"/>
          <w:b/>
          <w:sz w:val="28"/>
          <w:szCs w:val="28"/>
        </w:rPr>
        <w:t>обучающихся</w:t>
      </w:r>
      <w:proofErr w:type="gramEnd"/>
      <w:r w:rsidR="00533617" w:rsidRPr="00F63254">
        <w:rPr>
          <w:rFonts w:ascii="Times New Roman" w:hAnsi="Times New Roman" w:cs="Times New Roman"/>
          <w:b/>
          <w:sz w:val="28"/>
          <w:szCs w:val="28"/>
        </w:rPr>
        <w:t xml:space="preserve"> с задержкой психического развития</w:t>
      </w:r>
    </w:p>
    <w:p w:rsidR="00DA66C2" w:rsidRPr="00ED010F" w:rsidRDefault="00DA66C2" w:rsidP="00A04EBB">
      <w:pPr>
        <w:spacing w:after="0" w:line="240" w:lineRule="auto"/>
        <w:ind w:firstLine="709"/>
        <w:jc w:val="both"/>
        <w:rPr>
          <w:rFonts w:ascii="Times New Roman" w:hAnsi="Times New Roman" w:cs="Times New Roman"/>
          <w:color w:val="auto"/>
          <w:sz w:val="28"/>
          <w:szCs w:val="28"/>
        </w:rPr>
      </w:pPr>
      <w:r w:rsidRPr="00ED010F">
        <w:rPr>
          <w:rFonts w:ascii="Times New Roman" w:hAnsi="Times New Roman" w:cs="Times New Roman"/>
          <w:color w:val="auto"/>
          <w:sz w:val="28"/>
          <w:szCs w:val="28"/>
          <w:u w:color="000000"/>
        </w:rPr>
        <w:t>Адаптированная основная общеобразовательная программа начального общего образования обучающихся с ОВЗ (вариант 7.</w:t>
      </w:r>
      <w:r>
        <w:rPr>
          <w:rFonts w:ascii="Times New Roman" w:hAnsi="Times New Roman" w:cs="Times New Roman"/>
          <w:color w:val="auto"/>
          <w:sz w:val="28"/>
          <w:szCs w:val="28"/>
          <w:u w:color="000000"/>
        </w:rPr>
        <w:t>2</w:t>
      </w:r>
      <w:r w:rsidRPr="00ED010F">
        <w:rPr>
          <w:rFonts w:ascii="Times New Roman" w:hAnsi="Times New Roman" w:cs="Times New Roman"/>
          <w:color w:val="auto"/>
          <w:sz w:val="28"/>
          <w:szCs w:val="28"/>
          <w:u w:color="000000"/>
        </w:rPr>
        <w:t xml:space="preserve">.) </w:t>
      </w:r>
      <w:r w:rsidR="00A04EBB">
        <w:rPr>
          <w:rFonts w:ascii="Times New Roman" w:hAnsi="Times New Roman" w:cs="Times New Roman"/>
          <w:color w:val="auto"/>
          <w:sz w:val="28"/>
          <w:szCs w:val="28"/>
          <w:u w:color="000000"/>
        </w:rPr>
        <w:t xml:space="preserve">МБОУ-СОШ р.п. Пушкино </w:t>
      </w:r>
      <w:r w:rsidRPr="00ED010F">
        <w:rPr>
          <w:rFonts w:ascii="Times New Roman" w:hAnsi="Times New Roman" w:cs="Times New Roman"/>
          <w:color w:val="auto"/>
          <w:sz w:val="28"/>
          <w:szCs w:val="28"/>
          <w:u w:color="000000"/>
        </w:rPr>
        <w:t xml:space="preserve">разработана </w:t>
      </w:r>
      <w:proofErr w:type="gramStart"/>
      <w:r w:rsidRPr="00ED010F">
        <w:rPr>
          <w:rFonts w:ascii="Times New Roman" w:hAnsi="Times New Roman" w:cs="Times New Roman"/>
          <w:color w:val="auto"/>
          <w:sz w:val="28"/>
          <w:szCs w:val="28"/>
          <w:u w:color="000000"/>
        </w:rPr>
        <w:t>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w:t>
      </w:r>
      <w:proofErr w:type="gramEnd"/>
      <w:r w:rsidRPr="00ED010F">
        <w:rPr>
          <w:rFonts w:ascii="Times New Roman" w:hAnsi="Times New Roman" w:cs="Times New Roman"/>
          <w:color w:val="auto"/>
          <w:sz w:val="28"/>
          <w:szCs w:val="28"/>
          <w:u w:color="000000"/>
        </w:rPr>
        <w:t xml:space="preserve"> адаптированной основной общеобразовательной программы, </w:t>
      </w:r>
      <w:r w:rsidRPr="00ED010F">
        <w:rPr>
          <w:rFonts w:ascii="Times New Roman" w:hAnsi="Times New Roman" w:cs="Times New Roman"/>
          <w:color w:val="auto"/>
          <w:sz w:val="28"/>
          <w:szCs w:val="28"/>
        </w:rPr>
        <w:t>условиям ее реализации и результатам освоения.</w:t>
      </w:r>
    </w:p>
    <w:p w:rsidR="001C2EC5" w:rsidRPr="00B719F7" w:rsidRDefault="001C2EC5" w:rsidP="00A04EBB">
      <w:pPr>
        <w:spacing w:after="0" w:line="240" w:lineRule="auto"/>
        <w:ind w:firstLine="709"/>
        <w:jc w:val="both"/>
        <w:rPr>
          <w:rFonts w:ascii="Times New Roman" w:hAnsi="Times New Roman" w:cs="Times New Roman"/>
          <w:caps/>
          <w:color w:val="auto"/>
          <w:sz w:val="28"/>
          <w:szCs w:val="28"/>
        </w:rPr>
      </w:pPr>
      <w:r w:rsidRPr="00B719F7">
        <w:rPr>
          <w:rFonts w:ascii="Times New Roman" w:hAnsi="Times New Roman" w:cs="Times New Roman"/>
          <w:color w:val="auto"/>
          <w:sz w:val="28"/>
          <w:szCs w:val="28"/>
        </w:rPr>
        <w:t>Вариант 7</w:t>
      </w:r>
      <w:r w:rsidRPr="00B719F7">
        <w:rPr>
          <w:rFonts w:ascii="Times New Roman" w:hAnsi="Times New Roman" w:cs="Times New Roman"/>
          <w:caps/>
          <w:color w:val="auto"/>
          <w:sz w:val="28"/>
          <w:szCs w:val="28"/>
        </w:rPr>
        <w:t xml:space="preserve">.2 </w:t>
      </w:r>
      <w:r w:rsidRPr="00B719F7">
        <w:rPr>
          <w:rFonts w:ascii="Times New Roman" w:hAnsi="Times New Roman" w:cs="Times New Roman"/>
          <w:color w:val="auto"/>
          <w:sz w:val="28"/>
          <w:szCs w:val="28"/>
        </w:rPr>
        <w:t>предполагает, что обучающийся с</w:t>
      </w:r>
      <w:r w:rsidRPr="00B719F7">
        <w:rPr>
          <w:rFonts w:ascii="Times New Roman" w:hAnsi="Times New Roman" w:cs="Times New Roman"/>
          <w:caps/>
          <w:color w:val="auto"/>
          <w:sz w:val="28"/>
          <w:szCs w:val="28"/>
        </w:rPr>
        <w:t xml:space="preserve"> ЗПР </w:t>
      </w:r>
      <w:r w:rsidRPr="00B719F7">
        <w:rPr>
          <w:rFonts w:ascii="Times New Roman" w:hAnsi="Times New Roman" w:cs="Times New Roman"/>
          <w:color w:val="auto"/>
          <w:sz w:val="28"/>
          <w:szCs w:val="28"/>
        </w:rPr>
        <w:t>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r w:rsidRPr="00B719F7">
        <w:rPr>
          <w:color w:val="auto"/>
          <w:sz w:val="20"/>
          <w:szCs w:val="20"/>
        </w:rPr>
        <w:t xml:space="preserve"> </w:t>
      </w:r>
      <w:r w:rsidRPr="00B719F7">
        <w:rPr>
          <w:rFonts w:ascii="Times New Roman" w:hAnsi="Times New Roman" w:cs="Times New Roman"/>
          <w:color w:val="auto"/>
          <w:sz w:val="28"/>
          <w:szCs w:val="28"/>
        </w:rPr>
        <w:t xml:space="preserve">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предполагает адаптацию </w:t>
      </w:r>
      <w:r>
        <w:rPr>
          <w:rFonts w:ascii="Times New Roman" w:hAnsi="Times New Roman" w:cs="Times New Roman"/>
          <w:color w:val="auto"/>
          <w:sz w:val="28"/>
          <w:szCs w:val="28"/>
        </w:rPr>
        <w:t xml:space="preserve">требований к </w:t>
      </w:r>
      <w:r w:rsidRPr="00B719F7">
        <w:rPr>
          <w:rFonts w:ascii="Times New Roman" w:hAnsi="Times New Roman" w:cs="Times New Roman"/>
          <w:color w:val="auto"/>
          <w:sz w:val="28"/>
          <w:szCs w:val="28"/>
        </w:rPr>
        <w:t>структур</w:t>
      </w:r>
      <w:r>
        <w:rPr>
          <w:rFonts w:ascii="Times New Roman" w:hAnsi="Times New Roman" w:cs="Times New Roman"/>
          <w:color w:val="auto"/>
          <w:sz w:val="28"/>
          <w:szCs w:val="28"/>
        </w:rPr>
        <w:t>е</w:t>
      </w:r>
      <w:r w:rsidRPr="00B719F7">
        <w:rPr>
          <w:rFonts w:ascii="Times New Roman" w:hAnsi="Times New Roman" w:cs="Times New Roman"/>
          <w:color w:val="auto"/>
          <w:sz w:val="28"/>
          <w:szCs w:val="28"/>
        </w:rPr>
        <w:t xml:space="preserve"> АООП НОО, услови</w:t>
      </w:r>
      <w:r>
        <w:rPr>
          <w:rFonts w:ascii="Times New Roman" w:hAnsi="Times New Roman" w:cs="Times New Roman"/>
          <w:color w:val="auto"/>
          <w:sz w:val="28"/>
          <w:szCs w:val="28"/>
        </w:rPr>
        <w:t>ям</w:t>
      </w:r>
      <w:r w:rsidRPr="00B719F7">
        <w:rPr>
          <w:rFonts w:ascii="Times New Roman" w:hAnsi="Times New Roman" w:cs="Times New Roman"/>
          <w:color w:val="auto"/>
          <w:sz w:val="28"/>
          <w:szCs w:val="28"/>
        </w:rPr>
        <w:t xml:space="preserve"> ее реализации и результат</w:t>
      </w:r>
      <w:r>
        <w:rPr>
          <w:rFonts w:ascii="Times New Roman" w:hAnsi="Times New Roman" w:cs="Times New Roman"/>
          <w:color w:val="auto"/>
          <w:sz w:val="28"/>
          <w:szCs w:val="28"/>
        </w:rPr>
        <w:t>ам</w:t>
      </w:r>
      <w:r w:rsidRPr="00B719F7">
        <w:rPr>
          <w:rFonts w:ascii="Times New Roman" w:hAnsi="Times New Roman" w:cs="Times New Roman"/>
          <w:color w:val="auto"/>
          <w:sz w:val="28"/>
          <w:szCs w:val="28"/>
        </w:rPr>
        <w:t xml:space="preserve"> освоения.</w:t>
      </w:r>
    </w:p>
    <w:p w:rsidR="00C22956" w:rsidRDefault="00C22956" w:rsidP="00CB6C8D">
      <w:pPr>
        <w:pStyle w:val="14TexstOSNOVA1012"/>
        <w:spacing w:line="240" w:lineRule="auto"/>
        <w:ind w:firstLine="709"/>
        <w:rPr>
          <w:rFonts w:ascii="Times New Roman" w:hAnsi="Times New Roman" w:cs="Times New Roman"/>
          <w:color w:val="auto"/>
          <w:sz w:val="28"/>
          <w:szCs w:val="28"/>
        </w:rPr>
      </w:pPr>
      <w:r w:rsidRPr="000A4112">
        <w:rPr>
          <w:rFonts w:ascii="Times New Roman" w:eastAsia="Arial Unicode MS" w:hAnsi="Times New Roman" w:cs="Times New Roman"/>
          <w:color w:val="auto"/>
          <w:kern w:val="1"/>
          <w:sz w:val="28"/>
          <w:szCs w:val="28"/>
          <w:lang w:eastAsia="en-US"/>
        </w:rPr>
        <w:t xml:space="preserve">АООП НОО обучающихся с ЗПР предполагает </w:t>
      </w:r>
      <w:r w:rsidRPr="000A4112">
        <w:rPr>
          <w:rFonts w:ascii="Times New Roman" w:hAnsi="Times New Roman" w:cs="Times New Roman"/>
          <w:color w:val="auto"/>
          <w:sz w:val="28"/>
          <w:szCs w:val="28"/>
        </w:rPr>
        <w:t xml:space="preserve">обеспечение </w:t>
      </w:r>
      <w:r w:rsidRPr="000A4112">
        <w:rPr>
          <w:rFonts w:ascii="Times New Roman" w:eastAsia="Arial Unicode MS" w:hAnsi="Times New Roman" w:cs="Times New Roman"/>
          <w:color w:val="auto"/>
          <w:kern w:val="1"/>
          <w:sz w:val="28"/>
          <w:szCs w:val="28"/>
          <w:lang w:eastAsia="en-US"/>
        </w:rPr>
        <w:t>коррекционной направленности всего образовательного процесса при его особой организации</w:t>
      </w:r>
      <w:r>
        <w:rPr>
          <w:rFonts w:ascii="Times New Roman" w:eastAsia="Arial Unicode MS" w:hAnsi="Times New Roman" w:cs="Times New Roman"/>
          <w:color w:val="auto"/>
          <w:kern w:val="1"/>
          <w:sz w:val="28"/>
          <w:szCs w:val="28"/>
          <w:lang w:eastAsia="en-US"/>
        </w:rPr>
        <w:t>:</w:t>
      </w:r>
      <w:r w:rsidRPr="000A4112">
        <w:rPr>
          <w:rFonts w:ascii="Times New Roman" w:hAnsi="Times New Roman" w:cs="Times New Roman"/>
          <w:color w:val="auto"/>
          <w:sz w:val="28"/>
          <w:szCs w:val="28"/>
        </w:rPr>
        <w:t xml:space="preserve"> пролонгированные сроки обучения, </w:t>
      </w:r>
      <w:r w:rsidRPr="000A4112">
        <w:rPr>
          <w:rFonts w:ascii="Times New Roman" w:hAnsi="Times New Roman" w:cs="Times New Roman"/>
          <w:sz w:val="28"/>
          <w:szCs w:val="28"/>
        </w:rPr>
        <w:t xml:space="preserve">проведение индивидуальных и групповых коррекционных занятий, </w:t>
      </w:r>
      <w:r w:rsidRPr="000A4112">
        <w:rPr>
          <w:rFonts w:ascii="Times New Roman" w:hAnsi="Times New Roman" w:cs="Times New Roman"/>
          <w:color w:val="auto"/>
          <w:sz w:val="28"/>
          <w:szCs w:val="28"/>
        </w:rPr>
        <w:t xml:space="preserve">особое структурирование содержание обучения на основе усиления внимания к формированию социальной компетенции. </w:t>
      </w:r>
    </w:p>
    <w:p w:rsidR="00C22956" w:rsidRPr="00F63254" w:rsidRDefault="00C22956" w:rsidP="00CB6C8D">
      <w:pPr>
        <w:spacing w:after="0" w:line="240" w:lineRule="auto"/>
        <w:ind w:firstLine="709"/>
        <w:jc w:val="both"/>
        <w:rPr>
          <w:rFonts w:ascii="Times New Roman" w:hAnsi="Times New Roman" w:cs="Times New Roman"/>
          <w:kern w:val="2"/>
          <w:sz w:val="28"/>
          <w:szCs w:val="28"/>
        </w:rPr>
      </w:pPr>
      <w:r w:rsidRPr="00F63254">
        <w:rPr>
          <w:rFonts w:ascii="Times New Roman" w:hAnsi="Times New Roman" w:cs="Times New Roman"/>
          <w:sz w:val="28"/>
          <w:szCs w:val="28"/>
        </w:rPr>
        <w:t xml:space="preserve">Сроки получения начального общего образования </w:t>
      </w:r>
      <w:proofErr w:type="gramStart"/>
      <w:r w:rsidRPr="00F63254">
        <w:rPr>
          <w:rFonts w:ascii="Times New Roman" w:hAnsi="Times New Roman" w:cs="Times New Roman"/>
          <w:sz w:val="28"/>
          <w:szCs w:val="28"/>
        </w:rPr>
        <w:t>обучающимися</w:t>
      </w:r>
      <w:proofErr w:type="gramEnd"/>
      <w:r w:rsidRPr="00F63254">
        <w:rPr>
          <w:rFonts w:ascii="Times New Roman" w:hAnsi="Times New Roman" w:cs="Times New Roman"/>
          <w:sz w:val="28"/>
          <w:szCs w:val="28"/>
        </w:rPr>
        <w:t xml:space="preserve"> с ЗПР пролонгируются с учетом психофизиологических возможностей и индивидуальных особенностей развития данной категории обучающихся и </w:t>
      </w:r>
      <w:r w:rsidRPr="00F63254">
        <w:rPr>
          <w:rFonts w:ascii="Times New Roman" w:hAnsi="Times New Roman" w:cs="Times New Roman"/>
          <w:kern w:val="2"/>
          <w:sz w:val="28"/>
          <w:szCs w:val="28"/>
        </w:rPr>
        <w:t>составля</w:t>
      </w:r>
      <w:r>
        <w:rPr>
          <w:rFonts w:ascii="Times New Roman" w:hAnsi="Times New Roman" w:cs="Times New Roman"/>
          <w:kern w:val="2"/>
          <w:sz w:val="28"/>
          <w:szCs w:val="28"/>
        </w:rPr>
        <w:t>ют</w:t>
      </w:r>
      <w:r w:rsidRPr="00F63254">
        <w:rPr>
          <w:rFonts w:ascii="Times New Roman" w:hAnsi="Times New Roman" w:cs="Times New Roman"/>
          <w:kern w:val="2"/>
          <w:sz w:val="28"/>
          <w:szCs w:val="28"/>
        </w:rPr>
        <w:t xml:space="preserve"> 5 лет (</w:t>
      </w:r>
      <w:r w:rsidRPr="002A2542">
        <w:rPr>
          <w:rFonts w:ascii="Times New Roman" w:hAnsi="Times New Roman" w:cs="Times New Roman"/>
          <w:kern w:val="2"/>
          <w:sz w:val="28"/>
          <w:szCs w:val="28"/>
        </w:rPr>
        <w:t>с обязательным введением первого дополнительного класса</w:t>
      </w:r>
      <w:r w:rsidRPr="00F63254">
        <w:rPr>
          <w:rFonts w:ascii="Times New Roman" w:hAnsi="Times New Roman" w:cs="Times New Roman"/>
          <w:kern w:val="2"/>
          <w:sz w:val="28"/>
          <w:szCs w:val="28"/>
        </w:rPr>
        <w:t xml:space="preserve">). </w:t>
      </w:r>
    </w:p>
    <w:p w:rsidR="00C22956" w:rsidRPr="00F63254" w:rsidRDefault="00C22956" w:rsidP="00CB6C8D">
      <w:pPr>
        <w:pStyle w:val="14TexstOSNOVA1012"/>
        <w:spacing w:line="240" w:lineRule="auto"/>
        <w:ind w:firstLine="709"/>
        <w:rPr>
          <w:rFonts w:ascii="Times New Roman" w:hAnsi="Times New Roman" w:cs="Times New Roman"/>
          <w:sz w:val="28"/>
          <w:szCs w:val="28"/>
        </w:rPr>
      </w:pPr>
      <w:r w:rsidRPr="00F63254">
        <w:rPr>
          <w:rFonts w:ascii="Times New Roman" w:hAnsi="Times New Roman" w:cs="Times New Roman"/>
          <w:sz w:val="28"/>
          <w:szCs w:val="28"/>
        </w:rPr>
        <w:t xml:space="preserve">Реализация АООП НОО (вариант </w:t>
      </w:r>
      <w:r>
        <w:rPr>
          <w:rFonts w:ascii="Times New Roman" w:hAnsi="Times New Roman" w:cs="Times New Roman"/>
          <w:sz w:val="28"/>
          <w:szCs w:val="28"/>
        </w:rPr>
        <w:t>7.2</w:t>
      </w:r>
      <w:r w:rsidRPr="00F63254">
        <w:rPr>
          <w:rFonts w:ascii="Times New Roman" w:hAnsi="Times New Roman" w:cs="Times New Roman"/>
          <w:sz w:val="28"/>
          <w:szCs w:val="28"/>
        </w:rPr>
        <w:t xml:space="preserve">)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w:t>
      </w:r>
      <w:r>
        <w:rPr>
          <w:rFonts w:ascii="Times New Roman" w:hAnsi="Times New Roman" w:cs="Times New Roman"/>
          <w:sz w:val="28"/>
          <w:szCs w:val="28"/>
        </w:rPr>
        <w:t>Стандартом</w:t>
      </w:r>
      <w:r w:rsidRPr="00F63254">
        <w:rPr>
          <w:rFonts w:ascii="Times New Roman" w:hAnsi="Times New Roman" w:cs="Times New Roman"/>
          <w:sz w:val="28"/>
          <w:szCs w:val="28"/>
        </w:rPr>
        <w:t xml:space="preserve">.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 </w:t>
      </w:r>
    </w:p>
    <w:p w:rsidR="00C22956" w:rsidRPr="00F63254" w:rsidRDefault="00C22956" w:rsidP="00CB6C8D">
      <w:pPr>
        <w:spacing w:after="0" w:line="240" w:lineRule="auto"/>
        <w:ind w:firstLine="709"/>
        <w:jc w:val="both"/>
        <w:rPr>
          <w:rFonts w:ascii="Times New Roman" w:hAnsi="Times New Roman" w:cs="Times New Roman"/>
          <w:color w:val="auto"/>
          <w:sz w:val="28"/>
          <w:szCs w:val="28"/>
        </w:rPr>
      </w:pPr>
      <w:proofErr w:type="gramStart"/>
      <w:r w:rsidRPr="00F63254">
        <w:rPr>
          <w:rFonts w:ascii="Times New Roman" w:hAnsi="Times New Roman" w:cs="Times New Roman"/>
          <w:sz w:val="28"/>
          <w:szCs w:val="28"/>
        </w:rPr>
        <w:lastRenderedPageBreak/>
        <w:t xml:space="preserve">Вариант </w:t>
      </w:r>
      <w:r>
        <w:rPr>
          <w:rFonts w:ascii="Times New Roman" w:hAnsi="Times New Roman" w:cs="Times New Roman"/>
          <w:sz w:val="28"/>
          <w:szCs w:val="28"/>
        </w:rPr>
        <w:t>7.2</w:t>
      </w:r>
      <w:r w:rsidRPr="00F63254">
        <w:rPr>
          <w:rFonts w:ascii="Times New Roman" w:hAnsi="Times New Roman" w:cs="Times New Roman"/>
          <w:sz w:val="28"/>
          <w:szCs w:val="28"/>
        </w:rPr>
        <w:t xml:space="preserve"> АООП НОО обучающихся с ЗПР может быть реализован в разных формах: как совместно с другими обучающимися, так и в отдельных классах, группах</w:t>
      </w:r>
      <w:r w:rsidR="00CB6C8D">
        <w:rPr>
          <w:rFonts w:ascii="Times New Roman" w:hAnsi="Times New Roman" w:cs="Times New Roman"/>
          <w:sz w:val="28"/>
          <w:szCs w:val="28"/>
        </w:rPr>
        <w:t>.</w:t>
      </w:r>
      <w:proofErr w:type="gramEnd"/>
      <w:r w:rsidRPr="00F63254">
        <w:rPr>
          <w:rFonts w:ascii="Times New Roman" w:hAnsi="Times New Roman" w:cs="Times New Roman"/>
          <w:sz w:val="28"/>
          <w:szCs w:val="28"/>
        </w:rPr>
        <w:t xml:space="preserve"> </w:t>
      </w:r>
      <w:r w:rsidR="00CB6C8D">
        <w:rPr>
          <w:rFonts w:ascii="Times New Roman" w:hAnsi="Times New Roman" w:cs="Times New Roman"/>
          <w:sz w:val="28"/>
          <w:szCs w:val="28"/>
        </w:rPr>
        <w:t>Школа</w:t>
      </w:r>
      <w:r w:rsidRPr="00F63254">
        <w:rPr>
          <w:rFonts w:ascii="Times New Roman" w:hAnsi="Times New Roman" w:cs="Times New Roman"/>
          <w:color w:val="auto"/>
          <w:sz w:val="28"/>
          <w:szCs w:val="28"/>
        </w:rPr>
        <w:t xml:space="preserve"> обеспечи</w:t>
      </w:r>
      <w:r w:rsidR="00CB6C8D">
        <w:rPr>
          <w:rFonts w:ascii="Times New Roman" w:hAnsi="Times New Roman" w:cs="Times New Roman"/>
          <w:color w:val="auto"/>
          <w:sz w:val="28"/>
          <w:szCs w:val="28"/>
        </w:rPr>
        <w:t>вает</w:t>
      </w:r>
      <w:r w:rsidRPr="00F63254">
        <w:rPr>
          <w:rFonts w:ascii="Times New Roman" w:hAnsi="Times New Roman" w:cs="Times New Roman"/>
          <w:color w:val="auto"/>
          <w:sz w:val="28"/>
          <w:szCs w:val="28"/>
        </w:rPr>
        <w:t xml:space="preserve"> требуемые для данного варианта и категории </w:t>
      </w:r>
      <w:proofErr w:type="gramStart"/>
      <w:r w:rsidRPr="00F63254">
        <w:rPr>
          <w:rFonts w:ascii="Times New Roman" w:hAnsi="Times New Roman" w:cs="Times New Roman"/>
          <w:color w:val="auto"/>
          <w:sz w:val="28"/>
          <w:szCs w:val="28"/>
        </w:rPr>
        <w:t>обучающихся</w:t>
      </w:r>
      <w:proofErr w:type="gramEnd"/>
      <w:r w:rsidRPr="00F63254">
        <w:rPr>
          <w:rFonts w:ascii="Times New Roman" w:hAnsi="Times New Roman" w:cs="Times New Roman"/>
          <w:color w:val="auto"/>
          <w:sz w:val="28"/>
          <w:szCs w:val="28"/>
        </w:rPr>
        <w:t xml:space="preserve"> условия обучения и воспитания. </w:t>
      </w:r>
    </w:p>
    <w:p w:rsidR="00C22956" w:rsidRPr="00F63254" w:rsidRDefault="00C22956" w:rsidP="00CB6C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Для обеспечения возможности освоения обучающимися с</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ЗПР АООП НОО может быть реализована сетевая форма реализации образовательных программ с использованием ресурсов нескольких организаций, осуществляющих образовательную деятельность</w:t>
      </w:r>
      <w:r w:rsidR="00CB6C8D">
        <w:rPr>
          <w:rFonts w:ascii="Times New Roman" w:hAnsi="Times New Roman" w:cs="Times New Roman"/>
          <w:sz w:val="28"/>
          <w:szCs w:val="28"/>
        </w:rPr>
        <w:t>.</w:t>
      </w:r>
    </w:p>
    <w:p w:rsidR="00DB5815" w:rsidRPr="00F63254" w:rsidRDefault="00DB5815" w:rsidP="00CB6C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Определение варианта </w:t>
      </w:r>
      <w:r>
        <w:rPr>
          <w:rFonts w:ascii="Times New Roman" w:hAnsi="Times New Roman" w:cs="Times New Roman"/>
          <w:sz w:val="28"/>
          <w:szCs w:val="28"/>
        </w:rPr>
        <w:t>АООП НОО</w:t>
      </w:r>
      <w:r w:rsidRPr="00F63254">
        <w:rPr>
          <w:rFonts w:ascii="Times New Roman" w:hAnsi="Times New Roman" w:cs="Times New Roman"/>
          <w:sz w:val="28"/>
          <w:szCs w:val="28"/>
        </w:rPr>
        <w:t xml:space="preserve"> обучающегося с ЗПР осуществляется на основе рекомендаций ПМПК, сформулированных по результатам его комплексного </w:t>
      </w:r>
      <w:proofErr w:type="spellStart"/>
      <w:r w:rsidRPr="00F63254">
        <w:rPr>
          <w:rFonts w:ascii="Times New Roman" w:hAnsi="Times New Roman" w:cs="Times New Roman"/>
          <w:sz w:val="28"/>
          <w:szCs w:val="28"/>
        </w:rPr>
        <w:t>психолого-медико-педагогического</w:t>
      </w:r>
      <w:proofErr w:type="spellEnd"/>
      <w:r w:rsidRPr="00F63254">
        <w:rPr>
          <w:rFonts w:ascii="Times New Roman" w:hAnsi="Times New Roman" w:cs="Times New Roman"/>
          <w:sz w:val="28"/>
          <w:szCs w:val="28"/>
        </w:rPr>
        <w:t xml:space="preserve"> обследования, с учетом ИПР и в порядке, установленном законодательством Российской Федерации.</w:t>
      </w:r>
    </w:p>
    <w:p w:rsidR="00C22956" w:rsidRPr="00F63254" w:rsidRDefault="00C22956" w:rsidP="00CB6C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В процессе всего школьного обучения сохраняется </w:t>
      </w:r>
      <w:r w:rsidRPr="00620621">
        <w:rPr>
          <w:rFonts w:ascii="Times New Roman" w:hAnsi="Times New Roman" w:cs="Times New Roman"/>
          <w:sz w:val="28"/>
          <w:szCs w:val="28"/>
        </w:rPr>
        <w:t>возможность перехода обучающегося с одного варианта программы на другой</w:t>
      </w:r>
      <w:r w:rsidRPr="00F63254">
        <w:rPr>
          <w:rFonts w:ascii="Times New Roman" w:hAnsi="Times New Roman" w:cs="Times New Roman"/>
          <w:b/>
          <w:sz w:val="28"/>
          <w:szCs w:val="28"/>
        </w:rPr>
        <w:t xml:space="preserve"> (</w:t>
      </w:r>
      <w:r w:rsidRPr="00F63254">
        <w:rPr>
          <w:rFonts w:ascii="Times New Roman" w:hAnsi="Times New Roman" w:cs="Times New Roman"/>
          <w:sz w:val="28"/>
          <w:szCs w:val="28"/>
        </w:rPr>
        <w:t xml:space="preserve">основанием для этого является заключение ПМПК). Перевод обучающегося с ЗПР с одного варианта </w:t>
      </w:r>
      <w:r w:rsidR="00DB5815">
        <w:rPr>
          <w:rFonts w:ascii="Times New Roman" w:hAnsi="Times New Roman" w:cs="Times New Roman"/>
          <w:sz w:val="28"/>
          <w:szCs w:val="28"/>
        </w:rPr>
        <w:t>АООП НОО</w:t>
      </w:r>
      <w:r w:rsidRPr="00F63254">
        <w:rPr>
          <w:rFonts w:ascii="Times New Roman" w:hAnsi="Times New Roman" w:cs="Times New Roman"/>
          <w:sz w:val="28"/>
          <w:szCs w:val="28"/>
        </w:rPr>
        <w:t xml:space="preserve"> на другой осуществляется </w:t>
      </w:r>
      <w:r w:rsidR="00620621">
        <w:rPr>
          <w:rFonts w:ascii="Times New Roman" w:hAnsi="Times New Roman" w:cs="Times New Roman"/>
          <w:sz w:val="28"/>
          <w:szCs w:val="28"/>
        </w:rPr>
        <w:t>МБОУ-СОШ р.п. Пушкино</w:t>
      </w:r>
      <w:r w:rsidRPr="00F63254">
        <w:rPr>
          <w:rFonts w:ascii="Times New Roman" w:hAnsi="Times New Roman" w:cs="Times New Roman"/>
          <w:sz w:val="28"/>
          <w:szCs w:val="28"/>
        </w:rPr>
        <w:t xml:space="preserve"> на основании комплексной оценки личностных, </w:t>
      </w:r>
      <w:proofErr w:type="spellStart"/>
      <w:r w:rsidRPr="00F63254">
        <w:rPr>
          <w:rFonts w:ascii="Times New Roman" w:hAnsi="Times New Roman" w:cs="Times New Roman"/>
          <w:sz w:val="28"/>
          <w:szCs w:val="28"/>
        </w:rPr>
        <w:t>метапредметных</w:t>
      </w:r>
      <w:proofErr w:type="spellEnd"/>
      <w:r w:rsidRPr="00F63254">
        <w:rPr>
          <w:rFonts w:ascii="Times New Roman" w:hAnsi="Times New Roman" w:cs="Times New Roman"/>
          <w:sz w:val="28"/>
          <w:szCs w:val="28"/>
        </w:rPr>
        <w:t xml:space="preserve"> и предметных результатов по рекомендации ПМПК и с согласия родителей (законных представителей).</w:t>
      </w:r>
    </w:p>
    <w:p w:rsidR="00C22956" w:rsidRPr="00F63254" w:rsidRDefault="00C22956" w:rsidP="00CB6C8D">
      <w:pPr>
        <w:spacing w:after="0" w:line="240" w:lineRule="auto"/>
        <w:ind w:firstLine="709"/>
        <w:jc w:val="both"/>
        <w:rPr>
          <w:rFonts w:ascii="Times New Roman" w:hAnsi="Times New Roman" w:cs="Times New Roman"/>
          <w:iCs/>
          <w:sz w:val="28"/>
          <w:szCs w:val="28"/>
        </w:rPr>
      </w:pPr>
      <w:proofErr w:type="gramStart"/>
      <w:r w:rsidRPr="00F63254">
        <w:rPr>
          <w:rFonts w:ascii="Times New Roman" w:hAnsi="Times New Roman" w:cs="Times New Roman"/>
          <w:sz w:val="28"/>
          <w:szCs w:val="28"/>
        </w:rPr>
        <w:t xml:space="preserve">Неспособность обучающегося с ЗПР полноценно освоить отдельный предмет в структуре АООП НОО не должна служить препятствием для выбора или продолжения освоения варианта </w:t>
      </w:r>
      <w:r>
        <w:rPr>
          <w:rFonts w:ascii="Times New Roman" w:hAnsi="Times New Roman" w:cs="Times New Roman"/>
          <w:sz w:val="28"/>
          <w:szCs w:val="28"/>
        </w:rPr>
        <w:t>7.2</w:t>
      </w:r>
      <w:r w:rsidRPr="00F63254">
        <w:rPr>
          <w:rFonts w:ascii="Times New Roman" w:hAnsi="Times New Roman" w:cs="Times New Roman"/>
          <w:sz w:val="28"/>
          <w:szCs w:val="28"/>
        </w:rPr>
        <w:t xml:space="preserve"> </w:t>
      </w:r>
      <w:r>
        <w:rPr>
          <w:rFonts w:ascii="Times New Roman" w:hAnsi="Times New Roman" w:cs="Times New Roman"/>
          <w:sz w:val="28"/>
          <w:szCs w:val="28"/>
        </w:rPr>
        <w:t>АООП НОО</w:t>
      </w:r>
      <w:r w:rsidRPr="00F63254">
        <w:rPr>
          <w:rFonts w:ascii="Times New Roman" w:hAnsi="Times New Roman" w:cs="Times New Roman"/>
          <w:sz w:val="28"/>
          <w:szCs w:val="28"/>
        </w:rPr>
        <w:t xml:space="preserve">, поскольку у данной категории обучающихся может </w:t>
      </w:r>
      <w:r w:rsidRPr="00513CA2">
        <w:rPr>
          <w:rFonts w:ascii="Times New Roman" w:hAnsi="Times New Roman" w:cs="Times New Roman"/>
          <w:color w:val="auto"/>
          <w:sz w:val="28"/>
          <w:szCs w:val="28"/>
        </w:rPr>
        <w:t xml:space="preserve">быть специфическое расстройство </w:t>
      </w:r>
      <w:r w:rsidR="00513CA2" w:rsidRPr="00513CA2">
        <w:rPr>
          <w:rFonts w:ascii="Times New Roman" w:hAnsi="Times New Roman" w:cs="Times New Roman"/>
          <w:color w:val="auto"/>
          <w:sz w:val="28"/>
          <w:szCs w:val="28"/>
        </w:rPr>
        <w:t>чтения, письма, арифметических навыков</w:t>
      </w:r>
      <w:r w:rsidRPr="00513CA2">
        <w:rPr>
          <w:rFonts w:ascii="Times New Roman" w:hAnsi="Times New Roman" w:cs="Times New Roman"/>
          <w:color w:val="auto"/>
          <w:sz w:val="28"/>
          <w:szCs w:val="28"/>
        </w:rPr>
        <w:t xml:space="preserve"> (</w:t>
      </w:r>
      <w:proofErr w:type="spellStart"/>
      <w:r w:rsidRPr="00513CA2">
        <w:rPr>
          <w:rFonts w:ascii="Times New Roman" w:hAnsi="Times New Roman" w:cs="Times New Roman"/>
          <w:color w:val="auto"/>
          <w:sz w:val="28"/>
          <w:szCs w:val="28"/>
        </w:rPr>
        <w:t>дислексия</w:t>
      </w:r>
      <w:proofErr w:type="spellEnd"/>
      <w:r w:rsidRPr="00513CA2">
        <w:rPr>
          <w:rFonts w:ascii="Times New Roman" w:hAnsi="Times New Roman" w:cs="Times New Roman"/>
          <w:color w:val="auto"/>
          <w:sz w:val="28"/>
          <w:szCs w:val="28"/>
        </w:rPr>
        <w:t xml:space="preserve">, </w:t>
      </w:r>
      <w:proofErr w:type="spellStart"/>
      <w:r w:rsidRPr="00513CA2">
        <w:rPr>
          <w:rFonts w:ascii="Times New Roman" w:hAnsi="Times New Roman" w:cs="Times New Roman"/>
          <w:color w:val="auto"/>
          <w:sz w:val="28"/>
          <w:szCs w:val="28"/>
        </w:rPr>
        <w:t>дисграфия</w:t>
      </w:r>
      <w:proofErr w:type="spellEnd"/>
      <w:r w:rsidRPr="00513CA2">
        <w:rPr>
          <w:rFonts w:ascii="Times New Roman" w:hAnsi="Times New Roman" w:cs="Times New Roman"/>
          <w:color w:val="auto"/>
          <w:sz w:val="28"/>
          <w:szCs w:val="28"/>
        </w:rPr>
        <w:t xml:space="preserve">, </w:t>
      </w:r>
      <w:proofErr w:type="spellStart"/>
      <w:r w:rsidRPr="00513CA2">
        <w:rPr>
          <w:rFonts w:ascii="Times New Roman" w:hAnsi="Times New Roman" w:cs="Times New Roman"/>
          <w:color w:val="auto"/>
          <w:sz w:val="28"/>
          <w:szCs w:val="28"/>
        </w:rPr>
        <w:t>дискалькулия</w:t>
      </w:r>
      <w:proofErr w:type="spellEnd"/>
      <w:r w:rsidRPr="00513CA2">
        <w:rPr>
          <w:rFonts w:ascii="Times New Roman" w:hAnsi="Times New Roman" w:cs="Times New Roman"/>
          <w:color w:val="auto"/>
          <w:sz w:val="28"/>
          <w:szCs w:val="28"/>
        </w:rPr>
        <w:t>), а так</w:t>
      </w:r>
      <w:r w:rsidRPr="00F63254">
        <w:rPr>
          <w:rFonts w:ascii="Times New Roman" w:hAnsi="Times New Roman" w:cs="Times New Roman"/>
          <w:sz w:val="28"/>
          <w:szCs w:val="28"/>
        </w:rPr>
        <w:t xml:space="preserve"> же выраженные нарушения внимания и работоспособности, нарушения со стороны двигательной сферы, препятствующие освоению программы в полном объеме</w:t>
      </w:r>
      <w:proofErr w:type="gramEnd"/>
      <w:r w:rsidRPr="00F63254">
        <w:rPr>
          <w:rFonts w:ascii="Times New Roman" w:hAnsi="Times New Roman" w:cs="Times New Roman"/>
          <w:sz w:val="28"/>
          <w:szCs w:val="28"/>
        </w:rPr>
        <w:t xml:space="preserve">. </w:t>
      </w:r>
      <w:r w:rsidRPr="00F63254">
        <w:rPr>
          <w:rFonts w:ascii="Times New Roman" w:hAnsi="Times New Roman" w:cs="Times New Roman"/>
          <w:iCs/>
          <w:sz w:val="28"/>
          <w:szCs w:val="28"/>
        </w:rPr>
        <w:t xml:space="preserve">При возникновении трудностей в освоении обучающимся с ЗПР содержания АООП НОО </w:t>
      </w:r>
      <w:r w:rsidRPr="00F63254">
        <w:rPr>
          <w:rFonts w:ascii="Times New Roman" w:hAnsi="Times New Roman" w:cs="Times New Roman"/>
          <w:sz w:val="28"/>
          <w:szCs w:val="28"/>
        </w:rPr>
        <w:t xml:space="preserve">специалисты, осуществляющие его </w:t>
      </w:r>
      <w:r w:rsidRPr="00F63254">
        <w:rPr>
          <w:rFonts w:ascii="Times New Roman" w:hAnsi="Times New Roman" w:cs="Times New Roman"/>
          <w:iCs/>
          <w:sz w:val="28"/>
          <w:szCs w:val="28"/>
        </w:rPr>
        <w:t>психолого-педагогическое сопровождение</w:t>
      </w:r>
      <w:r w:rsidRPr="00F63254">
        <w:rPr>
          <w:rFonts w:ascii="Times New Roman" w:hAnsi="Times New Roman" w:cs="Times New Roman"/>
          <w:sz w:val="28"/>
          <w:szCs w:val="28"/>
        </w:rPr>
        <w:t xml:space="preserve">, </w:t>
      </w:r>
      <w:r w:rsidRPr="00F63254">
        <w:rPr>
          <w:rFonts w:ascii="Times New Roman" w:hAnsi="Times New Roman" w:cs="Times New Roman"/>
          <w:iCs/>
          <w:sz w:val="28"/>
          <w:szCs w:val="28"/>
        </w:rPr>
        <w:t>оперативно дополн</w:t>
      </w:r>
      <w:r w:rsidR="00620621">
        <w:rPr>
          <w:rFonts w:ascii="Times New Roman" w:hAnsi="Times New Roman" w:cs="Times New Roman"/>
          <w:iCs/>
          <w:sz w:val="28"/>
          <w:szCs w:val="28"/>
        </w:rPr>
        <w:t>яют</w:t>
      </w:r>
      <w:r w:rsidRPr="00F63254">
        <w:rPr>
          <w:rFonts w:ascii="Times New Roman" w:hAnsi="Times New Roman" w:cs="Times New Roman"/>
          <w:iCs/>
          <w:sz w:val="28"/>
          <w:szCs w:val="28"/>
        </w:rPr>
        <w:t xml:space="preserve"> структуру Программы коррекционной работы соответствующим направлением работы.</w:t>
      </w:r>
    </w:p>
    <w:p w:rsidR="00C22956" w:rsidRPr="00F63254" w:rsidRDefault="00C22956" w:rsidP="00CB6C8D">
      <w:pPr>
        <w:spacing w:after="0" w:line="240" w:lineRule="auto"/>
        <w:ind w:firstLine="709"/>
        <w:jc w:val="both"/>
        <w:rPr>
          <w:rFonts w:ascii="Times New Roman" w:hAnsi="Times New Roman" w:cs="Times New Roman"/>
          <w:bCs/>
          <w:sz w:val="28"/>
          <w:szCs w:val="28"/>
        </w:rPr>
      </w:pPr>
      <w:r w:rsidRPr="00F63254">
        <w:rPr>
          <w:rFonts w:ascii="Times New Roman" w:hAnsi="Times New Roman" w:cs="Times New Roman"/>
          <w:sz w:val="28"/>
          <w:szCs w:val="28"/>
        </w:rP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w:t>
      </w:r>
      <w:r w:rsidRPr="00F63254">
        <w:rPr>
          <w:rFonts w:ascii="Times New Roman" w:hAnsi="Times New Roman" w:cs="Times New Roman"/>
          <w:iCs/>
          <w:sz w:val="28"/>
          <w:szCs w:val="28"/>
        </w:rPr>
        <w:t xml:space="preserve">перевода на </w:t>
      </w:r>
      <w:proofErr w:type="gramStart"/>
      <w:r w:rsidRPr="00F63254">
        <w:rPr>
          <w:rFonts w:ascii="Times New Roman" w:hAnsi="Times New Roman" w:cs="Times New Roman"/>
          <w:iCs/>
          <w:sz w:val="28"/>
          <w:szCs w:val="28"/>
        </w:rPr>
        <w:t>обучение</w:t>
      </w:r>
      <w:proofErr w:type="gramEnd"/>
      <w:r w:rsidRPr="00F63254">
        <w:rPr>
          <w:rFonts w:ascii="Times New Roman" w:hAnsi="Times New Roman" w:cs="Times New Roman"/>
          <w:iCs/>
          <w:sz w:val="28"/>
          <w:szCs w:val="28"/>
        </w:rPr>
        <w:t xml:space="preserve"> </w:t>
      </w:r>
      <w:r w:rsidRPr="00F63254">
        <w:rPr>
          <w:rFonts w:ascii="Times New Roman" w:hAnsi="Times New Roman" w:cs="Times New Roman"/>
          <w:sz w:val="28"/>
          <w:szCs w:val="28"/>
        </w:rPr>
        <w:t>по индивидуальному учебному плану с учетом его особенностей и образовательных потребностей.</w:t>
      </w:r>
    </w:p>
    <w:p w:rsidR="00C22956" w:rsidRPr="00F63254" w:rsidRDefault="00C22956" w:rsidP="00CB6C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bCs/>
          <w:sz w:val="28"/>
          <w:szCs w:val="28"/>
        </w:rPr>
        <w:t xml:space="preserve">Общий подход к оценке знаний и </w:t>
      </w:r>
      <w:r w:rsidRPr="00513CA2">
        <w:rPr>
          <w:rFonts w:ascii="Times New Roman" w:hAnsi="Times New Roman" w:cs="Times New Roman"/>
          <w:bCs/>
          <w:color w:val="auto"/>
          <w:sz w:val="28"/>
          <w:szCs w:val="28"/>
        </w:rPr>
        <w:t>умений, составляющих</w:t>
      </w:r>
      <w:r w:rsidRPr="00513CA2">
        <w:rPr>
          <w:rFonts w:ascii="Times New Roman" w:hAnsi="Times New Roman" w:cs="Times New Roman"/>
          <w:bCs/>
          <w:i/>
          <w:color w:val="auto"/>
          <w:sz w:val="28"/>
          <w:szCs w:val="28"/>
        </w:rPr>
        <w:t xml:space="preserve"> </w:t>
      </w:r>
      <w:r w:rsidR="00513CA2" w:rsidRPr="00513CA2">
        <w:rPr>
          <w:rFonts w:ascii="Times New Roman" w:hAnsi="Times New Roman" w:cs="Times New Roman"/>
          <w:bCs/>
          <w:color w:val="auto"/>
          <w:sz w:val="28"/>
          <w:szCs w:val="28"/>
        </w:rPr>
        <w:t>предметные результаты освоения</w:t>
      </w:r>
      <w:r w:rsidRPr="00513CA2">
        <w:rPr>
          <w:rFonts w:ascii="Times New Roman" w:hAnsi="Times New Roman" w:cs="Times New Roman"/>
          <w:bCs/>
          <w:color w:val="auto"/>
          <w:sz w:val="28"/>
          <w:szCs w:val="28"/>
        </w:rPr>
        <w:t xml:space="preserve"> АООП НОО (вариант 7.2), п</w:t>
      </w:r>
      <w:r w:rsidRPr="00F63254">
        <w:rPr>
          <w:rFonts w:ascii="Times New Roman" w:hAnsi="Times New Roman" w:cs="Times New Roman"/>
          <w:bCs/>
          <w:sz w:val="28"/>
          <w:szCs w:val="28"/>
        </w:rPr>
        <w:t xml:space="preserve">редлагается в целом сохранить в его традиционном виде. </w:t>
      </w:r>
      <w:r w:rsidRPr="00F63254">
        <w:rPr>
          <w:rFonts w:ascii="Times New Roman" w:hAnsi="Times New Roman" w:cs="Times New Roman"/>
          <w:sz w:val="28"/>
          <w:szCs w:val="28"/>
        </w:rPr>
        <w:t>При этом</w:t>
      </w:r>
      <w:proofErr w:type="gramStart"/>
      <w:r w:rsidRPr="00F63254">
        <w:rPr>
          <w:rFonts w:ascii="Times New Roman" w:hAnsi="Times New Roman" w:cs="Times New Roman"/>
          <w:sz w:val="28"/>
          <w:szCs w:val="28"/>
        </w:rPr>
        <w:t>,</w:t>
      </w:r>
      <w:proofErr w:type="gramEnd"/>
      <w:r w:rsidRPr="00F63254">
        <w:rPr>
          <w:rFonts w:ascii="Times New Roman" w:hAnsi="Times New Roman" w:cs="Times New Roman"/>
          <w:sz w:val="28"/>
          <w:szCs w:val="28"/>
        </w:rPr>
        <w:t xml:space="preserve"> обучающийся с </w:t>
      </w:r>
      <w:r>
        <w:rPr>
          <w:rFonts w:ascii="Times New Roman" w:hAnsi="Times New Roman" w:cs="Times New Roman"/>
          <w:sz w:val="28"/>
          <w:szCs w:val="28"/>
        </w:rPr>
        <w:t>ЗПР</w:t>
      </w:r>
      <w:r w:rsidRPr="00F63254">
        <w:rPr>
          <w:rFonts w:ascii="Times New Roman" w:hAnsi="Times New Roman" w:cs="Times New Roman"/>
          <w:sz w:val="28"/>
          <w:szCs w:val="28"/>
        </w:rPr>
        <w:t xml:space="preserve"> имеет право на прохождение текущей, промежуточной и государственной итоговой аттестации в иных формах</w:t>
      </w:r>
      <w:r w:rsidRPr="00F63254">
        <w:rPr>
          <w:rStyle w:val="12"/>
          <w:rFonts w:ascii="Times New Roman" w:hAnsi="Times New Roman" w:cs="Times New Roman"/>
          <w:sz w:val="28"/>
          <w:szCs w:val="28"/>
        </w:rPr>
        <w:footnoteReference w:id="1"/>
      </w:r>
      <w:r w:rsidRPr="00F63254">
        <w:rPr>
          <w:rFonts w:ascii="Times New Roman" w:hAnsi="Times New Roman" w:cs="Times New Roman"/>
          <w:sz w:val="28"/>
          <w:szCs w:val="28"/>
        </w:rPr>
        <w:t xml:space="preserve">,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Текущая, промежуточная и итоговая аттестация </w:t>
      </w:r>
      <w:r w:rsidRPr="00F63254">
        <w:rPr>
          <w:rFonts w:ascii="Times New Roman" w:hAnsi="Times New Roman" w:cs="Times New Roman"/>
          <w:sz w:val="28"/>
          <w:szCs w:val="28"/>
        </w:rPr>
        <w:lastRenderedPageBreak/>
        <w:t xml:space="preserve">на ступени начального общего образования </w:t>
      </w:r>
      <w:r w:rsidR="00620621">
        <w:rPr>
          <w:rFonts w:ascii="Times New Roman" w:hAnsi="Times New Roman" w:cs="Times New Roman"/>
          <w:sz w:val="28"/>
          <w:szCs w:val="28"/>
        </w:rPr>
        <w:t>в МБОУ-СОШ р.п. Пушкино проводит</w:t>
      </w:r>
      <w:r w:rsidRPr="00F63254">
        <w:rPr>
          <w:rFonts w:ascii="Times New Roman" w:hAnsi="Times New Roman" w:cs="Times New Roman"/>
          <w:sz w:val="28"/>
          <w:szCs w:val="28"/>
        </w:rPr>
        <w:t xml:space="preserve">ся с учетом возможных специфических трудностей ребенка с ЗПР в овладении письмом, чтением или счетом, </w:t>
      </w:r>
      <w:r w:rsidR="00620621">
        <w:rPr>
          <w:rFonts w:ascii="Times New Roman" w:hAnsi="Times New Roman" w:cs="Times New Roman"/>
          <w:sz w:val="28"/>
          <w:szCs w:val="28"/>
        </w:rPr>
        <w:t xml:space="preserve">это не </w:t>
      </w:r>
      <w:proofErr w:type="spellStart"/>
      <w:r w:rsidR="00620621">
        <w:rPr>
          <w:rFonts w:ascii="Times New Roman" w:hAnsi="Times New Roman" w:cs="Times New Roman"/>
          <w:sz w:val="28"/>
          <w:szCs w:val="28"/>
        </w:rPr>
        <w:t>являт</w:t>
      </w:r>
      <w:r w:rsidRPr="00F63254">
        <w:rPr>
          <w:rFonts w:ascii="Times New Roman" w:hAnsi="Times New Roman" w:cs="Times New Roman"/>
          <w:sz w:val="28"/>
          <w:szCs w:val="28"/>
        </w:rPr>
        <w:t>ся</w:t>
      </w:r>
      <w:proofErr w:type="spellEnd"/>
      <w:r w:rsidRPr="00F63254">
        <w:rPr>
          <w:rFonts w:ascii="Times New Roman" w:hAnsi="Times New Roman" w:cs="Times New Roman"/>
          <w:sz w:val="28"/>
          <w:szCs w:val="28"/>
        </w:rPr>
        <w:t xml:space="preserve"> основанием для смены варианта </w:t>
      </w:r>
      <w:r w:rsidR="00513CA2">
        <w:rPr>
          <w:rFonts w:ascii="Times New Roman" w:hAnsi="Times New Roman" w:cs="Times New Roman"/>
          <w:sz w:val="28"/>
          <w:szCs w:val="28"/>
        </w:rPr>
        <w:t>АООП НОО обучающихся с ЗПР</w:t>
      </w:r>
      <w:r w:rsidRPr="00F63254">
        <w:rPr>
          <w:rFonts w:ascii="Times New Roman" w:hAnsi="Times New Roman" w:cs="Times New Roman"/>
          <w:sz w:val="28"/>
          <w:szCs w:val="28"/>
        </w:rPr>
        <w:t>. Вывод об успешности овладения содержанием образовательной программы должен делаться на основании положительной индивидуальной динамики.</w:t>
      </w:r>
    </w:p>
    <w:p w:rsidR="00C22956" w:rsidRDefault="00C22956" w:rsidP="00CB6C8D">
      <w:pPr>
        <w:pStyle w:val="14TexstOSNOVA1012"/>
        <w:spacing w:line="240" w:lineRule="auto"/>
        <w:ind w:firstLine="709"/>
        <w:rPr>
          <w:rFonts w:ascii="Times New Roman" w:hAnsi="Times New Roman" w:cs="Times New Roman"/>
          <w:sz w:val="28"/>
          <w:szCs w:val="28"/>
        </w:rPr>
      </w:pPr>
      <w:r w:rsidRPr="00F63254">
        <w:rPr>
          <w:rFonts w:ascii="Times New Roman" w:hAnsi="Times New Roman" w:cs="Times New Roman"/>
          <w:sz w:val="28"/>
          <w:szCs w:val="28"/>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F63254">
        <w:rPr>
          <w:rFonts w:ascii="Times New Roman" w:hAnsi="Times New Roman" w:cs="Times New Roman"/>
          <w:sz w:val="28"/>
          <w:szCs w:val="28"/>
        </w:rPr>
        <w:t>обучение по</w:t>
      </w:r>
      <w:proofErr w:type="gramEnd"/>
      <w:r w:rsidRPr="00F63254">
        <w:rPr>
          <w:rFonts w:ascii="Times New Roman" w:hAnsi="Times New Roman" w:cs="Times New Roman"/>
          <w:sz w:val="28"/>
          <w:szCs w:val="28"/>
        </w:rPr>
        <w:t xml:space="preserve"> другому варианту АООП НОО в соответствии с рекомендациями ПМПК, либо на обучение по индивидуальному учебному плану</w:t>
      </w:r>
      <w:r w:rsidRPr="00F63254">
        <w:rPr>
          <w:rStyle w:val="12"/>
          <w:rFonts w:ascii="Times New Roman" w:hAnsi="Times New Roman" w:cs="Times New Roman"/>
          <w:sz w:val="28"/>
          <w:szCs w:val="28"/>
        </w:rPr>
        <w:footnoteReference w:id="2"/>
      </w:r>
      <w:r w:rsidRPr="00F63254">
        <w:rPr>
          <w:rFonts w:ascii="Times New Roman" w:hAnsi="Times New Roman" w:cs="Times New Roman"/>
          <w:sz w:val="28"/>
          <w:szCs w:val="28"/>
        </w:rPr>
        <w:t>.</w:t>
      </w:r>
    </w:p>
    <w:p w:rsidR="00D43322" w:rsidRPr="00FB065A" w:rsidRDefault="00D43322" w:rsidP="00CB6C8D">
      <w:pPr>
        <w:pStyle w:val="14TexstOSNOVA1012"/>
        <w:spacing w:line="24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Психолого-педагогическая характеристика </w:t>
      </w:r>
      <w:proofErr w:type="gramStart"/>
      <w:r w:rsidRPr="00FB065A">
        <w:rPr>
          <w:rFonts w:ascii="Times New Roman" w:hAnsi="Times New Roman" w:cs="Times New Roman"/>
          <w:b/>
          <w:color w:val="auto"/>
          <w:sz w:val="28"/>
          <w:szCs w:val="28"/>
        </w:rPr>
        <w:t>обучающихся</w:t>
      </w:r>
      <w:proofErr w:type="gramEnd"/>
      <w:r w:rsidRPr="00FB065A">
        <w:rPr>
          <w:rFonts w:ascii="Times New Roman" w:hAnsi="Times New Roman" w:cs="Times New Roman"/>
          <w:b/>
          <w:color w:val="auto"/>
          <w:sz w:val="28"/>
          <w:szCs w:val="28"/>
        </w:rPr>
        <w:t xml:space="preserve"> с ЗПР</w:t>
      </w:r>
    </w:p>
    <w:p w:rsidR="003F561A" w:rsidRPr="00F63254" w:rsidRDefault="003F561A" w:rsidP="00CB6C8D">
      <w:pPr>
        <w:pStyle w:val="14TexstOSNOVA1012"/>
        <w:spacing w:line="240" w:lineRule="auto"/>
        <w:ind w:firstLine="709"/>
        <w:rPr>
          <w:rFonts w:ascii="Times New Roman" w:hAnsi="Times New Roman" w:cs="Times New Roman"/>
          <w:color w:val="auto"/>
          <w:sz w:val="28"/>
          <w:szCs w:val="28"/>
        </w:rPr>
      </w:pPr>
      <w:r w:rsidRPr="001A7457">
        <w:rPr>
          <w:rFonts w:ascii="Times New Roman" w:hAnsi="Times New Roman" w:cs="Times New Roman"/>
          <w:b/>
          <w:color w:val="auto"/>
          <w:sz w:val="28"/>
          <w:szCs w:val="28"/>
        </w:rPr>
        <w:t>Обучающиеся с ЗПР</w:t>
      </w:r>
      <w:r w:rsidRPr="00F63254">
        <w:rPr>
          <w:rFonts w:ascii="Times New Roman" w:hAnsi="Times New Roman" w:cs="Times New Roman"/>
          <w:b/>
          <w:bCs/>
          <w:color w:val="auto"/>
          <w:sz w:val="28"/>
          <w:szCs w:val="28"/>
        </w:rPr>
        <w:t xml:space="preserve"> </w:t>
      </w:r>
      <w:r w:rsidRPr="00F63254">
        <w:rPr>
          <w:rFonts w:ascii="Times New Roman" w:hAnsi="Times New Roman" w:cs="Times New Roman"/>
          <w:color w:val="auto"/>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F63254">
        <w:rPr>
          <w:rFonts w:ascii="Times New Roman" w:hAnsi="Times New Roman" w:cs="Times New Roman"/>
          <w:color w:val="auto"/>
          <w:sz w:val="28"/>
          <w:szCs w:val="28"/>
          <w:vertAlign w:val="superscript"/>
        </w:rPr>
        <w:footnoteReference w:id="3"/>
      </w:r>
      <w:r w:rsidRPr="00F63254">
        <w:rPr>
          <w:rFonts w:ascii="Times New Roman" w:hAnsi="Times New Roman" w:cs="Times New Roman"/>
          <w:color w:val="auto"/>
          <w:sz w:val="28"/>
          <w:szCs w:val="28"/>
        </w:rPr>
        <w:t>.</w:t>
      </w:r>
    </w:p>
    <w:p w:rsidR="003F561A" w:rsidRPr="00F63254" w:rsidRDefault="003F561A" w:rsidP="00CB6C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bCs/>
          <w:iCs/>
          <w:sz w:val="28"/>
          <w:szCs w:val="28"/>
        </w:rPr>
        <w:t xml:space="preserve">Категория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 xml:space="preserve"> –</w:t>
      </w:r>
      <w:r w:rsidRPr="00F63254">
        <w:rPr>
          <w:rFonts w:ascii="Times New Roman" w:hAnsi="Times New Roman" w:cs="Times New Roman"/>
          <w:bCs/>
          <w:sz w:val="28"/>
          <w:szCs w:val="28"/>
        </w:rPr>
        <w:t xml:space="preserve"> наиболее многочисленная среди детей с ограниченными возможностями здоровья (ОВЗ) и неоднородная по составу группа школьников.</w:t>
      </w:r>
      <w:r w:rsidRPr="00F63254">
        <w:rPr>
          <w:rFonts w:ascii="Times New Roman" w:hAnsi="Times New Roman" w:cs="Times New Roman"/>
          <w:b/>
          <w:bCs/>
          <w:sz w:val="28"/>
          <w:szCs w:val="28"/>
        </w:rPr>
        <w:t xml:space="preserve"> </w:t>
      </w:r>
      <w:r w:rsidRPr="00F63254">
        <w:rPr>
          <w:rFonts w:ascii="Times New Roman" w:hAnsi="Times New Roman" w:cs="Times New Roman"/>
          <w:sz w:val="28"/>
          <w:szCs w:val="28"/>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w:t>
      </w:r>
      <w:proofErr w:type="spellStart"/>
      <w:r w:rsidRPr="00F63254">
        <w:rPr>
          <w:rFonts w:ascii="Times New Roman" w:hAnsi="Times New Roman" w:cs="Times New Roman"/>
          <w:sz w:val="28"/>
          <w:szCs w:val="28"/>
        </w:rPr>
        <w:t>депривация</w:t>
      </w:r>
      <w:proofErr w:type="spellEnd"/>
      <w:r w:rsidRPr="00F63254">
        <w:rPr>
          <w:rFonts w:ascii="Times New Roman" w:hAnsi="Times New Roman" w:cs="Times New Roman"/>
          <w:sz w:val="28"/>
          <w:szCs w:val="28"/>
        </w:rPr>
        <w:t xml:space="preserve">.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3F561A" w:rsidRPr="00F63254" w:rsidRDefault="003F561A" w:rsidP="00CB6C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F63254">
        <w:rPr>
          <w:rFonts w:ascii="Times New Roman" w:hAnsi="Times New Roman" w:cs="Times New Roman"/>
          <w:sz w:val="28"/>
          <w:szCs w:val="28"/>
        </w:rPr>
        <w:t>саморегуляции</w:t>
      </w:r>
      <w:proofErr w:type="spellEnd"/>
      <w:r w:rsidRPr="00F63254">
        <w:rPr>
          <w:rFonts w:ascii="Times New Roman" w:hAnsi="Times New Roman" w:cs="Times New Roman"/>
          <w:sz w:val="28"/>
          <w:szCs w:val="28"/>
        </w:rPr>
        <w:t xml:space="preserve">. Достаточно часто у </w:t>
      </w:r>
      <w:proofErr w:type="gramStart"/>
      <w:r w:rsidRPr="00F63254">
        <w:rPr>
          <w:rFonts w:ascii="Times New Roman" w:hAnsi="Times New Roman" w:cs="Times New Roman"/>
          <w:sz w:val="28"/>
          <w:szCs w:val="28"/>
        </w:rPr>
        <w:t>обучающихся</w:t>
      </w:r>
      <w:proofErr w:type="gramEnd"/>
      <w:r w:rsidRPr="00F63254">
        <w:rPr>
          <w:rFonts w:ascii="Times New Roman" w:hAnsi="Times New Roman" w:cs="Times New Roman"/>
          <w:sz w:val="28"/>
          <w:szCs w:val="28"/>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3F561A" w:rsidRPr="00F63254" w:rsidRDefault="003F561A" w:rsidP="00CB6C8D">
      <w:pPr>
        <w:pStyle w:val="14TexstOSNOVA1012"/>
        <w:spacing w:line="24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3F561A" w:rsidRPr="00F63254" w:rsidRDefault="003F561A" w:rsidP="00CB6C8D">
      <w:pPr>
        <w:pStyle w:val="14TexstOSNOVA1012"/>
        <w:spacing w:line="240" w:lineRule="auto"/>
        <w:ind w:firstLine="709"/>
        <w:rPr>
          <w:rFonts w:ascii="Times New Roman" w:hAnsi="Times New Roman" w:cs="Times New Roman"/>
          <w:color w:val="auto"/>
          <w:sz w:val="28"/>
          <w:szCs w:val="28"/>
        </w:rPr>
      </w:pPr>
      <w:proofErr w:type="gramStart"/>
      <w:r w:rsidRPr="00F63254">
        <w:rPr>
          <w:rFonts w:ascii="Times New Roman" w:hAnsi="Times New Roman" w:cs="Times New Roman"/>
          <w:color w:val="auto"/>
          <w:sz w:val="28"/>
          <w:szCs w:val="28"/>
        </w:rPr>
        <w:lastRenderedPageBreak/>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F63254">
        <w:rPr>
          <w:rFonts w:ascii="Times New Roman" w:hAnsi="Times New Roman" w:cs="Times New Roman"/>
          <w:color w:val="auto"/>
          <w:sz w:val="28"/>
          <w:szCs w:val="28"/>
        </w:rPr>
        <w:t xml:space="preserve"> От </w:t>
      </w:r>
      <w:proofErr w:type="gramStart"/>
      <w:r w:rsidRPr="00F63254">
        <w:rPr>
          <w:rFonts w:ascii="Times New Roman" w:hAnsi="Times New Roman" w:cs="Times New Roman"/>
          <w:color w:val="auto"/>
          <w:sz w:val="28"/>
          <w:szCs w:val="28"/>
        </w:rPr>
        <w:t>обучающихся</w:t>
      </w:r>
      <w:proofErr w:type="gramEnd"/>
      <w:r w:rsidRPr="00F63254">
        <w:rPr>
          <w:rFonts w:ascii="Times New Roman" w:hAnsi="Times New Roman" w:cs="Times New Roman"/>
          <w:color w:val="auto"/>
          <w:sz w:val="28"/>
          <w:szCs w:val="28"/>
        </w:rP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w:t>
      </w:r>
      <w:proofErr w:type="spellStart"/>
      <w:r w:rsidRPr="00F63254">
        <w:rPr>
          <w:rFonts w:ascii="Times New Roman" w:hAnsi="Times New Roman" w:cs="Times New Roman"/>
          <w:color w:val="auto"/>
          <w:sz w:val="28"/>
          <w:szCs w:val="28"/>
        </w:rPr>
        <w:t>психолого-медико-педагогической</w:t>
      </w:r>
      <w:proofErr w:type="spellEnd"/>
      <w:r w:rsidRPr="00F63254">
        <w:rPr>
          <w:rFonts w:ascii="Times New Roman" w:hAnsi="Times New Roman" w:cs="Times New Roman"/>
          <w:color w:val="auto"/>
          <w:sz w:val="28"/>
          <w:szCs w:val="28"/>
        </w:rPr>
        <w:t xml:space="preserve">) коррекционной помощи. </w:t>
      </w:r>
    </w:p>
    <w:p w:rsidR="003F561A" w:rsidRPr="00F63254" w:rsidRDefault="003F561A" w:rsidP="00CB6C8D">
      <w:pPr>
        <w:widowControl w:val="0"/>
        <w:spacing w:after="0" w:line="240" w:lineRule="auto"/>
        <w:ind w:firstLine="709"/>
        <w:jc w:val="both"/>
        <w:rPr>
          <w:rFonts w:ascii="Times New Roman" w:hAnsi="Times New Roman" w:cs="Times New Roman"/>
          <w:sz w:val="28"/>
          <w:szCs w:val="28"/>
        </w:rPr>
      </w:pPr>
      <w:proofErr w:type="gramStart"/>
      <w:r w:rsidRPr="00F63254">
        <w:rPr>
          <w:rFonts w:ascii="Times New Roman" w:hAnsi="Times New Roman" w:cs="Times New Roman"/>
          <w:sz w:val="28"/>
          <w:szCs w:val="28"/>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F63254">
        <w:rPr>
          <w:rFonts w:ascii="Times New Roman" w:hAnsi="Times New Roman" w:cs="Times New Roman"/>
          <w:color w:val="auto"/>
          <w:sz w:val="28"/>
          <w:szCs w:val="28"/>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rsidRPr="00F63254">
        <w:rPr>
          <w:rFonts w:ascii="Times New Roman" w:hAnsi="Times New Roman" w:cs="Times New Roman"/>
          <w:sz w:val="28"/>
          <w:szCs w:val="28"/>
        </w:rPr>
        <w:t>.</w:t>
      </w:r>
      <w:proofErr w:type="gramEnd"/>
    </w:p>
    <w:p w:rsidR="003F561A" w:rsidRPr="00F63254" w:rsidRDefault="003F561A" w:rsidP="00CB6C8D">
      <w:pPr>
        <w:pStyle w:val="14TexstOSNOVA1012"/>
        <w:spacing w:line="24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w:t>
      </w:r>
      <w:r>
        <w:rPr>
          <w:rFonts w:ascii="Times New Roman" w:hAnsi="Times New Roman" w:cs="Times New Roman"/>
          <w:color w:val="auto"/>
          <w:sz w:val="28"/>
          <w:szCs w:val="28"/>
        </w:rPr>
        <w:t>7.2</w:t>
      </w:r>
      <w:r w:rsidRPr="00F63254">
        <w:rPr>
          <w:rFonts w:ascii="Times New Roman" w:hAnsi="Times New Roman" w:cs="Times New Roman"/>
          <w:color w:val="auto"/>
          <w:sz w:val="28"/>
          <w:szCs w:val="28"/>
        </w:rPr>
        <w:t>) могут быть представлены следующим образом.</w:t>
      </w:r>
    </w:p>
    <w:p w:rsidR="003F561A" w:rsidRPr="00471E15" w:rsidRDefault="003F561A" w:rsidP="00CB6C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АООП НОО</w:t>
      </w:r>
      <w:r w:rsidRPr="00F63254">
        <w:rPr>
          <w:rFonts w:ascii="Times New Roman" w:hAnsi="Times New Roman" w:cs="Times New Roman"/>
          <w:sz w:val="28"/>
          <w:szCs w:val="28"/>
        </w:rPr>
        <w:t xml:space="preserve"> (вариант </w:t>
      </w:r>
      <w:r>
        <w:rPr>
          <w:rFonts w:ascii="Times New Roman" w:hAnsi="Times New Roman" w:cs="Times New Roman"/>
          <w:sz w:val="28"/>
          <w:szCs w:val="28"/>
        </w:rPr>
        <w:t>7.2</w:t>
      </w:r>
      <w:r w:rsidRPr="00F63254">
        <w:rPr>
          <w:rFonts w:ascii="Times New Roman" w:hAnsi="Times New Roman" w:cs="Times New Roman"/>
          <w:sz w:val="28"/>
          <w:szCs w:val="28"/>
        </w:rPr>
        <w:t xml:space="preserve">) </w:t>
      </w:r>
      <w:proofErr w:type="gramStart"/>
      <w:r w:rsidRPr="00F63254">
        <w:rPr>
          <w:rFonts w:ascii="Times New Roman" w:hAnsi="Times New Roman" w:cs="Times New Roman"/>
          <w:sz w:val="28"/>
          <w:szCs w:val="28"/>
        </w:rPr>
        <w:t>адресована</w:t>
      </w:r>
      <w:proofErr w:type="gramEnd"/>
      <w:r w:rsidRPr="00F63254">
        <w:rPr>
          <w:rFonts w:ascii="Times New Roman" w:hAnsi="Times New Roman" w:cs="Times New Roman"/>
          <w:sz w:val="28"/>
          <w:szCs w:val="28"/>
        </w:rPr>
        <w:t xml:space="preserve">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rsidRPr="00F63254">
        <w:rPr>
          <w:rFonts w:ascii="Times New Roman" w:hAnsi="Times New Roman" w:cs="Times New Roman"/>
          <w:sz w:val="28"/>
          <w:szCs w:val="28"/>
        </w:rPr>
        <w:t>саморегуляция</w:t>
      </w:r>
      <w:proofErr w:type="spellEnd"/>
      <w:r w:rsidRPr="00F63254">
        <w:rPr>
          <w:rFonts w:ascii="Times New Roman" w:hAnsi="Times New Roman" w:cs="Times New Roman"/>
          <w:sz w:val="28"/>
          <w:szCs w:val="28"/>
        </w:rPr>
        <w:t xml:space="preserve"> в поведении и деятельности, как правило, сформированы недостаточно. </w:t>
      </w:r>
      <w:proofErr w:type="spellStart"/>
      <w:r w:rsidRPr="00F63254">
        <w:rPr>
          <w:rFonts w:ascii="Times New Roman" w:hAnsi="Times New Roman" w:cs="Times New Roman"/>
          <w:sz w:val="28"/>
          <w:szCs w:val="28"/>
        </w:rPr>
        <w:t>Обучаемость</w:t>
      </w:r>
      <w:proofErr w:type="spellEnd"/>
      <w:r w:rsidRPr="00F63254">
        <w:rPr>
          <w:rFonts w:ascii="Times New Roman" w:hAnsi="Times New Roman" w:cs="Times New Roman"/>
          <w:sz w:val="28"/>
          <w:szCs w:val="28"/>
        </w:rPr>
        <w:t xml:space="preserve">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w:t>
      </w:r>
      <w:proofErr w:type="gramStart"/>
      <w:r w:rsidR="00C05362" w:rsidRPr="00471E15">
        <w:rPr>
          <w:rFonts w:ascii="Times New Roman" w:hAnsi="Times New Roman" w:cs="Times New Roman"/>
          <w:sz w:val="28"/>
          <w:szCs w:val="28"/>
        </w:rPr>
        <w:t>Возможна</w:t>
      </w:r>
      <w:proofErr w:type="gramEnd"/>
      <w:r w:rsidR="00C05362" w:rsidRPr="00471E15">
        <w:rPr>
          <w:rFonts w:ascii="Times New Roman" w:hAnsi="Times New Roman" w:cs="Times New Roman"/>
          <w:sz w:val="28"/>
          <w:szCs w:val="28"/>
        </w:rPr>
        <w:t xml:space="preserve"> </w:t>
      </w:r>
      <w:proofErr w:type="spellStart"/>
      <w:r w:rsidR="00C05362" w:rsidRPr="00471E15">
        <w:rPr>
          <w:rFonts w:ascii="Times New Roman" w:hAnsi="Times New Roman"/>
          <w:sz w:val="28"/>
          <w:szCs w:val="28"/>
        </w:rPr>
        <w:t>неадаптивно</w:t>
      </w:r>
      <w:r w:rsidR="00471E15" w:rsidRPr="00471E15">
        <w:rPr>
          <w:rFonts w:ascii="Times New Roman" w:hAnsi="Times New Roman"/>
          <w:sz w:val="28"/>
          <w:szCs w:val="28"/>
        </w:rPr>
        <w:t>сть</w:t>
      </w:r>
      <w:proofErr w:type="spellEnd"/>
      <w:r w:rsidR="00C05362" w:rsidRPr="00471E15">
        <w:rPr>
          <w:rFonts w:ascii="Times New Roman" w:hAnsi="Times New Roman"/>
          <w:sz w:val="28"/>
          <w:szCs w:val="28"/>
        </w:rPr>
        <w:t xml:space="preserve"> поведения, связанн</w:t>
      </w:r>
      <w:r w:rsidR="00471E15" w:rsidRPr="00471E15">
        <w:rPr>
          <w:rFonts w:ascii="Times New Roman" w:hAnsi="Times New Roman"/>
          <w:sz w:val="28"/>
          <w:szCs w:val="28"/>
        </w:rPr>
        <w:t>ая</w:t>
      </w:r>
      <w:r w:rsidR="00C05362" w:rsidRPr="00471E15">
        <w:rPr>
          <w:rFonts w:ascii="Times New Roman" w:hAnsi="Times New Roman"/>
          <w:sz w:val="28"/>
          <w:szCs w:val="28"/>
        </w:rPr>
        <w:t xml:space="preserve"> как с недостаточным пониманием социальных норм, так и с нарушением эмоциональной регуляции, </w:t>
      </w:r>
      <w:proofErr w:type="spellStart"/>
      <w:r w:rsidR="00C05362" w:rsidRPr="00471E15">
        <w:rPr>
          <w:rFonts w:ascii="Times New Roman" w:hAnsi="Times New Roman"/>
          <w:sz w:val="28"/>
          <w:szCs w:val="28"/>
        </w:rPr>
        <w:t>гиперактивностью</w:t>
      </w:r>
      <w:proofErr w:type="spellEnd"/>
      <w:r w:rsidR="00471E15" w:rsidRPr="00471E15">
        <w:rPr>
          <w:rFonts w:ascii="Times New Roman" w:hAnsi="Times New Roman"/>
          <w:sz w:val="28"/>
          <w:szCs w:val="28"/>
        </w:rPr>
        <w:t>.</w:t>
      </w:r>
    </w:p>
    <w:p w:rsidR="00486D71" w:rsidRPr="00FB065A" w:rsidRDefault="00486D71" w:rsidP="00CB6C8D">
      <w:pPr>
        <w:spacing w:after="0" w:line="24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w:t>
      </w:r>
      <w:proofErr w:type="gramStart"/>
      <w:r w:rsidRPr="00FB065A">
        <w:rPr>
          <w:rFonts w:ascii="Times New Roman" w:hAnsi="Times New Roman" w:cs="Times New Roman"/>
          <w:b/>
          <w:color w:val="auto"/>
          <w:sz w:val="28"/>
          <w:szCs w:val="28"/>
        </w:rPr>
        <w:t>обучающихся</w:t>
      </w:r>
      <w:proofErr w:type="gramEnd"/>
      <w:r w:rsidRPr="00FB065A">
        <w:rPr>
          <w:rFonts w:ascii="Times New Roman" w:hAnsi="Times New Roman" w:cs="Times New Roman"/>
          <w:b/>
          <w:color w:val="auto"/>
          <w:sz w:val="28"/>
          <w:szCs w:val="28"/>
        </w:rPr>
        <w:t xml:space="preserve"> с ЗПР</w:t>
      </w:r>
    </w:p>
    <w:p w:rsidR="00472D5C" w:rsidRPr="00F63254" w:rsidRDefault="00472D5C" w:rsidP="00CB6C8D">
      <w:pPr>
        <w:pStyle w:val="14TexstOSNOVA1012"/>
        <w:spacing w:line="240" w:lineRule="auto"/>
        <w:ind w:firstLine="709"/>
        <w:rPr>
          <w:rFonts w:ascii="Times New Roman" w:hAnsi="Times New Roman" w:cs="Times New Roman"/>
          <w:b/>
          <w:caps/>
          <w:color w:val="auto"/>
          <w:sz w:val="28"/>
          <w:szCs w:val="28"/>
          <w:shd w:val="clear" w:color="auto" w:fill="FFFFFF"/>
        </w:rPr>
      </w:pPr>
      <w:r w:rsidRPr="00472D5C">
        <w:rPr>
          <w:rFonts w:ascii="Times New Roman" w:hAnsi="Times New Roman" w:cs="Times New Roman"/>
          <w:color w:val="auto"/>
          <w:sz w:val="28"/>
          <w:szCs w:val="28"/>
        </w:rPr>
        <w:t>Особые образовательные потребности</w:t>
      </w:r>
      <w:r w:rsidRPr="00F63254">
        <w:rPr>
          <w:rFonts w:ascii="Times New Roman" w:hAnsi="Times New Roman" w:cs="Times New Roman"/>
          <w:color w:val="auto"/>
          <w:sz w:val="28"/>
          <w:szCs w:val="28"/>
        </w:rPr>
        <w:t xml:space="preserve">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F63254">
        <w:rPr>
          <w:rFonts w:ascii="Times New Roman" w:hAnsi="Times New Roman" w:cs="Times New Roman"/>
          <w:color w:val="auto"/>
          <w:sz w:val="28"/>
          <w:szCs w:val="28"/>
          <w:shd w:val="clear" w:color="auto" w:fill="FFFFFF"/>
        </w:rPr>
        <w:t xml:space="preserve">современные научные представления об особенностях психофизического развития разных групп </w:t>
      </w:r>
      <w:r w:rsidRPr="00F63254">
        <w:rPr>
          <w:rFonts w:ascii="Times New Roman" w:hAnsi="Times New Roman" w:cs="Times New Roman"/>
          <w:color w:val="auto"/>
          <w:sz w:val="28"/>
          <w:szCs w:val="28"/>
          <w:shd w:val="clear" w:color="auto" w:fill="FFFFFF"/>
        </w:rPr>
        <w:lastRenderedPageBreak/>
        <w:t>обучающихся позволяют выделить образовательные потребности, как общие для всех обучающихся с ОВЗ</w:t>
      </w:r>
      <w:r w:rsidRPr="00F63254">
        <w:rPr>
          <w:rStyle w:val="a4"/>
          <w:rFonts w:ascii="Times New Roman" w:hAnsi="Times New Roman" w:cs="Times New Roman"/>
          <w:color w:val="auto"/>
          <w:sz w:val="28"/>
          <w:szCs w:val="28"/>
          <w:shd w:val="clear" w:color="auto" w:fill="FFFFFF"/>
        </w:rPr>
        <w:footnoteReference w:id="4"/>
      </w:r>
      <w:r w:rsidRPr="00F63254">
        <w:rPr>
          <w:rFonts w:ascii="Times New Roman" w:hAnsi="Times New Roman" w:cs="Times New Roman"/>
          <w:color w:val="auto"/>
          <w:sz w:val="28"/>
          <w:szCs w:val="28"/>
          <w:shd w:val="clear" w:color="auto" w:fill="FFFFFF"/>
        </w:rPr>
        <w:t xml:space="preserve">, так и специфические. </w:t>
      </w:r>
    </w:p>
    <w:p w:rsidR="00472D5C" w:rsidRPr="00F63254" w:rsidRDefault="00472D5C" w:rsidP="00CB6C8D">
      <w:pPr>
        <w:pStyle w:val="09PodZAG"/>
        <w:widowControl w:val="0"/>
        <w:spacing w:after="0" w:line="240" w:lineRule="auto"/>
        <w:ind w:firstLine="709"/>
        <w:jc w:val="both"/>
        <w:rPr>
          <w:rFonts w:ascii="Times New Roman" w:hAnsi="Times New Roman" w:cs="Times New Roman"/>
          <w:b w:val="0"/>
          <w:caps w:val="0"/>
          <w:color w:val="auto"/>
          <w:sz w:val="28"/>
          <w:szCs w:val="28"/>
          <w:shd w:val="clear" w:color="auto" w:fill="FFFFFF"/>
        </w:rPr>
      </w:pPr>
      <w:r w:rsidRPr="00F63254">
        <w:rPr>
          <w:rFonts w:ascii="Times New Roman" w:hAnsi="Times New Roman" w:cs="Times New Roman"/>
          <w:b w:val="0"/>
          <w:caps w:val="0"/>
          <w:color w:val="auto"/>
          <w:sz w:val="28"/>
          <w:szCs w:val="28"/>
          <w:shd w:val="clear" w:color="auto" w:fill="FFFFFF"/>
        </w:rPr>
        <w:t xml:space="preserve">К общим потребностям относятся: </w:t>
      </w:r>
    </w:p>
    <w:p w:rsidR="00472D5C" w:rsidRPr="00F63254" w:rsidRDefault="00472D5C" w:rsidP="00EC08D8">
      <w:pPr>
        <w:pStyle w:val="p4"/>
        <w:numPr>
          <w:ilvl w:val="0"/>
          <w:numId w:val="6"/>
        </w:numPr>
        <w:spacing w:before="0" w:beforeAutospacing="0" w:after="0" w:afterAutospacing="0"/>
        <w:ind w:left="0" w:firstLine="709"/>
        <w:jc w:val="both"/>
        <w:rPr>
          <w:sz w:val="28"/>
          <w:szCs w:val="28"/>
        </w:rPr>
      </w:pPr>
      <w:r w:rsidRPr="00F63254">
        <w:rPr>
          <w:sz w:val="28"/>
          <w:szCs w:val="28"/>
        </w:rPr>
        <w:t>получение специальной помощи средствами образования сразу же после выявления первичного нарушения развития;</w:t>
      </w:r>
    </w:p>
    <w:p w:rsidR="00472D5C" w:rsidRPr="00F63254" w:rsidRDefault="00472D5C" w:rsidP="00EC08D8">
      <w:pPr>
        <w:pStyle w:val="p4"/>
        <w:numPr>
          <w:ilvl w:val="0"/>
          <w:numId w:val="6"/>
        </w:numPr>
        <w:tabs>
          <w:tab w:val="left" w:pos="1021"/>
        </w:tabs>
        <w:spacing w:before="0" w:beforeAutospacing="0" w:after="0" w:afterAutospacing="0"/>
        <w:ind w:left="0" w:firstLine="709"/>
        <w:jc w:val="both"/>
        <w:rPr>
          <w:sz w:val="28"/>
          <w:szCs w:val="28"/>
        </w:rPr>
      </w:pPr>
      <w:r w:rsidRPr="00F63254">
        <w:rPr>
          <w:sz w:val="28"/>
          <w:szCs w:val="28"/>
        </w:rPr>
        <w:t>выделение пропедевтического периода в образовании, обеспечивающего преемственность между дошкольным и школьным этапами;</w:t>
      </w:r>
    </w:p>
    <w:p w:rsidR="00472D5C" w:rsidRPr="00F63254" w:rsidRDefault="00472D5C" w:rsidP="00EC08D8">
      <w:pPr>
        <w:pStyle w:val="p4"/>
        <w:numPr>
          <w:ilvl w:val="0"/>
          <w:numId w:val="6"/>
        </w:numPr>
        <w:tabs>
          <w:tab w:val="left" w:pos="1021"/>
        </w:tabs>
        <w:spacing w:before="0" w:beforeAutospacing="0" w:after="0" w:afterAutospacing="0"/>
        <w:ind w:left="0" w:firstLine="709"/>
        <w:jc w:val="both"/>
        <w:rPr>
          <w:sz w:val="28"/>
          <w:szCs w:val="28"/>
        </w:rPr>
      </w:pPr>
      <w:r w:rsidRPr="00F63254">
        <w:rPr>
          <w:sz w:val="28"/>
          <w:szCs w:val="28"/>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472D5C" w:rsidRPr="00F63254" w:rsidRDefault="00472D5C" w:rsidP="00EC08D8">
      <w:pPr>
        <w:pStyle w:val="p4"/>
        <w:numPr>
          <w:ilvl w:val="0"/>
          <w:numId w:val="6"/>
        </w:numPr>
        <w:tabs>
          <w:tab w:val="left" w:pos="1021"/>
        </w:tabs>
        <w:spacing w:before="0" w:beforeAutospacing="0" w:after="0" w:afterAutospacing="0"/>
        <w:ind w:left="0" w:firstLine="709"/>
        <w:jc w:val="both"/>
        <w:rPr>
          <w:sz w:val="28"/>
          <w:szCs w:val="28"/>
        </w:rPr>
      </w:pPr>
      <w:r w:rsidRPr="00F63254">
        <w:rPr>
          <w:sz w:val="28"/>
          <w:szCs w:val="28"/>
        </w:rPr>
        <w:t xml:space="preserve">обязательность непрерывности коррекционно-развивающего процесса, реализуемого, как через содержание </w:t>
      </w:r>
      <w:r w:rsidR="00167F92">
        <w:rPr>
          <w:sz w:val="28"/>
          <w:szCs w:val="28"/>
        </w:rPr>
        <w:t>предметных</w:t>
      </w:r>
      <w:r w:rsidRPr="00F63254">
        <w:rPr>
          <w:sz w:val="28"/>
          <w:szCs w:val="28"/>
        </w:rPr>
        <w:t xml:space="preserve"> областей, так и в процессе индивидуальной работы;</w:t>
      </w:r>
    </w:p>
    <w:p w:rsidR="00472D5C" w:rsidRPr="00F63254" w:rsidRDefault="00472D5C"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оптимизирующее взаимодействие ребенка с педагогами и соучениками; </w:t>
      </w:r>
    </w:p>
    <w:p w:rsidR="00472D5C" w:rsidRPr="00F63254" w:rsidRDefault="00472D5C"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направленное на установление взаимодействия семьи и образовательной организации;</w:t>
      </w:r>
    </w:p>
    <w:p w:rsidR="00472D5C" w:rsidRPr="00F63254" w:rsidRDefault="00472D5C"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постепенное расширение образовательного пространства, выходящего за пределы образовательной организации.</w:t>
      </w:r>
    </w:p>
    <w:p w:rsidR="00472D5C" w:rsidRPr="00F63254" w:rsidRDefault="00472D5C" w:rsidP="00CB6C8D">
      <w:pPr>
        <w:pStyle w:val="p4"/>
        <w:spacing w:before="0" w:beforeAutospacing="0" w:after="0" w:afterAutospacing="0"/>
        <w:ind w:firstLine="709"/>
        <w:jc w:val="both"/>
        <w:rPr>
          <w:sz w:val="28"/>
          <w:szCs w:val="28"/>
        </w:rPr>
      </w:pPr>
      <w:r w:rsidRPr="00F63254">
        <w:rPr>
          <w:sz w:val="28"/>
          <w:szCs w:val="28"/>
          <w:shd w:val="clear" w:color="auto" w:fill="FFFFFF"/>
        </w:rPr>
        <w:t xml:space="preserve">Для обучающихся с ЗПР, осваивающих АООП НОО (вариант </w:t>
      </w:r>
      <w:r>
        <w:rPr>
          <w:sz w:val="28"/>
          <w:szCs w:val="28"/>
          <w:shd w:val="clear" w:color="auto" w:fill="FFFFFF"/>
        </w:rPr>
        <w:t>7.2</w:t>
      </w:r>
      <w:r w:rsidRPr="00F63254">
        <w:rPr>
          <w:sz w:val="28"/>
          <w:szCs w:val="28"/>
          <w:shd w:val="clear" w:color="auto" w:fill="FFFFFF"/>
        </w:rPr>
        <w:t>), характерны следующие специфические образовательные потребности:</w:t>
      </w:r>
    </w:p>
    <w:p w:rsidR="00472D5C" w:rsidRPr="00F63254" w:rsidRDefault="00472D5C"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F63254">
        <w:rPr>
          <w:sz w:val="28"/>
          <w:szCs w:val="28"/>
        </w:rPr>
        <w:t>нейродинамики</w:t>
      </w:r>
      <w:proofErr w:type="spellEnd"/>
      <w:r w:rsidRPr="00F63254">
        <w:rPr>
          <w:sz w:val="28"/>
          <w:szCs w:val="28"/>
        </w:rPr>
        <w:t xml:space="preserve"> психических процессов обучающихся с ЗПР (быстрой истощаемости, низкой работоспособности, пониженного общего тонуса и др.);</w:t>
      </w:r>
    </w:p>
    <w:p w:rsidR="00472D5C" w:rsidRPr="00F63254" w:rsidRDefault="00472D5C"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увеличение сроков освоения АООП НОО до 5 лет;</w:t>
      </w:r>
    </w:p>
    <w:p w:rsidR="00472D5C" w:rsidRPr="00F63254" w:rsidRDefault="00472D5C"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00387241" w:rsidRPr="00570722">
        <w:rPr>
          <w:sz w:val="28"/>
          <w:szCs w:val="28"/>
        </w:rPr>
        <w:t xml:space="preserve">гибкое варьирование </w:t>
      </w:r>
      <w:r w:rsidR="00387241">
        <w:rPr>
          <w:sz w:val="28"/>
          <w:szCs w:val="28"/>
        </w:rPr>
        <w:t>организации процесса</w:t>
      </w:r>
      <w:r w:rsidR="00387241" w:rsidRPr="00570722">
        <w:rPr>
          <w:sz w:val="28"/>
          <w:szCs w:val="28"/>
        </w:rPr>
        <w:t xml:space="preserve"> обучения путем расширения/сокращения соде</w:t>
      </w:r>
      <w:r w:rsidR="00387241">
        <w:rPr>
          <w:sz w:val="28"/>
          <w:szCs w:val="28"/>
        </w:rPr>
        <w:t>ржания отдельных предметных</w:t>
      </w:r>
      <w:r w:rsidR="00387241" w:rsidRPr="00570722">
        <w:rPr>
          <w:sz w:val="28"/>
          <w:szCs w:val="28"/>
        </w:rPr>
        <w:t xml:space="preserve"> областей, изменения количества учебных часов и использования соответствующих методик и технологий</w:t>
      </w:r>
      <w:r w:rsidRPr="00F63254">
        <w:rPr>
          <w:sz w:val="28"/>
          <w:szCs w:val="28"/>
        </w:rPr>
        <w:t>;</w:t>
      </w:r>
    </w:p>
    <w:p w:rsidR="00387241" w:rsidRPr="00F63254" w:rsidRDefault="00387241"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упрощение системы учебно-познавательных задач, решаемых в процессе образования;</w:t>
      </w:r>
    </w:p>
    <w:p w:rsidR="00387241" w:rsidRPr="00F63254" w:rsidRDefault="00387241"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proofErr w:type="gramStart"/>
      <w:r w:rsidRPr="00F63254">
        <w:rPr>
          <w:sz w:val="28"/>
          <w:szCs w:val="28"/>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472D5C" w:rsidRDefault="00472D5C"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наглядно-действенный характер содержания образования;</w:t>
      </w:r>
    </w:p>
    <w:p w:rsidR="00245C27" w:rsidRPr="00F63254" w:rsidRDefault="00245C27"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404A65">
        <w:rPr>
          <w:sz w:val="28"/>
          <w:szCs w:val="28"/>
        </w:rPr>
        <w:t xml:space="preserve">развитие познавательной деятельности </w:t>
      </w:r>
      <w:r>
        <w:rPr>
          <w:sz w:val="28"/>
          <w:szCs w:val="28"/>
        </w:rPr>
        <w:t>обучающихся с ЗПР</w:t>
      </w:r>
      <w:r w:rsidRPr="00404A65">
        <w:rPr>
          <w:sz w:val="28"/>
          <w:szCs w:val="28"/>
        </w:rPr>
        <w:t xml:space="preserve"> как основы компенсации, кор</w:t>
      </w:r>
      <w:r>
        <w:rPr>
          <w:sz w:val="28"/>
          <w:szCs w:val="28"/>
        </w:rPr>
        <w:t>рекции и профилактики нарушений;</w:t>
      </w:r>
    </w:p>
    <w:p w:rsidR="00472D5C" w:rsidRPr="00F63254" w:rsidRDefault="00472D5C" w:rsidP="00CB6C8D">
      <w:pPr>
        <w:pStyle w:val="p4"/>
        <w:spacing w:before="0" w:beforeAutospacing="0" w:after="0" w:afterAutospacing="0"/>
        <w:ind w:firstLine="709"/>
        <w:jc w:val="both"/>
        <w:rPr>
          <w:sz w:val="28"/>
          <w:szCs w:val="28"/>
        </w:rPr>
      </w:pPr>
      <w:r w:rsidRPr="00F63254">
        <w:rPr>
          <w:rStyle w:val="s1"/>
          <w:sz w:val="28"/>
          <w:szCs w:val="28"/>
        </w:rPr>
        <w:lastRenderedPageBreak/>
        <w:sym w:font="Symbol" w:char="F0B7"/>
      </w:r>
      <w:r w:rsidRPr="00F63254">
        <w:rPr>
          <w:rStyle w:val="s1"/>
          <w:sz w:val="28"/>
          <w:szCs w:val="28"/>
        </w:rPr>
        <w:t> </w:t>
      </w:r>
      <w:r w:rsidRPr="00F63254">
        <w:rPr>
          <w:sz w:val="28"/>
          <w:szCs w:val="28"/>
        </w:rPr>
        <w:t xml:space="preserve">обеспечение непрерывного </w:t>
      </w:r>
      <w:proofErr w:type="gramStart"/>
      <w:r w:rsidRPr="00F63254">
        <w:rPr>
          <w:sz w:val="28"/>
          <w:szCs w:val="28"/>
        </w:rPr>
        <w:t>контроля за</w:t>
      </w:r>
      <w:proofErr w:type="gramEnd"/>
      <w:r w:rsidRPr="00F63254">
        <w:rPr>
          <w:sz w:val="28"/>
          <w:szCs w:val="28"/>
        </w:rPr>
        <w:t xml:space="preserve">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472D5C" w:rsidRPr="00F63254" w:rsidRDefault="00472D5C"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472D5C" w:rsidRPr="00F63254" w:rsidRDefault="00472D5C"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 xml:space="preserve"> специальное обучение «переносу» сформированных знаний и умений в новые ситуации взаимодействия с действительностью;</w:t>
      </w:r>
    </w:p>
    <w:p w:rsidR="00472D5C" w:rsidRPr="00F63254" w:rsidRDefault="00472D5C"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необходимость постоянной актуализации знаний, умений и одобряемых обществом норм поведения;</w:t>
      </w:r>
    </w:p>
    <w:p w:rsidR="00472D5C" w:rsidRPr="00F63254" w:rsidRDefault="00472D5C"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472D5C" w:rsidRPr="00F63254" w:rsidRDefault="00472D5C"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использование преимущественно позитивных сре</w:t>
      </w:r>
      <w:proofErr w:type="gramStart"/>
      <w:r w:rsidRPr="00F63254">
        <w:rPr>
          <w:sz w:val="28"/>
          <w:szCs w:val="28"/>
        </w:rPr>
        <w:t>дств ст</w:t>
      </w:r>
      <w:proofErr w:type="gramEnd"/>
      <w:r w:rsidRPr="00F63254">
        <w:rPr>
          <w:sz w:val="28"/>
          <w:szCs w:val="28"/>
        </w:rPr>
        <w:t>имуляции деятельности и поведения;</w:t>
      </w:r>
    </w:p>
    <w:p w:rsidR="00472D5C" w:rsidRPr="00F63254" w:rsidRDefault="00472D5C"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w:t>
      </w:r>
      <w:proofErr w:type="spellStart"/>
      <w:r w:rsidRPr="00F63254">
        <w:rPr>
          <w:sz w:val="28"/>
          <w:szCs w:val="28"/>
        </w:rPr>
        <w:t>психокоррекционная</w:t>
      </w:r>
      <w:proofErr w:type="spellEnd"/>
      <w:r w:rsidRPr="00F63254">
        <w:rPr>
          <w:sz w:val="28"/>
          <w:szCs w:val="28"/>
        </w:rPr>
        <w:t xml:space="preserve"> помощь, направленная на компенсацию дефицитов эмоционального развития и формирование осознанной </w:t>
      </w:r>
      <w:proofErr w:type="spellStart"/>
      <w:r w:rsidRPr="00F63254">
        <w:rPr>
          <w:sz w:val="28"/>
          <w:szCs w:val="28"/>
        </w:rPr>
        <w:t>саморегуляции</w:t>
      </w:r>
      <w:proofErr w:type="spellEnd"/>
      <w:r w:rsidRPr="00F63254">
        <w:rPr>
          <w:sz w:val="28"/>
          <w:szCs w:val="28"/>
        </w:rPr>
        <w:t xml:space="preserve"> познавательной деятельности и поведения;</w:t>
      </w:r>
    </w:p>
    <w:p w:rsidR="00472D5C" w:rsidRPr="00F63254" w:rsidRDefault="00472D5C"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 xml:space="preserve">специальная </w:t>
      </w:r>
      <w:proofErr w:type="spellStart"/>
      <w:r w:rsidRPr="00F63254">
        <w:rPr>
          <w:sz w:val="28"/>
          <w:szCs w:val="28"/>
        </w:rPr>
        <w:t>психокоррекционная</w:t>
      </w:r>
      <w:proofErr w:type="spellEnd"/>
      <w:r w:rsidRPr="00F63254">
        <w:rPr>
          <w:sz w:val="28"/>
          <w:szCs w:val="28"/>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472D5C" w:rsidRPr="00F63254" w:rsidRDefault="00472D5C" w:rsidP="00CB6C8D">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472D5C" w:rsidRDefault="00472D5C" w:rsidP="00973FA0">
      <w:pPr>
        <w:pStyle w:val="p4"/>
        <w:spacing w:before="0" w:beforeAutospacing="0" w:after="0" w:afterAutospacing="0"/>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472D5C" w:rsidRPr="00F63254" w:rsidRDefault="00472D5C" w:rsidP="00973FA0">
      <w:pPr>
        <w:pStyle w:val="p4"/>
        <w:spacing w:before="0" w:beforeAutospacing="0" w:after="0" w:afterAutospacing="0"/>
        <w:ind w:firstLine="709"/>
        <w:jc w:val="both"/>
        <w:rPr>
          <w:rStyle w:val="s1"/>
          <w:sz w:val="28"/>
          <w:szCs w:val="28"/>
        </w:rPr>
      </w:pPr>
      <w:r w:rsidRPr="00C6295C">
        <w:rPr>
          <w:sz w:val="28"/>
          <w:szCs w:val="28"/>
        </w:rPr>
        <w:t xml:space="preserve">Только удовлетворяя особые образовательные потребности </w:t>
      </w:r>
      <w:r>
        <w:rPr>
          <w:sz w:val="28"/>
          <w:szCs w:val="28"/>
        </w:rPr>
        <w:t>обучающегося с ЗПР</w:t>
      </w:r>
      <w:r w:rsidRPr="00C6295C">
        <w:rPr>
          <w:sz w:val="28"/>
          <w:szCs w:val="28"/>
        </w:rPr>
        <w:t>, можно открыть ему путь к получению качественного образования.</w:t>
      </w:r>
    </w:p>
    <w:p w:rsidR="00916A65" w:rsidRPr="00F63254" w:rsidRDefault="00973FA0" w:rsidP="00E37F40">
      <w:pPr>
        <w:spacing w:before="120" w:after="120" w:line="240" w:lineRule="auto"/>
        <w:jc w:val="center"/>
        <w:outlineLvl w:val="2"/>
        <w:rPr>
          <w:rFonts w:ascii="Times New Roman" w:hAnsi="Times New Roman" w:cs="Times New Roman"/>
          <w:sz w:val="28"/>
          <w:szCs w:val="28"/>
        </w:rPr>
      </w:pPr>
      <w:bookmarkStart w:id="6" w:name="_Toc415833126"/>
      <w:r>
        <w:rPr>
          <w:rFonts w:ascii="Times New Roman" w:hAnsi="Times New Roman" w:cs="Times New Roman"/>
          <w:b/>
          <w:color w:val="auto"/>
          <w:sz w:val="28"/>
          <w:szCs w:val="28"/>
        </w:rPr>
        <w:t>2</w:t>
      </w:r>
      <w:r w:rsidR="00D179EB">
        <w:rPr>
          <w:rFonts w:ascii="Times New Roman" w:hAnsi="Times New Roman" w:cs="Times New Roman"/>
          <w:b/>
          <w:color w:val="auto"/>
          <w:sz w:val="28"/>
          <w:szCs w:val="28"/>
        </w:rPr>
        <w:t>.</w:t>
      </w:r>
      <w:r w:rsidR="000556FB">
        <w:rPr>
          <w:rFonts w:ascii="Times New Roman" w:hAnsi="Times New Roman" w:cs="Times New Roman"/>
          <w:b/>
          <w:color w:val="auto"/>
          <w:sz w:val="28"/>
          <w:szCs w:val="28"/>
        </w:rPr>
        <w:t>1</w:t>
      </w:r>
      <w:r w:rsidR="00916A65" w:rsidRPr="00F63254">
        <w:rPr>
          <w:rFonts w:ascii="Times New Roman" w:hAnsi="Times New Roman" w:cs="Times New Roman"/>
          <w:b/>
          <w:color w:val="auto"/>
          <w:sz w:val="28"/>
          <w:szCs w:val="28"/>
        </w:rPr>
        <w:t>.2.</w:t>
      </w:r>
      <w:r w:rsidR="00916A65" w:rsidRPr="00F63254">
        <w:rPr>
          <w:rFonts w:ascii="Times New Roman" w:hAnsi="Times New Roman" w:cs="Times New Roman"/>
          <w:b/>
          <w:sz w:val="28"/>
          <w:szCs w:val="28"/>
        </w:rPr>
        <w:t xml:space="preserve"> Планируемые результаты освоения </w:t>
      </w:r>
      <w:proofErr w:type="gramStart"/>
      <w:r w:rsidR="00916A65" w:rsidRPr="00F63254">
        <w:rPr>
          <w:rFonts w:ascii="Times New Roman" w:hAnsi="Times New Roman" w:cs="Times New Roman"/>
          <w:b/>
          <w:sz w:val="28"/>
          <w:szCs w:val="28"/>
        </w:rPr>
        <w:t>обучающимися</w:t>
      </w:r>
      <w:proofErr w:type="gramEnd"/>
      <w:r w:rsidR="00916A65" w:rsidRPr="00F63254">
        <w:rPr>
          <w:rFonts w:ascii="Times New Roman" w:hAnsi="Times New Roman" w:cs="Times New Roman"/>
          <w:b/>
          <w:sz w:val="28"/>
          <w:szCs w:val="28"/>
        </w:rPr>
        <w:t xml:space="preserve"> </w:t>
      </w:r>
      <w:r w:rsidR="00551783" w:rsidRPr="00F63254">
        <w:rPr>
          <w:rFonts w:ascii="Times New Roman" w:hAnsi="Times New Roman" w:cs="Times New Roman"/>
          <w:b/>
          <w:sz w:val="28"/>
          <w:szCs w:val="28"/>
        </w:rPr>
        <w:t xml:space="preserve">с </w:t>
      </w:r>
      <w:r w:rsidR="00C4068A">
        <w:rPr>
          <w:rFonts w:ascii="Times New Roman" w:hAnsi="Times New Roman" w:cs="Times New Roman"/>
          <w:b/>
          <w:sz w:val="28"/>
          <w:szCs w:val="28"/>
        </w:rPr>
        <w:t>задержкой психического развития адаптированной основной общеобразовательной программы начального общего образования</w:t>
      </w:r>
      <w:bookmarkEnd w:id="6"/>
    </w:p>
    <w:p w:rsidR="00CB20A1" w:rsidRPr="005A3BE3" w:rsidRDefault="00CB20A1" w:rsidP="00973FA0">
      <w:pPr>
        <w:spacing w:after="0" w:line="240" w:lineRule="auto"/>
        <w:ind w:firstLine="709"/>
        <w:jc w:val="both"/>
        <w:rPr>
          <w:rFonts w:ascii="Times New Roman" w:hAnsi="Times New Roman" w:cs="Times New Roman"/>
          <w:sz w:val="28"/>
          <w:szCs w:val="28"/>
        </w:rPr>
      </w:pPr>
      <w:r w:rsidRPr="005A3BE3">
        <w:rPr>
          <w:rStyle w:val="afd"/>
          <w:rFonts w:ascii="Times New Roman" w:hAnsi="Times New Roman" w:cs="Times New Roman"/>
          <w:caps w:val="0"/>
        </w:rPr>
        <w:t xml:space="preserve">Планируемые результаты освоения АООП НОО </w:t>
      </w:r>
      <w:r>
        <w:rPr>
          <w:rStyle w:val="afd"/>
          <w:rFonts w:ascii="Times New Roman" w:hAnsi="Times New Roman" w:cs="Times New Roman"/>
          <w:caps w:val="0"/>
        </w:rPr>
        <w:t xml:space="preserve">обучающихся с ЗПР </w:t>
      </w:r>
      <w:r w:rsidRPr="005A3BE3">
        <w:rPr>
          <w:rStyle w:val="afd"/>
          <w:rFonts w:ascii="Times New Roman" w:hAnsi="Times New Roman" w:cs="Times New Roman"/>
          <w:caps w:val="0"/>
        </w:rPr>
        <w:t xml:space="preserve">(далее — планируемые результаты) являются одним из важнейших механизмов реализации требований </w:t>
      </w:r>
      <w:r>
        <w:rPr>
          <w:rStyle w:val="afd"/>
          <w:rFonts w:ascii="Times New Roman" w:hAnsi="Times New Roman" w:cs="Times New Roman"/>
          <w:caps w:val="0"/>
        </w:rPr>
        <w:t>ФГОС НОО обучающихся с ОВЗ</w:t>
      </w:r>
      <w:r w:rsidRPr="005A3BE3">
        <w:rPr>
          <w:rStyle w:val="afd"/>
          <w:rFonts w:ascii="Times New Roman" w:hAnsi="Times New Roman" w:cs="Times New Roman"/>
          <w:caps w:val="0"/>
        </w:rPr>
        <w:t xml:space="preserve"> к результатам обучающихся, освоивших АООП НОО. Они представляют собой</w:t>
      </w:r>
      <w:r w:rsidRPr="005A3BE3">
        <w:rPr>
          <w:rFonts w:ascii="Times New Roman" w:hAnsi="Times New Roman" w:cs="Times New Roman"/>
          <w:sz w:val="28"/>
          <w:szCs w:val="28"/>
        </w:rPr>
        <w:t xml:space="preserve"> </w:t>
      </w:r>
      <w:r w:rsidRPr="006000A7">
        <w:rPr>
          <w:rFonts w:ascii="Times New Roman" w:hAnsi="Times New Roman" w:cs="Times New Roman"/>
          <w:sz w:val="28"/>
          <w:szCs w:val="28"/>
        </w:rPr>
        <w:t>систему</w:t>
      </w:r>
      <w:r w:rsidRPr="006000A7">
        <w:rPr>
          <w:rStyle w:val="CenturySchoolbook"/>
          <w:rFonts w:ascii="Times New Roman" w:hAnsi="Times New Roman" w:cs="Times New Roman"/>
          <w:sz w:val="28"/>
          <w:szCs w:val="28"/>
        </w:rPr>
        <w:t xml:space="preserve"> </w:t>
      </w:r>
      <w:r w:rsidRPr="006000A7">
        <w:rPr>
          <w:rStyle w:val="CenturySchoolbook"/>
          <w:rFonts w:ascii="Times New Roman" w:hAnsi="Times New Roman" w:cs="Times New Roman"/>
          <w:i w:val="0"/>
          <w:sz w:val="28"/>
          <w:szCs w:val="28"/>
        </w:rPr>
        <w:t>обобщённых личностно ориентированных целей образования,</w:t>
      </w:r>
      <w:r w:rsidRPr="006000A7">
        <w:rPr>
          <w:rFonts w:ascii="Times New Roman" w:hAnsi="Times New Roman" w:cs="Times New Roman"/>
          <w:i/>
          <w:sz w:val="28"/>
          <w:szCs w:val="28"/>
        </w:rPr>
        <w:t xml:space="preserve"> </w:t>
      </w:r>
      <w:r w:rsidRPr="005A3BE3">
        <w:rPr>
          <w:rFonts w:ascii="Times New Roman" w:hAnsi="Times New Roman" w:cs="Times New Roman"/>
          <w:sz w:val="28"/>
          <w:szCs w:val="28"/>
        </w:rPr>
        <w:t>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CB20A1" w:rsidRPr="00301148" w:rsidRDefault="00CB20A1" w:rsidP="00973FA0">
      <w:pPr>
        <w:pStyle w:val="afc"/>
        <w:spacing w:line="240" w:lineRule="auto"/>
        <w:ind w:firstLine="709"/>
      </w:pPr>
      <w:r w:rsidRPr="00301148">
        <w:rPr>
          <w:caps w:val="0"/>
        </w:rPr>
        <w:t>Планируемые результаты:</w:t>
      </w:r>
    </w:p>
    <w:p w:rsidR="00CB20A1" w:rsidRDefault="00CB20A1" w:rsidP="00973FA0">
      <w:pPr>
        <w:pStyle w:val="afc"/>
        <w:spacing w:line="240" w:lineRule="auto"/>
        <w:ind w:firstLine="709"/>
        <w:rPr>
          <w:caps w:val="0"/>
        </w:rPr>
      </w:pPr>
      <w:r w:rsidRPr="00301148">
        <w:lastRenderedPageBreak/>
        <w:t>• </w:t>
      </w:r>
      <w:r w:rsidRPr="00301148">
        <w:rPr>
          <w:caps w:val="0"/>
        </w:rPr>
        <w:t xml:space="preserve">обеспечивают связь между требованиями </w:t>
      </w:r>
      <w:r>
        <w:rPr>
          <w:caps w:val="0"/>
        </w:rPr>
        <w:t>ФГОС НОО обучающихся с ОВЗ</w:t>
      </w:r>
      <w:r w:rsidRPr="00301148">
        <w:rPr>
          <w:caps w:val="0"/>
        </w:rPr>
        <w:t xml:space="preserve">, образовательным процессом и системой оценки результатов освоения </w:t>
      </w:r>
      <w:r>
        <w:rPr>
          <w:caps w:val="0"/>
        </w:rPr>
        <w:t>АООП НОО</w:t>
      </w:r>
      <w:r w:rsidRPr="00301148">
        <w:rPr>
          <w:caps w:val="0"/>
        </w:rPr>
        <w:t>;</w:t>
      </w:r>
    </w:p>
    <w:p w:rsidR="00CB20A1" w:rsidRPr="00301148" w:rsidRDefault="00CB20A1" w:rsidP="00973FA0">
      <w:pPr>
        <w:pStyle w:val="afc"/>
        <w:spacing w:line="240" w:lineRule="auto"/>
        <w:ind w:firstLine="709"/>
      </w:pPr>
      <w:r w:rsidRPr="00301148">
        <w:t>• </w:t>
      </w:r>
      <w:r w:rsidRPr="00D3206F">
        <w:rPr>
          <w:caps w:val="0"/>
        </w:rPr>
        <w:t>являться основой для разработки АООП НОО</w:t>
      </w:r>
      <w:r w:rsidRPr="00D3206F">
        <w:t>;</w:t>
      </w:r>
    </w:p>
    <w:p w:rsidR="00CB20A1" w:rsidRPr="00301148" w:rsidRDefault="00CB20A1" w:rsidP="00973FA0">
      <w:pPr>
        <w:pStyle w:val="afc"/>
        <w:spacing w:line="240" w:lineRule="auto"/>
        <w:ind w:firstLine="709"/>
      </w:pPr>
      <w:r w:rsidRPr="00301148">
        <w:t>• </w:t>
      </w:r>
      <w:r w:rsidRPr="00301148">
        <w:rPr>
          <w:caps w:val="0"/>
        </w:rPr>
        <w:t xml:space="preserve">являются содержательной и </w:t>
      </w:r>
      <w:proofErr w:type="spellStart"/>
      <w:r w:rsidRPr="00301148">
        <w:rPr>
          <w:caps w:val="0"/>
        </w:rPr>
        <w:t>критериальной</w:t>
      </w:r>
      <w:proofErr w:type="spellEnd"/>
      <w:r w:rsidRPr="00301148">
        <w:rPr>
          <w:caps w:val="0"/>
        </w:rPr>
        <w:t xml:space="preserve"> основой для разработки программ учебных предметов</w:t>
      </w:r>
      <w:r>
        <w:rPr>
          <w:caps w:val="0"/>
        </w:rPr>
        <w:t xml:space="preserve"> </w:t>
      </w:r>
      <w:r w:rsidRPr="00D3206F">
        <w:rPr>
          <w:caps w:val="0"/>
        </w:rPr>
        <w:t>и учебно-методической литературы</w:t>
      </w:r>
      <w:r w:rsidRPr="00301148">
        <w:rPr>
          <w:caps w:val="0"/>
        </w:rPr>
        <w:t xml:space="preserve">, а также для системы оценки качества освоения обучающимися </w:t>
      </w:r>
      <w:r>
        <w:rPr>
          <w:caps w:val="0"/>
        </w:rPr>
        <w:t>АООП НОО</w:t>
      </w:r>
      <w:r w:rsidRPr="00301148">
        <w:rPr>
          <w:caps w:val="0"/>
        </w:rPr>
        <w:t>.</w:t>
      </w:r>
    </w:p>
    <w:p w:rsidR="00CB20A1" w:rsidRPr="00301148" w:rsidRDefault="00CB20A1" w:rsidP="00973FA0">
      <w:pPr>
        <w:pStyle w:val="afc"/>
        <w:spacing w:line="240" w:lineRule="auto"/>
        <w:ind w:firstLine="709"/>
      </w:pPr>
      <w:proofErr w:type="gramStart"/>
      <w:r w:rsidRPr="00301148">
        <w:rPr>
          <w:caps w:val="0"/>
        </w:rPr>
        <w:t xml:space="preserve">В соответствии с </w:t>
      </w:r>
      <w:r w:rsidRPr="005F2F2D">
        <w:rPr>
          <w:caps w:val="0"/>
          <w:color w:val="auto"/>
          <w:kern w:val="28"/>
        </w:rPr>
        <w:t xml:space="preserve">дифференцированным и </w:t>
      </w:r>
      <w:proofErr w:type="spellStart"/>
      <w:r w:rsidRPr="005F2F2D">
        <w:rPr>
          <w:caps w:val="0"/>
          <w:color w:val="auto"/>
          <w:kern w:val="28"/>
        </w:rPr>
        <w:t>деятельностным</w:t>
      </w:r>
      <w:proofErr w:type="spellEnd"/>
      <w:r w:rsidRPr="005F2F2D">
        <w:rPr>
          <w:caps w:val="0"/>
          <w:color w:val="auto"/>
          <w:kern w:val="28"/>
        </w:rPr>
        <w:t xml:space="preserve"> подходами</w:t>
      </w:r>
      <w:r w:rsidRPr="00301148">
        <w:rPr>
          <w:caps w:val="0"/>
        </w:rPr>
        <w:t xml:space="preserve">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w:t>
      </w:r>
      <w:r>
        <w:rPr>
          <w:caps w:val="0"/>
        </w:rPr>
        <w:t>а также</w:t>
      </w:r>
      <w:r w:rsidRPr="00301148">
        <w:rPr>
          <w:caps w:val="0"/>
        </w:rPr>
        <w:t xml:space="preserve"> задачи, по возможности максимально приближенные к реальным жизненным ситуациям.</w:t>
      </w:r>
      <w:proofErr w:type="gramEnd"/>
    </w:p>
    <w:p w:rsidR="00CB20A1" w:rsidRDefault="00CB20A1" w:rsidP="00973FA0">
      <w:pPr>
        <w:spacing w:after="0" w:line="240" w:lineRule="auto"/>
        <w:ind w:firstLine="709"/>
        <w:jc w:val="both"/>
        <w:rPr>
          <w:rFonts w:ascii="Times New Roman" w:hAnsi="Times New Roman" w:cs="Times New Roman"/>
          <w:sz w:val="28"/>
          <w:szCs w:val="28"/>
        </w:rPr>
      </w:pPr>
      <w:r w:rsidRPr="00122C4F">
        <w:rPr>
          <w:rFonts w:ascii="Times New Roman" w:hAnsi="Times New Roman" w:cs="Times New Roman"/>
          <w:sz w:val="28"/>
          <w:szCs w:val="28"/>
        </w:rPr>
        <w:t xml:space="preserve">Структура и содержание планируемых результатов освоения АООП НОО должны адекватно отражать требования </w:t>
      </w:r>
      <w:r>
        <w:rPr>
          <w:rFonts w:ascii="Times New Roman" w:hAnsi="Times New Roman" w:cs="Times New Roman"/>
          <w:sz w:val="28"/>
          <w:szCs w:val="28"/>
        </w:rPr>
        <w:t>ФГОС НОО обучающихся с ОВЗ</w:t>
      </w:r>
      <w:r w:rsidRPr="00122C4F">
        <w:rPr>
          <w:rFonts w:ascii="Times New Roman" w:hAnsi="Times New Roman" w:cs="Times New Roman"/>
          <w:sz w:val="28"/>
          <w:szCs w:val="28"/>
        </w:rPr>
        <w:t xml:space="preserve">, передавать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соответствовать возрастным возможностям и особым образовательным потребностям обучающихся с </w:t>
      </w:r>
      <w:r>
        <w:rPr>
          <w:rFonts w:ascii="Times New Roman" w:hAnsi="Times New Roman" w:cs="Times New Roman"/>
          <w:sz w:val="28"/>
          <w:szCs w:val="28"/>
        </w:rPr>
        <w:t>ЗПР</w:t>
      </w:r>
      <w:r w:rsidRPr="00122C4F">
        <w:rPr>
          <w:rFonts w:ascii="Times New Roman" w:hAnsi="Times New Roman" w:cs="Times New Roman"/>
          <w:sz w:val="28"/>
          <w:szCs w:val="28"/>
        </w:rPr>
        <w:t>.</w:t>
      </w:r>
    </w:p>
    <w:p w:rsidR="00CB20A1" w:rsidRDefault="00CB20A1" w:rsidP="00973FA0">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Результаты освоения </w:t>
      </w:r>
      <w:proofErr w:type="gramStart"/>
      <w:r w:rsidRPr="00F63254">
        <w:rPr>
          <w:rFonts w:ascii="Times New Roman" w:hAnsi="Times New Roman" w:cs="Times New Roman"/>
          <w:sz w:val="28"/>
          <w:szCs w:val="28"/>
        </w:rPr>
        <w:t>обучающимися</w:t>
      </w:r>
      <w:proofErr w:type="gramEnd"/>
      <w:r w:rsidRPr="00F63254">
        <w:rPr>
          <w:rFonts w:ascii="Times New Roman" w:hAnsi="Times New Roman" w:cs="Times New Roman"/>
          <w:sz w:val="28"/>
          <w:szCs w:val="28"/>
        </w:rPr>
        <w:t xml:space="preserve"> с ЗПР АООП НОО оцениваются как итоговые на момент завершения начального общего образования.</w:t>
      </w:r>
    </w:p>
    <w:p w:rsidR="00CB20A1" w:rsidRPr="00F63254" w:rsidRDefault="00CB20A1" w:rsidP="00973FA0">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Освоение </w:t>
      </w:r>
      <w:r>
        <w:rPr>
          <w:rFonts w:ascii="Times New Roman" w:hAnsi="Times New Roman" w:cs="Times New Roman"/>
          <w:sz w:val="28"/>
          <w:szCs w:val="28"/>
        </w:rPr>
        <w:t>АООП НОО</w:t>
      </w:r>
      <w:r w:rsidRPr="00F63254">
        <w:rPr>
          <w:rFonts w:ascii="Times New Roman" w:hAnsi="Times New Roman" w:cs="Times New Roman"/>
          <w:sz w:val="28"/>
          <w:szCs w:val="28"/>
        </w:rPr>
        <w:t xml:space="preserve"> (вариант </w:t>
      </w:r>
      <w:r>
        <w:rPr>
          <w:rFonts w:ascii="Times New Roman" w:hAnsi="Times New Roman" w:cs="Times New Roman"/>
          <w:sz w:val="28"/>
          <w:szCs w:val="28"/>
        </w:rPr>
        <w:t>7.2)</w:t>
      </w:r>
      <w:r w:rsidRPr="00F63254">
        <w:rPr>
          <w:rFonts w:ascii="Times New Roman" w:hAnsi="Times New Roman" w:cs="Times New Roman"/>
          <w:sz w:val="28"/>
          <w:szCs w:val="28"/>
        </w:rPr>
        <w:t xml:space="preserve"> обеспечивает достижение </w:t>
      </w:r>
      <w:proofErr w:type="gramStart"/>
      <w:r w:rsidRPr="00F63254">
        <w:rPr>
          <w:rFonts w:ascii="Times New Roman" w:hAnsi="Times New Roman" w:cs="Times New Roman"/>
          <w:sz w:val="28"/>
          <w:szCs w:val="28"/>
        </w:rPr>
        <w:t>обучающимися</w:t>
      </w:r>
      <w:proofErr w:type="gramEnd"/>
      <w:r w:rsidRPr="00F63254">
        <w:rPr>
          <w:rFonts w:ascii="Times New Roman" w:hAnsi="Times New Roman" w:cs="Times New Roman"/>
          <w:sz w:val="28"/>
          <w:szCs w:val="28"/>
        </w:rPr>
        <w:t xml:space="preserve"> с ЗПР трех видов результатов: </w:t>
      </w:r>
      <w:r w:rsidRPr="002F3C85">
        <w:rPr>
          <w:rFonts w:ascii="Times New Roman" w:hAnsi="Times New Roman" w:cs="Times New Roman"/>
          <w:b/>
          <w:i/>
          <w:sz w:val="28"/>
          <w:szCs w:val="28"/>
        </w:rPr>
        <w:t xml:space="preserve">личностных, </w:t>
      </w:r>
      <w:proofErr w:type="spellStart"/>
      <w:r w:rsidRPr="002F3C85">
        <w:rPr>
          <w:rFonts w:ascii="Times New Roman" w:hAnsi="Times New Roman" w:cs="Times New Roman"/>
          <w:b/>
          <w:i/>
          <w:sz w:val="28"/>
          <w:szCs w:val="28"/>
        </w:rPr>
        <w:t>метапредметных</w:t>
      </w:r>
      <w:proofErr w:type="spellEnd"/>
      <w:r w:rsidRPr="00F63254">
        <w:rPr>
          <w:rFonts w:ascii="Times New Roman" w:hAnsi="Times New Roman" w:cs="Times New Roman"/>
          <w:sz w:val="28"/>
          <w:szCs w:val="28"/>
        </w:rPr>
        <w:t xml:space="preserve"> и </w:t>
      </w:r>
      <w:r w:rsidRPr="002F3C85">
        <w:rPr>
          <w:rFonts w:ascii="Times New Roman" w:hAnsi="Times New Roman" w:cs="Times New Roman"/>
          <w:b/>
          <w:i/>
          <w:sz w:val="28"/>
          <w:szCs w:val="28"/>
        </w:rPr>
        <w:t>предметных</w:t>
      </w:r>
      <w:r w:rsidRPr="00F63254">
        <w:rPr>
          <w:rFonts w:ascii="Times New Roman" w:hAnsi="Times New Roman" w:cs="Times New Roman"/>
          <w:sz w:val="28"/>
          <w:szCs w:val="28"/>
        </w:rPr>
        <w:t xml:space="preserve">. </w:t>
      </w:r>
    </w:p>
    <w:p w:rsidR="00CB20A1" w:rsidRPr="006A751D" w:rsidRDefault="00CB20A1" w:rsidP="00973FA0">
      <w:pPr>
        <w:spacing w:after="0" w:line="240" w:lineRule="auto"/>
        <w:ind w:firstLine="709"/>
        <w:jc w:val="both"/>
        <w:rPr>
          <w:rFonts w:ascii="Times New Roman" w:hAnsi="Times New Roman" w:cs="Times New Roman"/>
          <w:sz w:val="28"/>
          <w:szCs w:val="28"/>
        </w:rPr>
      </w:pPr>
      <w:r w:rsidRPr="002F3C85">
        <w:rPr>
          <w:rFonts w:ascii="Times New Roman" w:hAnsi="Times New Roman" w:cs="Times New Roman"/>
          <w:b/>
          <w:i/>
          <w:sz w:val="28"/>
          <w:szCs w:val="28"/>
        </w:rPr>
        <w:t>Личностные результаты</w:t>
      </w:r>
      <w:r w:rsidRPr="006A751D">
        <w:rPr>
          <w:rFonts w:ascii="Times New Roman" w:hAnsi="Times New Roman" w:cs="Times New Roman"/>
          <w:sz w:val="28"/>
          <w:szCs w:val="28"/>
        </w:rPr>
        <w:t xml:space="preserve"> освоения АООП НОО обучающимися с ЗПР включают индивидуально-личностные качества и социальные </w:t>
      </w:r>
      <w:r w:rsidRPr="00CB20A1">
        <w:rPr>
          <w:rFonts w:ascii="Times New Roman" w:hAnsi="Times New Roman" w:cs="Times New Roman"/>
          <w:color w:val="auto"/>
          <w:sz w:val="28"/>
          <w:szCs w:val="28"/>
        </w:rPr>
        <w:t>(жизненные)</w:t>
      </w:r>
      <w:r w:rsidRPr="006A751D">
        <w:rPr>
          <w:rFonts w:ascii="Times New Roman" w:hAnsi="Times New Roman" w:cs="Times New Roman"/>
          <w:sz w:val="28"/>
          <w:szCs w:val="28"/>
        </w:rPr>
        <w:t xml:space="preserve"> компетенции, </w:t>
      </w:r>
      <w:r w:rsidRPr="006A751D">
        <w:rPr>
          <w:rFonts w:ascii="Times New Roman" w:hAnsi="Times New Roman" w:cs="Times New Roman"/>
          <w:color w:val="auto"/>
          <w:sz w:val="28"/>
          <w:szCs w:val="28"/>
        </w:rPr>
        <w:t xml:space="preserve">социально значимые ценностные установки, необходимые для достижения основной цели современного образования ― введения </w:t>
      </w:r>
      <w:proofErr w:type="gramStart"/>
      <w:r w:rsidRPr="006A751D">
        <w:rPr>
          <w:rFonts w:ascii="Times New Roman" w:hAnsi="Times New Roman" w:cs="Times New Roman"/>
          <w:color w:val="auto"/>
          <w:sz w:val="28"/>
          <w:szCs w:val="28"/>
        </w:rPr>
        <w:t>обучающихся</w:t>
      </w:r>
      <w:proofErr w:type="gramEnd"/>
      <w:r w:rsidRPr="006A751D">
        <w:rPr>
          <w:rFonts w:ascii="Times New Roman" w:hAnsi="Times New Roman" w:cs="Times New Roman"/>
          <w:color w:val="auto"/>
          <w:sz w:val="28"/>
          <w:szCs w:val="28"/>
        </w:rPr>
        <w:t xml:space="preserve"> с ЗПР в культуру, овладение ими </w:t>
      </w:r>
      <w:proofErr w:type="spellStart"/>
      <w:r w:rsidRPr="006A751D">
        <w:rPr>
          <w:rFonts w:ascii="Times New Roman" w:hAnsi="Times New Roman" w:cs="Times New Roman"/>
          <w:color w:val="auto"/>
          <w:sz w:val="28"/>
          <w:szCs w:val="28"/>
        </w:rPr>
        <w:t>социо-культурным</w:t>
      </w:r>
      <w:proofErr w:type="spellEnd"/>
      <w:r w:rsidRPr="006A751D">
        <w:rPr>
          <w:rFonts w:ascii="Times New Roman" w:hAnsi="Times New Roman" w:cs="Times New Roman"/>
          <w:color w:val="auto"/>
          <w:sz w:val="28"/>
          <w:szCs w:val="28"/>
        </w:rPr>
        <w:t xml:space="preserve"> опытом.</w:t>
      </w:r>
    </w:p>
    <w:p w:rsidR="00CB20A1" w:rsidRPr="006A751D" w:rsidRDefault="00CB20A1" w:rsidP="00973FA0">
      <w:pPr>
        <w:spacing w:after="0" w:line="240" w:lineRule="auto"/>
        <w:ind w:firstLine="709"/>
        <w:jc w:val="both"/>
        <w:rPr>
          <w:rFonts w:ascii="Times New Roman" w:hAnsi="Times New Roman" w:cs="Times New Roman"/>
          <w:sz w:val="28"/>
          <w:szCs w:val="28"/>
        </w:rPr>
      </w:pPr>
      <w:r w:rsidRPr="006A751D">
        <w:rPr>
          <w:rFonts w:ascii="Times New Roman" w:eastAsia="Times New Roman" w:hAnsi="Times New Roman" w:cs="Times New Roman"/>
          <w:bCs/>
          <w:sz w:val="28"/>
          <w:szCs w:val="28"/>
        </w:rPr>
        <w:t xml:space="preserve">С учетом </w:t>
      </w:r>
      <w:r w:rsidRPr="006A751D">
        <w:rPr>
          <w:rFonts w:ascii="Times New Roman" w:hAnsi="Times New Roman" w:cs="Times New Roman"/>
          <w:sz w:val="28"/>
          <w:szCs w:val="28"/>
        </w:rPr>
        <w:t xml:space="preserve">индивидуальных возможностей и особых образовательных </w:t>
      </w:r>
      <w:proofErr w:type="gramStart"/>
      <w:r w:rsidRPr="006A751D">
        <w:rPr>
          <w:rFonts w:ascii="Times New Roman" w:hAnsi="Times New Roman" w:cs="Times New Roman"/>
          <w:sz w:val="28"/>
          <w:szCs w:val="28"/>
        </w:rPr>
        <w:t>потребностей</w:t>
      </w:r>
      <w:proofErr w:type="gramEnd"/>
      <w:r w:rsidRPr="006A751D">
        <w:rPr>
          <w:rFonts w:ascii="Times New Roman" w:hAnsi="Times New Roman" w:cs="Times New Roman"/>
          <w:sz w:val="28"/>
          <w:szCs w:val="28"/>
        </w:rPr>
        <w:t xml:space="preserve"> обучающихся с ЗПР </w:t>
      </w:r>
      <w:r w:rsidRPr="002F3C85">
        <w:rPr>
          <w:rFonts w:ascii="Times New Roman" w:eastAsia="Times New Roman" w:hAnsi="Times New Roman" w:cs="Times New Roman"/>
          <w:b/>
          <w:bCs/>
          <w:i/>
          <w:sz w:val="28"/>
          <w:szCs w:val="28"/>
        </w:rPr>
        <w:t>личностные результаты</w:t>
      </w:r>
      <w:r w:rsidRPr="006A751D">
        <w:rPr>
          <w:rFonts w:ascii="Times New Roman" w:eastAsia="Times New Roman" w:hAnsi="Times New Roman" w:cs="Times New Roman"/>
          <w:sz w:val="28"/>
          <w:szCs w:val="28"/>
        </w:rPr>
        <w:t xml:space="preserve"> освоения АООП НОО </w:t>
      </w:r>
      <w:r w:rsidR="00001401">
        <w:rPr>
          <w:rFonts w:ascii="Times New Roman" w:eastAsia="Times New Roman" w:hAnsi="Times New Roman" w:cs="Times New Roman"/>
          <w:sz w:val="28"/>
          <w:szCs w:val="28"/>
        </w:rPr>
        <w:t xml:space="preserve">должны </w:t>
      </w:r>
      <w:r w:rsidRPr="006A751D">
        <w:rPr>
          <w:rFonts w:ascii="Times New Roman" w:eastAsia="Times New Roman" w:hAnsi="Times New Roman" w:cs="Times New Roman"/>
          <w:sz w:val="28"/>
          <w:szCs w:val="28"/>
        </w:rPr>
        <w:t>отража</w:t>
      </w:r>
      <w:r w:rsidR="00001401">
        <w:rPr>
          <w:rFonts w:ascii="Times New Roman" w:eastAsia="Times New Roman" w:hAnsi="Times New Roman" w:cs="Times New Roman"/>
          <w:sz w:val="28"/>
          <w:szCs w:val="28"/>
        </w:rPr>
        <w:t>ть</w:t>
      </w:r>
      <w:r w:rsidRPr="006A751D">
        <w:rPr>
          <w:rFonts w:ascii="Times New Roman" w:eastAsia="Times New Roman" w:hAnsi="Times New Roman" w:cs="Times New Roman"/>
          <w:sz w:val="28"/>
          <w:szCs w:val="28"/>
        </w:rPr>
        <w:t>:</w:t>
      </w:r>
    </w:p>
    <w:p w:rsidR="00CB20A1" w:rsidRPr="006A751D" w:rsidRDefault="00CB20A1" w:rsidP="00973FA0">
      <w:pPr>
        <w:spacing w:after="0" w:line="24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CB20A1" w:rsidRPr="006A751D" w:rsidRDefault="00CB20A1" w:rsidP="00973FA0">
      <w:pPr>
        <w:spacing w:after="0" w:line="24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2) формирование целостного, социально ориентированного взгляда на мир в его органичном единстве природной и социальной частей;</w:t>
      </w:r>
    </w:p>
    <w:p w:rsidR="00CB20A1" w:rsidRPr="006A751D" w:rsidRDefault="00CB20A1" w:rsidP="00973FA0">
      <w:pPr>
        <w:pStyle w:val="ad"/>
        <w:spacing w:after="0" w:line="240" w:lineRule="auto"/>
        <w:ind w:firstLine="709"/>
        <w:jc w:val="both"/>
        <w:rPr>
          <w:rFonts w:ascii="Times New Roman" w:hAnsi="Times New Roman"/>
          <w:sz w:val="28"/>
          <w:szCs w:val="28"/>
        </w:rPr>
      </w:pPr>
      <w:r w:rsidRPr="006A751D">
        <w:rPr>
          <w:rFonts w:ascii="Times New Roman" w:hAnsi="Times New Roman"/>
          <w:sz w:val="28"/>
          <w:szCs w:val="28"/>
        </w:rPr>
        <w:t>3) формирование уважительного отношения к иному мнению, истории и культуре других народов;</w:t>
      </w:r>
    </w:p>
    <w:p w:rsidR="00CB20A1" w:rsidRPr="006A751D" w:rsidRDefault="00CB20A1" w:rsidP="00973FA0">
      <w:pPr>
        <w:pStyle w:val="ad"/>
        <w:spacing w:after="0" w:line="240" w:lineRule="auto"/>
        <w:ind w:firstLine="709"/>
        <w:jc w:val="both"/>
        <w:rPr>
          <w:rFonts w:ascii="Times New Roman" w:hAnsi="Times New Roman"/>
          <w:sz w:val="28"/>
          <w:szCs w:val="28"/>
        </w:rPr>
      </w:pPr>
      <w:r w:rsidRPr="006A751D">
        <w:rPr>
          <w:rFonts w:ascii="Times New Roman" w:hAnsi="Times New Roman"/>
          <w:sz w:val="28"/>
          <w:szCs w:val="28"/>
        </w:rPr>
        <w:t>4) овладение начальными навыками адаптации в динамично изменяющемся и развивающемся мире;</w:t>
      </w:r>
    </w:p>
    <w:p w:rsidR="00CB20A1" w:rsidRPr="006A751D" w:rsidRDefault="00CB20A1" w:rsidP="00973FA0">
      <w:pPr>
        <w:spacing w:after="0" w:line="240" w:lineRule="auto"/>
        <w:ind w:firstLine="709"/>
        <w:jc w:val="both"/>
        <w:rPr>
          <w:rFonts w:ascii="Times New Roman" w:hAnsi="Times New Roman" w:cs="Times New Roman"/>
          <w:sz w:val="28"/>
          <w:szCs w:val="28"/>
        </w:rPr>
      </w:pPr>
      <w:r w:rsidRPr="006A751D">
        <w:rPr>
          <w:rFonts w:ascii="Times New Roman" w:hAnsi="Times New Roman" w:cs="Times New Roman"/>
          <w:bCs/>
          <w:sz w:val="28"/>
          <w:szCs w:val="28"/>
        </w:rPr>
        <w:t xml:space="preserve">5) принятие и освоение социальной роли </w:t>
      </w:r>
      <w:proofErr w:type="gramStart"/>
      <w:r w:rsidRPr="006A751D">
        <w:rPr>
          <w:rFonts w:ascii="Times New Roman" w:hAnsi="Times New Roman" w:cs="Times New Roman"/>
          <w:bCs/>
          <w:sz w:val="28"/>
          <w:szCs w:val="28"/>
        </w:rPr>
        <w:t>обучающегося</w:t>
      </w:r>
      <w:proofErr w:type="gramEnd"/>
      <w:r w:rsidRPr="006A751D">
        <w:rPr>
          <w:rFonts w:ascii="Times New Roman" w:hAnsi="Times New Roman" w:cs="Times New Roman"/>
          <w:bCs/>
          <w:sz w:val="28"/>
          <w:szCs w:val="28"/>
        </w:rPr>
        <w:t>, формирование и развитие социально значимых мотивов учебной деятельности;</w:t>
      </w:r>
    </w:p>
    <w:p w:rsidR="00CB20A1" w:rsidRPr="006A751D" w:rsidRDefault="00CB20A1" w:rsidP="00973FA0">
      <w:pPr>
        <w:spacing w:after="0" w:line="240" w:lineRule="auto"/>
        <w:ind w:firstLine="709"/>
        <w:jc w:val="both"/>
        <w:rPr>
          <w:rFonts w:ascii="Times New Roman" w:hAnsi="Times New Roman" w:cs="Times New Roman"/>
          <w:bCs/>
          <w:sz w:val="28"/>
          <w:szCs w:val="28"/>
        </w:rPr>
      </w:pPr>
      <w:r w:rsidRPr="006A751D">
        <w:rPr>
          <w:rFonts w:ascii="Times New Roman" w:hAnsi="Times New Roman" w:cs="Times New Roman"/>
          <w:sz w:val="28"/>
          <w:szCs w:val="28"/>
        </w:rPr>
        <w:t>6) способность к осмыслению социального окружения, своего места в нем, принятие соответствующих возрасту ценностей и социальных ролей;</w:t>
      </w:r>
    </w:p>
    <w:p w:rsidR="00CB20A1" w:rsidRPr="006A751D" w:rsidRDefault="00CB20A1" w:rsidP="00973FA0">
      <w:pPr>
        <w:pStyle w:val="ad"/>
        <w:spacing w:after="0" w:line="240" w:lineRule="auto"/>
        <w:ind w:firstLine="709"/>
        <w:jc w:val="both"/>
        <w:rPr>
          <w:rFonts w:ascii="Times New Roman" w:hAnsi="Times New Roman"/>
          <w:sz w:val="28"/>
          <w:szCs w:val="28"/>
        </w:rPr>
      </w:pPr>
      <w:r w:rsidRPr="006A751D">
        <w:rPr>
          <w:rFonts w:ascii="Times New Roman" w:hAnsi="Times New Roman"/>
          <w:sz w:val="28"/>
          <w:szCs w:val="28"/>
        </w:rPr>
        <w:t>7) формирование эстетических потребностей, ценностей и чувств;</w:t>
      </w:r>
    </w:p>
    <w:p w:rsidR="00CB20A1" w:rsidRPr="006A751D" w:rsidRDefault="00CB20A1" w:rsidP="00973FA0">
      <w:pPr>
        <w:pStyle w:val="ad"/>
        <w:spacing w:after="0" w:line="240" w:lineRule="auto"/>
        <w:ind w:firstLine="709"/>
        <w:jc w:val="both"/>
        <w:rPr>
          <w:rFonts w:ascii="Times New Roman" w:hAnsi="Times New Roman"/>
          <w:sz w:val="28"/>
          <w:szCs w:val="28"/>
        </w:rPr>
      </w:pPr>
      <w:r w:rsidRPr="006A751D">
        <w:rPr>
          <w:rFonts w:ascii="Times New Roman" w:hAnsi="Times New Roman"/>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CB20A1" w:rsidRPr="006A751D" w:rsidRDefault="00CB20A1" w:rsidP="00973FA0">
      <w:pPr>
        <w:pStyle w:val="ad"/>
        <w:spacing w:after="0" w:line="240" w:lineRule="auto"/>
        <w:ind w:firstLine="709"/>
        <w:jc w:val="both"/>
        <w:rPr>
          <w:rFonts w:ascii="Times New Roman" w:hAnsi="Times New Roman"/>
          <w:sz w:val="28"/>
          <w:szCs w:val="28"/>
        </w:rPr>
      </w:pPr>
      <w:r w:rsidRPr="006A751D">
        <w:rPr>
          <w:rFonts w:ascii="Times New Roman" w:hAnsi="Times New Roman"/>
          <w:sz w:val="28"/>
          <w:szCs w:val="28"/>
        </w:rPr>
        <w:lastRenderedPageBreak/>
        <w:t xml:space="preserve">9) развитие навыков сотрудничества </w:t>
      </w:r>
      <w:proofErr w:type="gramStart"/>
      <w:r w:rsidRPr="006A751D">
        <w:rPr>
          <w:rFonts w:ascii="Times New Roman" w:hAnsi="Times New Roman"/>
          <w:sz w:val="28"/>
          <w:szCs w:val="28"/>
        </w:rPr>
        <w:t>со</w:t>
      </w:r>
      <w:proofErr w:type="gramEnd"/>
      <w:r w:rsidRPr="006A751D">
        <w:rPr>
          <w:rFonts w:ascii="Times New Roman" w:hAnsi="Times New Roman"/>
          <w:sz w:val="28"/>
          <w:szCs w:val="28"/>
        </w:rPr>
        <w:t xml:space="preserve"> взрослыми и сверстниками в разных социальных ситуациях;</w:t>
      </w:r>
    </w:p>
    <w:p w:rsidR="00CB20A1" w:rsidRPr="006A751D" w:rsidRDefault="00CB20A1" w:rsidP="00973FA0">
      <w:pPr>
        <w:spacing w:after="0" w:line="24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CB20A1" w:rsidRPr="006A751D" w:rsidRDefault="00CB20A1" w:rsidP="00973FA0">
      <w:pPr>
        <w:spacing w:after="0" w:line="24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11) развитие адекватных представлений о собственных возможностях, о насущно необходимом жизнеобеспечении;</w:t>
      </w:r>
    </w:p>
    <w:p w:rsidR="00CB20A1" w:rsidRPr="006A751D" w:rsidRDefault="00CB20A1" w:rsidP="00973FA0">
      <w:pPr>
        <w:spacing w:after="0" w:line="240" w:lineRule="auto"/>
        <w:ind w:firstLine="709"/>
        <w:jc w:val="both"/>
        <w:rPr>
          <w:rFonts w:ascii="Times New Roman" w:hAnsi="Times New Roman" w:cs="Times New Roman"/>
          <w:sz w:val="28"/>
          <w:szCs w:val="28"/>
        </w:rPr>
      </w:pPr>
      <w:r w:rsidRPr="006A751D">
        <w:rPr>
          <w:rFonts w:ascii="Times New Roman" w:hAnsi="Times New Roman" w:cs="Times New Roman"/>
          <w:sz w:val="28"/>
          <w:szCs w:val="28"/>
        </w:rPr>
        <w:t xml:space="preserve">12) овладение социально-бытовыми умениями, используемыми в повседневной жизни; </w:t>
      </w:r>
    </w:p>
    <w:p w:rsidR="00CB20A1" w:rsidRPr="006A751D" w:rsidRDefault="00CB20A1" w:rsidP="00973FA0">
      <w:pPr>
        <w:spacing w:after="0" w:line="240" w:lineRule="auto"/>
        <w:ind w:firstLine="709"/>
        <w:jc w:val="both"/>
        <w:rPr>
          <w:rFonts w:ascii="Times New Roman" w:hAnsi="Times New Roman" w:cs="Times New Roman"/>
          <w:iCs/>
          <w:sz w:val="28"/>
          <w:szCs w:val="28"/>
        </w:rPr>
      </w:pPr>
      <w:r w:rsidRPr="006A751D">
        <w:rPr>
          <w:rFonts w:ascii="Times New Roman" w:hAnsi="Times New Roman" w:cs="Times New Roman"/>
          <w:sz w:val="28"/>
          <w:szCs w:val="28"/>
        </w:rPr>
        <w:t xml:space="preserve">13) владение навыками коммуникации и принятыми ритуалами социального взаимодействия, </w:t>
      </w:r>
      <w:r w:rsidRPr="006A751D">
        <w:rPr>
          <w:rFonts w:ascii="Times New Roman" w:hAnsi="Times New Roman" w:cs="Times New Roman"/>
          <w:iCs/>
          <w:sz w:val="28"/>
          <w:szCs w:val="28"/>
        </w:rPr>
        <w:t>в том числе с использованием информационных технологий;</w:t>
      </w:r>
    </w:p>
    <w:p w:rsidR="00CB20A1" w:rsidRPr="006A751D" w:rsidRDefault="00CB20A1" w:rsidP="00973FA0">
      <w:pPr>
        <w:spacing w:after="0" w:line="240" w:lineRule="auto"/>
        <w:ind w:firstLine="709"/>
        <w:jc w:val="both"/>
        <w:rPr>
          <w:rFonts w:ascii="Times New Roman" w:hAnsi="Times New Roman" w:cs="Times New Roman"/>
          <w:color w:val="auto"/>
          <w:sz w:val="28"/>
          <w:szCs w:val="28"/>
        </w:rPr>
      </w:pPr>
      <w:r w:rsidRPr="006A751D">
        <w:rPr>
          <w:rFonts w:ascii="Times New Roman" w:hAnsi="Times New Roman" w:cs="Times New Roman"/>
          <w:iCs/>
          <w:sz w:val="28"/>
          <w:szCs w:val="28"/>
        </w:rPr>
        <w:t>14) </w:t>
      </w:r>
      <w:r w:rsidRPr="006A751D">
        <w:rPr>
          <w:rFonts w:ascii="Times New Roman" w:hAnsi="Times New Roman" w:cs="Times New Roman"/>
          <w:sz w:val="28"/>
          <w:szCs w:val="28"/>
        </w:rPr>
        <w:t>способность к осмыслению и дифференциации картины мира, ее временно-пространственной организации.</w:t>
      </w:r>
    </w:p>
    <w:p w:rsidR="00CB20A1" w:rsidRDefault="00CB20A1" w:rsidP="00973FA0">
      <w:pPr>
        <w:spacing w:after="0" w:line="240" w:lineRule="auto"/>
        <w:ind w:firstLine="709"/>
        <w:jc w:val="both"/>
        <w:rPr>
          <w:rFonts w:ascii="Times New Roman" w:hAnsi="Times New Roman" w:cs="Times New Roman"/>
          <w:sz w:val="28"/>
          <w:szCs w:val="28"/>
        </w:rPr>
      </w:pPr>
      <w:proofErr w:type="spellStart"/>
      <w:proofErr w:type="gramStart"/>
      <w:r w:rsidRPr="002F3C85">
        <w:rPr>
          <w:rFonts w:ascii="Times New Roman" w:hAnsi="Times New Roman" w:cs="Times New Roman"/>
          <w:b/>
          <w:i/>
          <w:sz w:val="28"/>
          <w:szCs w:val="28"/>
        </w:rPr>
        <w:t>Метапредметные</w:t>
      </w:r>
      <w:proofErr w:type="spellEnd"/>
      <w:r w:rsidRPr="002F3C85">
        <w:rPr>
          <w:rFonts w:ascii="Times New Roman" w:hAnsi="Times New Roman" w:cs="Times New Roman"/>
          <w:b/>
          <w:i/>
          <w:sz w:val="28"/>
          <w:szCs w:val="28"/>
        </w:rPr>
        <w:t xml:space="preserve"> результаты</w:t>
      </w:r>
      <w:r w:rsidRPr="00F63254">
        <w:rPr>
          <w:rFonts w:ascii="Times New Roman" w:hAnsi="Times New Roman" w:cs="Times New Roman"/>
          <w:sz w:val="28"/>
          <w:szCs w:val="28"/>
        </w:rPr>
        <w:t xml:space="preserve"> освоения АООП НОО</w:t>
      </w:r>
      <w:r>
        <w:rPr>
          <w:rFonts w:ascii="Times New Roman" w:hAnsi="Times New Roman" w:cs="Times New Roman"/>
          <w:sz w:val="28"/>
          <w:szCs w:val="28"/>
        </w:rPr>
        <w:t xml:space="preserve"> </w:t>
      </w:r>
      <w:r w:rsidRPr="00F63254">
        <w:rPr>
          <w:rFonts w:ascii="Times New Roman" w:hAnsi="Times New Roman" w:cs="Times New Roman"/>
          <w:sz w:val="28"/>
          <w:szCs w:val="28"/>
        </w:rPr>
        <w:t>включаю</w:t>
      </w:r>
      <w:r>
        <w:rPr>
          <w:rFonts w:ascii="Times New Roman" w:hAnsi="Times New Roman" w:cs="Times New Roman"/>
          <w:sz w:val="28"/>
          <w:szCs w:val="28"/>
        </w:rPr>
        <w:t>т</w:t>
      </w:r>
      <w:r w:rsidRPr="00F63254">
        <w:rPr>
          <w:rFonts w:ascii="Times New Roman" w:hAnsi="Times New Roman" w:cs="Times New Roman"/>
          <w:sz w:val="28"/>
          <w:szCs w:val="28"/>
        </w:rPr>
        <w:t xml:space="preserve">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F63254">
        <w:rPr>
          <w:rFonts w:ascii="Times New Roman" w:hAnsi="Times New Roman" w:cs="Times New Roman"/>
          <w:sz w:val="28"/>
          <w:szCs w:val="28"/>
        </w:rPr>
        <w:t>межпредметными</w:t>
      </w:r>
      <w:proofErr w:type="spellEnd"/>
      <w:r w:rsidRPr="00F63254">
        <w:rPr>
          <w:rFonts w:ascii="Times New Roman" w:hAnsi="Times New Roman" w:cs="Times New Roman"/>
          <w:sz w:val="28"/>
          <w:szCs w:val="28"/>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r>
        <w:rPr>
          <w:rFonts w:ascii="Times New Roman" w:hAnsi="Times New Roman" w:cs="Times New Roman"/>
          <w:sz w:val="28"/>
          <w:szCs w:val="28"/>
        </w:rPr>
        <w:t>.</w:t>
      </w:r>
      <w:proofErr w:type="gramEnd"/>
    </w:p>
    <w:p w:rsidR="00CB20A1" w:rsidRPr="00510774" w:rsidRDefault="00CB20A1" w:rsidP="00973FA0">
      <w:pPr>
        <w:spacing w:after="0" w:line="240" w:lineRule="auto"/>
        <w:ind w:firstLine="709"/>
        <w:jc w:val="both"/>
        <w:rPr>
          <w:rFonts w:ascii="Times New Roman" w:hAnsi="Times New Roman" w:cs="Times New Roman"/>
          <w:bCs/>
          <w:sz w:val="28"/>
          <w:szCs w:val="28"/>
        </w:rPr>
      </w:pPr>
      <w:r w:rsidRPr="00510774">
        <w:rPr>
          <w:rFonts w:ascii="Times New Roman" w:eastAsia="Times New Roman" w:hAnsi="Times New Roman" w:cs="Times New Roman"/>
          <w:bCs/>
          <w:sz w:val="28"/>
          <w:szCs w:val="28"/>
        </w:rPr>
        <w:t>С учетом</w:t>
      </w:r>
      <w:r>
        <w:rPr>
          <w:rFonts w:ascii="Times New Roman" w:eastAsia="Times New Roman" w:hAnsi="Times New Roman" w:cs="Times New Roman"/>
          <w:bCs/>
          <w:sz w:val="28"/>
          <w:szCs w:val="28"/>
        </w:rPr>
        <w:t xml:space="preserve"> </w:t>
      </w:r>
      <w:r w:rsidRPr="00510774">
        <w:rPr>
          <w:rFonts w:ascii="Times New Roman" w:hAnsi="Times New Roman" w:cs="Times New Roman"/>
          <w:sz w:val="28"/>
          <w:szCs w:val="28"/>
        </w:rPr>
        <w:t xml:space="preserve">индивидуальных возможностей и особых образовательных </w:t>
      </w:r>
      <w:proofErr w:type="gramStart"/>
      <w:r w:rsidRPr="00510774">
        <w:rPr>
          <w:rFonts w:ascii="Times New Roman" w:hAnsi="Times New Roman" w:cs="Times New Roman"/>
          <w:sz w:val="28"/>
          <w:szCs w:val="28"/>
        </w:rPr>
        <w:t>потребностей</w:t>
      </w:r>
      <w:proofErr w:type="gramEnd"/>
      <w:r w:rsidRPr="00510774">
        <w:rPr>
          <w:rFonts w:ascii="Times New Roman" w:hAnsi="Times New Roman" w:cs="Times New Roman"/>
          <w:sz w:val="28"/>
          <w:szCs w:val="28"/>
        </w:rPr>
        <w:t xml:space="preserve"> обучающихся с ЗПР </w:t>
      </w:r>
      <w:proofErr w:type="spellStart"/>
      <w:r w:rsidRPr="002F3C85">
        <w:rPr>
          <w:rFonts w:ascii="Times New Roman" w:eastAsia="Times New Roman" w:hAnsi="Times New Roman" w:cs="Times New Roman"/>
          <w:b/>
          <w:bCs/>
          <w:i/>
          <w:sz w:val="28"/>
          <w:szCs w:val="28"/>
        </w:rPr>
        <w:t>метапредметные</w:t>
      </w:r>
      <w:proofErr w:type="spellEnd"/>
      <w:r w:rsidRPr="002F3C85">
        <w:rPr>
          <w:rFonts w:ascii="Times New Roman" w:eastAsia="Times New Roman" w:hAnsi="Times New Roman" w:cs="Times New Roman"/>
          <w:b/>
          <w:bCs/>
          <w:i/>
          <w:sz w:val="28"/>
          <w:szCs w:val="28"/>
        </w:rPr>
        <w:t xml:space="preserve"> результаты</w:t>
      </w:r>
      <w:r w:rsidRPr="00510774">
        <w:rPr>
          <w:rFonts w:ascii="Times New Roman" w:eastAsia="Times New Roman" w:hAnsi="Times New Roman" w:cs="Times New Roman"/>
          <w:sz w:val="28"/>
          <w:szCs w:val="28"/>
        </w:rPr>
        <w:t xml:space="preserve"> освоения АООП НОО </w:t>
      </w:r>
      <w:r w:rsidR="00001401">
        <w:rPr>
          <w:rFonts w:ascii="Times New Roman" w:eastAsia="Times New Roman" w:hAnsi="Times New Roman" w:cs="Times New Roman"/>
          <w:sz w:val="28"/>
          <w:szCs w:val="28"/>
        </w:rPr>
        <w:t xml:space="preserve">должны </w:t>
      </w:r>
      <w:r w:rsidRPr="00510774">
        <w:rPr>
          <w:rFonts w:ascii="Times New Roman" w:eastAsia="Times New Roman" w:hAnsi="Times New Roman" w:cs="Times New Roman"/>
          <w:sz w:val="28"/>
          <w:szCs w:val="28"/>
        </w:rPr>
        <w:t>отража</w:t>
      </w:r>
      <w:r w:rsidR="00001401">
        <w:rPr>
          <w:rFonts w:ascii="Times New Roman" w:eastAsia="Times New Roman" w:hAnsi="Times New Roman" w:cs="Times New Roman"/>
          <w:sz w:val="28"/>
          <w:szCs w:val="28"/>
        </w:rPr>
        <w:t>ть</w:t>
      </w:r>
      <w:r w:rsidRPr="00510774">
        <w:rPr>
          <w:rFonts w:ascii="Times New Roman" w:eastAsia="Times New Roman" w:hAnsi="Times New Roman" w:cs="Times New Roman"/>
          <w:sz w:val="28"/>
          <w:szCs w:val="28"/>
        </w:rPr>
        <w:t>:</w:t>
      </w:r>
    </w:p>
    <w:p w:rsidR="00CB20A1" w:rsidRPr="00510774" w:rsidRDefault="00CB20A1" w:rsidP="00973FA0">
      <w:pPr>
        <w:spacing w:after="0" w:line="240" w:lineRule="auto"/>
        <w:ind w:firstLine="709"/>
        <w:jc w:val="both"/>
        <w:rPr>
          <w:rFonts w:ascii="Times New Roman" w:hAnsi="Times New Roman" w:cs="Times New Roman"/>
          <w:bCs/>
          <w:sz w:val="28"/>
          <w:szCs w:val="28"/>
        </w:rPr>
      </w:pPr>
      <w:r w:rsidRPr="00510774">
        <w:rPr>
          <w:rFonts w:ascii="Times New Roman" w:hAnsi="Times New Roman" w:cs="Times New Roman"/>
          <w:bCs/>
          <w:sz w:val="28"/>
          <w:szCs w:val="28"/>
        </w:rPr>
        <w:t>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CB20A1" w:rsidRPr="00510774" w:rsidRDefault="00CB20A1" w:rsidP="00973FA0">
      <w:pPr>
        <w:pStyle w:val="ad"/>
        <w:spacing w:after="0" w:line="240" w:lineRule="auto"/>
        <w:ind w:firstLine="709"/>
        <w:jc w:val="both"/>
        <w:rPr>
          <w:rFonts w:ascii="Times New Roman" w:hAnsi="Times New Roman"/>
          <w:sz w:val="28"/>
          <w:szCs w:val="28"/>
        </w:rPr>
      </w:pPr>
      <w:r w:rsidRPr="00510774">
        <w:rPr>
          <w:rFonts w:ascii="Times New Roman" w:hAnsi="Times New Roman"/>
          <w:sz w:val="28"/>
          <w:szCs w:val="28"/>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B20A1" w:rsidRPr="00510774" w:rsidRDefault="00CB20A1" w:rsidP="00973FA0">
      <w:pPr>
        <w:pStyle w:val="ad"/>
        <w:spacing w:after="0" w:line="240" w:lineRule="auto"/>
        <w:ind w:firstLine="709"/>
        <w:jc w:val="both"/>
        <w:rPr>
          <w:rFonts w:ascii="Times New Roman" w:hAnsi="Times New Roman"/>
          <w:sz w:val="28"/>
          <w:szCs w:val="28"/>
        </w:rPr>
      </w:pPr>
      <w:r w:rsidRPr="00510774">
        <w:rPr>
          <w:rFonts w:ascii="Times New Roman" w:hAnsi="Times New Roman"/>
          <w:sz w:val="28"/>
          <w:szCs w:val="28"/>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B20A1" w:rsidRPr="00510774" w:rsidRDefault="00CB20A1" w:rsidP="00973FA0">
      <w:pPr>
        <w:pStyle w:val="ad"/>
        <w:spacing w:after="0" w:line="240" w:lineRule="auto"/>
        <w:ind w:firstLine="709"/>
        <w:jc w:val="both"/>
        <w:rPr>
          <w:rFonts w:ascii="Times New Roman" w:hAnsi="Times New Roman"/>
          <w:sz w:val="28"/>
          <w:szCs w:val="28"/>
        </w:rPr>
      </w:pPr>
      <w:r w:rsidRPr="00510774">
        <w:rPr>
          <w:rFonts w:ascii="Times New Roman" w:hAnsi="Times New Roman"/>
          <w:sz w:val="28"/>
          <w:szCs w:val="28"/>
        </w:rPr>
        <w:t>4)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CB20A1" w:rsidRPr="00510774" w:rsidRDefault="00CB20A1" w:rsidP="00973FA0">
      <w:pPr>
        <w:spacing w:after="0" w:line="240" w:lineRule="auto"/>
        <w:ind w:firstLine="709"/>
        <w:jc w:val="both"/>
        <w:rPr>
          <w:rFonts w:ascii="Times New Roman" w:hAnsi="Times New Roman" w:cs="Times New Roman"/>
          <w:sz w:val="28"/>
          <w:szCs w:val="28"/>
        </w:rPr>
      </w:pPr>
      <w:proofErr w:type="gramStart"/>
      <w:r w:rsidRPr="00510774">
        <w:rPr>
          <w:rFonts w:ascii="Times New Roman" w:hAnsi="Times New Roman" w:cs="Times New Roman"/>
          <w:bCs/>
          <w:sz w:val="28"/>
          <w:szCs w:val="28"/>
        </w:rPr>
        <w:t>5) </w:t>
      </w:r>
      <w:r w:rsidRPr="00510774">
        <w:rPr>
          <w:rFonts w:ascii="Times New Roman" w:hAnsi="Times New Roman" w:cs="Times New Roman"/>
          <w:sz w:val="28"/>
          <w:szCs w:val="28"/>
        </w:rPr>
        <w:t xml:space="preserve">овладение навыками смыслового чтения </w:t>
      </w:r>
      <w:r w:rsidRPr="00510774">
        <w:rPr>
          <w:rFonts w:ascii="Times New Roman" w:hAnsi="Times New Roman" w:cs="Times New Roman"/>
          <w:bCs/>
          <w:sz w:val="28"/>
          <w:szCs w:val="28"/>
        </w:rPr>
        <w:t>доступных по содержанию и объему художественных текстов и научно-популярных статей в соответствии с целями и задачами;</w:t>
      </w:r>
      <w:r w:rsidRPr="00510774">
        <w:rPr>
          <w:rFonts w:ascii="Times New Roman" w:hAnsi="Times New Roman" w:cs="Times New Roman"/>
          <w:sz w:val="28"/>
          <w:szCs w:val="28"/>
        </w:rPr>
        <w:t xml:space="preserve">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CB20A1" w:rsidRPr="00510774" w:rsidRDefault="00CB20A1" w:rsidP="00973FA0">
      <w:pPr>
        <w:spacing w:after="0" w:line="240" w:lineRule="auto"/>
        <w:ind w:firstLine="709"/>
        <w:jc w:val="both"/>
        <w:rPr>
          <w:rFonts w:ascii="Times New Roman" w:hAnsi="Times New Roman" w:cs="Times New Roman"/>
          <w:sz w:val="28"/>
          <w:szCs w:val="28"/>
        </w:rPr>
      </w:pPr>
      <w:r w:rsidRPr="00510774">
        <w:rPr>
          <w:rFonts w:ascii="Times New Roman" w:hAnsi="Times New Roman" w:cs="Times New Roman"/>
          <w:bCs/>
          <w:sz w:val="28"/>
          <w:szCs w:val="28"/>
        </w:rPr>
        <w:t>6) </w:t>
      </w:r>
      <w:r w:rsidRPr="00510774">
        <w:rPr>
          <w:rFonts w:ascii="Times New Roman" w:hAnsi="Times New Roman" w:cs="Times New Roman"/>
          <w:sz w:val="28"/>
          <w:szCs w:val="28"/>
        </w:rPr>
        <w:t xml:space="preserve">овладение логическими действиями сравнения, анализа, синтеза, обобщения, классификации </w:t>
      </w:r>
      <w:r w:rsidRPr="00510774">
        <w:rPr>
          <w:rFonts w:ascii="Times New Roman" w:hAnsi="Times New Roman" w:cs="Times New Roman"/>
          <w:bCs/>
          <w:sz w:val="28"/>
          <w:szCs w:val="28"/>
        </w:rPr>
        <w:t>по родовидовым признакам</w:t>
      </w:r>
      <w:r w:rsidRPr="00510774">
        <w:rPr>
          <w:rFonts w:ascii="Times New Roman" w:hAnsi="Times New Roman" w:cs="Times New Roman"/>
          <w:sz w:val="28"/>
          <w:szCs w:val="28"/>
        </w:rPr>
        <w:t xml:space="preserve">, установления аналогий и причинно-следственных связей, построения рассуждений, отнесения к известным понятиям </w:t>
      </w:r>
      <w:r w:rsidRPr="00510774">
        <w:rPr>
          <w:rFonts w:ascii="Times New Roman" w:hAnsi="Times New Roman" w:cs="Times New Roman"/>
          <w:bCs/>
          <w:sz w:val="28"/>
          <w:szCs w:val="28"/>
        </w:rPr>
        <w:t>на уровне, соответствующем индивидуальным возможностям</w:t>
      </w:r>
      <w:r w:rsidRPr="00510774">
        <w:rPr>
          <w:rFonts w:ascii="Times New Roman" w:hAnsi="Times New Roman" w:cs="Times New Roman"/>
          <w:sz w:val="28"/>
          <w:szCs w:val="28"/>
        </w:rPr>
        <w:t>;</w:t>
      </w:r>
    </w:p>
    <w:p w:rsidR="00CB20A1" w:rsidRPr="00510774" w:rsidRDefault="00CB20A1" w:rsidP="00973FA0">
      <w:pPr>
        <w:pStyle w:val="ad"/>
        <w:spacing w:after="0" w:line="240" w:lineRule="auto"/>
        <w:ind w:firstLine="709"/>
        <w:jc w:val="both"/>
        <w:rPr>
          <w:rFonts w:ascii="Times New Roman" w:hAnsi="Times New Roman"/>
          <w:sz w:val="28"/>
          <w:szCs w:val="28"/>
        </w:rPr>
      </w:pPr>
      <w:r w:rsidRPr="00510774">
        <w:rPr>
          <w:rFonts w:ascii="Times New Roman" w:hAnsi="Times New Roman"/>
          <w:sz w:val="28"/>
          <w:szCs w:val="28"/>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B20A1" w:rsidRPr="00510774" w:rsidRDefault="00CB20A1" w:rsidP="00973FA0">
      <w:pPr>
        <w:pStyle w:val="ad"/>
        <w:spacing w:after="0" w:line="240" w:lineRule="auto"/>
        <w:ind w:firstLine="709"/>
        <w:jc w:val="both"/>
        <w:rPr>
          <w:rFonts w:ascii="Times New Roman" w:hAnsi="Times New Roman"/>
          <w:sz w:val="28"/>
          <w:szCs w:val="28"/>
        </w:rPr>
      </w:pPr>
      <w:r w:rsidRPr="00510774">
        <w:rPr>
          <w:rFonts w:ascii="Times New Roman" w:hAnsi="Times New Roman"/>
          <w:sz w:val="28"/>
          <w:szCs w:val="28"/>
        </w:rPr>
        <w:lastRenderedPageBreak/>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B20A1" w:rsidRPr="00510774" w:rsidRDefault="00CB20A1" w:rsidP="00973FA0">
      <w:pPr>
        <w:pStyle w:val="ad"/>
        <w:spacing w:after="0" w:line="240" w:lineRule="auto"/>
        <w:ind w:firstLine="709"/>
        <w:jc w:val="both"/>
        <w:rPr>
          <w:rFonts w:ascii="Times New Roman" w:hAnsi="Times New Roman"/>
          <w:sz w:val="28"/>
          <w:szCs w:val="28"/>
        </w:rPr>
      </w:pPr>
      <w:r w:rsidRPr="00510774">
        <w:rPr>
          <w:rFonts w:ascii="Times New Roman" w:hAnsi="Times New Roman"/>
          <w:sz w:val="28"/>
          <w:szCs w:val="28"/>
        </w:rPr>
        <w:t>9) готовность конструктивно разрешать конфликты посредством учета интересов сторон и сотрудничества;</w:t>
      </w:r>
    </w:p>
    <w:p w:rsidR="00CB20A1" w:rsidRPr="00510774" w:rsidRDefault="00CB20A1" w:rsidP="00973FA0">
      <w:pPr>
        <w:pStyle w:val="ad"/>
        <w:spacing w:after="0" w:line="240" w:lineRule="auto"/>
        <w:ind w:firstLine="709"/>
        <w:jc w:val="both"/>
        <w:rPr>
          <w:rFonts w:ascii="Times New Roman" w:hAnsi="Times New Roman"/>
          <w:sz w:val="28"/>
          <w:szCs w:val="28"/>
        </w:rPr>
      </w:pPr>
      <w:r w:rsidRPr="00510774">
        <w:rPr>
          <w:rFonts w:ascii="Times New Roman" w:hAnsi="Times New Roman"/>
          <w:sz w:val="28"/>
          <w:szCs w:val="28"/>
        </w:rPr>
        <w:t>10)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B20A1" w:rsidRPr="00510774" w:rsidRDefault="00CB20A1" w:rsidP="00973FA0">
      <w:pPr>
        <w:spacing w:after="0" w:line="240" w:lineRule="auto"/>
        <w:ind w:firstLine="709"/>
        <w:jc w:val="both"/>
        <w:rPr>
          <w:rFonts w:ascii="Times New Roman" w:hAnsi="Times New Roman" w:cs="Times New Roman"/>
          <w:sz w:val="28"/>
          <w:szCs w:val="28"/>
        </w:rPr>
      </w:pPr>
      <w:r w:rsidRPr="00510774">
        <w:rPr>
          <w:rFonts w:ascii="Times New Roman" w:hAnsi="Times New Roman" w:cs="Times New Roman"/>
          <w:bCs/>
          <w:sz w:val="28"/>
          <w:szCs w:val="28"/>
        </w:rPr>
        <w:t xml:space="preserve">11) овладение некоторыми базовыми предметными и </w:t>
      </w:r>
      <w:proofErr w:type="spellStart"/>
      <w:r w:rsidRPr="00510774">
        <w:rPr>
          <w:rFonts w:ascii="Times New Roman" w:hAnsi="Times New Roman" w:cs="Times New Roman"/>
          <w:bCs/>
          <w:sz w:val="28"/>
          <w:szCs w:val="28"/>
        </w:rPr>
        <w:t>межпредметными</w:t>
      </w:r>
      <w:proofErr w:type="spellEnd"/>
      <w:r w:rsidRPr="00510774">
        <w:rPr>
          <w:rFonts w:ascii="Times New Roman" w:hAnsi="Times New Roman" w:cs="Times New Roman"/>
          <w:bCs/>
          <w:sz w:val="28"/>
          <w:szCs w:val="28"/>
        </w:rPr>
        <w:t xml:space="preserve"> понятиями, отражающими доступные существенные связи и отношения между объектами и процессами.</w:t>
      </w:r>
    </w:p>
    <w:p w:rsidR="00CB20A1" w:rsidRDefault="00CB20A1" w:rsidP="00973FA0">
      <w:pPr>
        <w:spacing w:after="0" w:line="240" w:lineRule="auto"/>
        <w:ind w:firstLine="709"/>
        <w:jc w:val="both"/>
        <w:rPr>
          <w:rFonts w:ascii="Times New Roman" w:hAnsi="Times New Roman" w:cs="Times New Roman"/>
          <w:bCs/>
          <w:color w:val="000000"/>
          <w:kern w:val="28"/>
          <w:sz w:val="28"/>
          <w:szCs w:val="28"/>
        </w:rPr>
      </w:pPr>
      <w:r w:rsidRPr="002F3C85">
        <w:rPr>
          <w:rFonts w:ascii="Times New Roman" w:hAnsi="Times New Roman" w:cs="Times New Roman"/>
          <w:b/>
          <w:bCs/>
          <w:i/>
          <w:color w:val="000000"/>
          <w:kern w:val="28"/>
          <w:sz w:val="28"/>
          <w:szCs w:val="28"/>
        </w:rPr>
        <w:t>Предметные результаты</w:t>
      </w:r>
      <w:r w:rsidRPr="00510774">
        <w:rPr>
          <w:rFonts w:ascii="Times New Roman" w:hAnsi="Times New Roman" w:cs="Times New Roman"/>
          <w:bCs/>
          <w:color w:val="000000"/>
          <w:kern w:val="28"/>
          <w:sz w:val="28"/>
          <w:szCs w:val="28"/>
        </w:rPr>
        <w:t xml:space="preserve"> освоения АООП НОО с учетом специфики содержания </w:t>
      </w:r>
      <w:r>
        <w:rPr>
          <w:rFonts w:ascii="Times New Roman" w:hAnsi="Times New Roman" w:cs="Times New Roman"/>
          <w:bCs/>
          <w:color w:val="000000"/>
          <w:kern w:val="28"/>
          <w:sz w:val="28"/>
          <w:szCs w:val="28"/>
        </w:rPr>
        <w:t>предметных</w:t>
      </w:r>
      <w:r w:rsidRPr="00510774">
        <w:rPr>
          <w:rFonts w:ascii="Times New Roman" w:hAnsi="Times New Roman" w:cs="Times New Roman"/>
          <w:bCs/>
          <w:color w:val="000000"/>
          <w:kern w:val="28"/>
          <w:sz w:val="28"/>
          <w:szCs w:val="28"/>
        </w:rPr>
        <w:t xml:space="preserve"> областей включаю</w:t>
      </w:r>
      <w:r>
        <w:rPr>
          <w:rFonts w:ascii="Times New Roman" w:hAnsi="Times New Roman" w:cs="Times New Roman"/>
          <w:bCs/>
          <w:color w:val="000000"/>
          <w:kern w:val="28"/>
          <w:sz w:val="28"/>
          <w:szCs w:val="28"/>
        </w:rPr>
        <w:t>т</w:t>
      </w:r>
      <w:r w:rsidRPr="00510774">
        <w:rPr>
          <w:rFonts w:ascii="Times New Roman" w:hAnsi="Times New Roman" w:cs="Times New Roman"/>
          <w:bCs/>
          <w:color w:val="000000"/>
          <w:kern w:val="28"/>
          <w:sz w:val="28"/>
          <w:szCs w:val="28"/>
        </w:rPr>
        <w:t xml:space="preserve"> </w:t>
      </w:r>
      <w:r w:rsidR="004B5FE0" w:rsidRPr="00455C3B">
        <w:rPr>
          <w:rFonts w:ascii="Times New Roman" w:hAnsi="Times New Roman" w:cs="Times New Roman"/>
          <w:color w:val="auto"/>
          <w:sz w:val="28"/>
          <w:szCs w:val="28"/>
        </w:rPr>
        <w:t xml:space="preserve">освоенные </w:t>
      </w:r>
      <w:proofErr w:type="gramStart"/>
      <w:r w:rsidR="004B5FE0" w:rsidRPr="00455C3B">
        <w:rPr>
          <w:rFonts w:ascii="Times New Roman" w:hAnsi="Times New Roman" w:cs="Times New Roman"/>
          <w:color w:val="auto"/>
          <w:sz w:val="28"/>
          <w:szCs w:val="28"/>
        </w:rPr>
        <w:t>обучающимися</w:t>
      </w:r>
      <w:proofErr w:type="gramEnd"/>
      <w:r w:rsidR="004B5FE0" w:rsidRPr="00455C3B">
        <w:rPr>
          <w:rFonts w:ascii="Times New Roman" w:hAnsi="Times New Roman" w:cs="Times New Roman"/>
          <w:color w:val="auto"/>
          <w:sz w:val="28"/>
          <w:szCs w:val="28"/>
        </w:rPr>
        <w:t xml:space="preserve"> знания и умения, специфичные для каждой предметной области, готовность их применения</w:t>
      </w:r>
      <w:r>
        <w:rPr>
          <w:rFonts w:ascii="Times New Roman" w:hAnsi="Times New Roman" w:cs="Times New Roman"/>
          <w:bCs/>
          <w:color w:val="000000"/>
          <w:kern w:val="28"/>
          <w:sz w:val="28"/>
          <w:szCs w:val="28"/>
        </w:rPr>
        <w:t>.</w:t>
      </w:r>
    </w:p>
    <w:p w:rsidR="00CB20A1" w:rsidRPr="000D15CF" w:rsidRDefault="00CB20A1" w:rsidP="00973FA0">
      <w:pPr>
        <w:spacing w:after="0" w:line="240" w:lineRule="auto"/>
        <w:ind w:firstLine="709"/>
        <w:jc w:val="both"/>
        <w:rPr>
          <w:rFonts w:ascii="Times New Roman" w:hAnsi="Times New Roman" w:cs="Times New Roman"/>
          <w:bCs/>
          <w:color w:val="000000"/>
          <w:kern w:val="28"/>
          <w:sz w:val="28"/>
          <w:szCs w:val="28"/>
        </w:rPr>
      </w:pPr>
      <w:r w:rsidRPr="000D15CF">
        <w:rPr>
          <w:rFonts w:ascii="Times New Roman" w:eastAsia="Times New Roman" w:hAnsi="Times New Roman" w:cs="Times New Roman"/>
          <w:bCs/>
          <w:sz w:val="28"/>
          <w:szCs w:val="28"/>
        </w:rPr>
        <w:t xml:space="preserve">С учетом </w:t>
      </w:r>
      <w:r w:rsidRPr="000D15CF">
        <w:rPr>
          <w:rFonts w:ascii="Times New Roman" w:hAnsi="Times New Roman" w:cs="Times New Roman"/>
          <w:sz w:val="28"/>
          <w:szCs w:val="28"/>
        </w:rPr>
        <w:t xml:space="preserve">индивидуальных возможностей и особых образовательных </w:t>
      </w:r>
      <w:proofErr w:type="gramStart"/>
      <w:r w:rsidRPr="000D15CF">
        <w:rPr>
          <w:rFonts w:ascii="Times New Roman" w:hAnsi="Times New Roman" w:cs="Times New Roman"/>
          <w:sz w:val="28"/>
          <w:szCs w:val="28"/>
        </w:rPr>
        <w:t>потребностей</w:t>
      </w:r>
      <w:proofErr w:type="gramEnd"/>
      <w:r w:rsidRPr="000D15CF">
        <w:rPr>
          <w:rFonts w:ascii="Times New Roman" w:hAnsi="Times New Roman" w:cs="Times New Roman"/>
          <w:sz w:val="28"/>
          <w:szCs w:val="28"/>
        </w:rPr>
        <w:t xml:space="preserve"> обучающихся с ЗПР </w:t>
      </w:r>
      <w:r w:rsidRPr="002F3C85">
        <w:rPr>
          <w:rFonts w:ascii="Times New Roman" w:hAnsi="Times New Roman" w:cs="Times New Roman"/>
          <w:b/>
          <w:i/>
          <w:sz w:val="28"/>
          <w:szCs w:val="28"/>
        </w:rPr>
        <w:t>предметные результаты</w:t>
      </w:r>
      <w:r w:rsidRPr="000D15CF">
        <w:rPr>
          <w:rFonts w:ascii="Times New Roman" w:hAnsi="Times New Roman" w:cs="Times New Roman"/>
          <w:sz w:val="28"/>
          <w:szCs w:val="28"/>
        </w:rPr>
        <w:t xml:space="preserve"> </w:t>
      </w:r>
      <w:r w:rsidR="00001401">
        <w:rPr>
          <w:rFonts w:ascii="Times New Roman" w:hAnsi="Times New Roman" w:cs="Times New Roman"/>
          <w:sz w:val="28"/>
          <w:szCs w:val="28"/>
        </w:rPr>
        <w:t xml:space="preserve">должны </w:t>
      </w:r>
      <w:r w:rsidRPr="000D15CF">
        <w:rPr>
          <w:rFonts w:ascii="Times New Roman" w:hAnsi="Times New Roman" w:cs="Times New Roman"/>
          <w:sz w:val="28"/>
          <w:szCs w:val="28"/>
        </w:rPr>
        <w:t>отража</w:t>
      </w:r>
      <w:r w:rsidR="00001401">
        <w:rPr>
          <w:rFonts w:ascii="Times New Roman" w:hAnsi="Times New Roman" w:cs="Times New Roman"/>
          <w:sz w:val="28"/>
          <w:szCs w:val="28"/>
        </w:rPr>
        <w:t>ть</w:t>
      </w:r>
      <w:r w:rsidRPr="000D15CF">
        <w:rPr>
          <w:rFonts w:ascii="Times New Roman" w:hAnsi="Times New Roman" w:cs="Times New Roman"/>
          <w:sz w:val="28"/>
          <w:szCs w:val="28"/>
        </w:rPr>
        <w:t>:</w:t>
      </w:r>
    </w:p>
    <w:p w:rsidR="00CB20A1" w:rsidRPr="000D15CF" w:rsidRDefault="00CB20A1" w:rsidP="00973FA0">
      <w:pPr>
        <w:autoSpaceDE w:val="0"/>
        <w:spacing w:after="0" w:line="240" w:lineRule="auto"/>
        <w:ind w:firstLine="720"/>
        <w:jc w:val="both"/>
        <w:rPr>
          <w:rFonts w:ascii="Times New Roman" w:hAnsi="Times New Roman" w:cs="Times New Roman"/>
          <w:b/>
          <w:bCs/>
          <w:color w:val="000000"/>
          <w:sz w:val="28"/>
          <w:szCs w:val="28"/>
        </w:rPr>
      </w:pPr>
      <w:r w:rsidRPr="000D15CF">
        <w:rPr>
          <w:rFonts w:ascii="Times New Roman" w:hAnsi="Times New Roman" w:cs="Times New Roman"/>
          <w:b/>
          <w:bCs/>
          <w:color w:val="000000"/>
          <w:sz w:val="28"/>
          <w:szCs w:val="28"/>
        </w:rPr>
        <w:t>Филология</w:t>
      </w:r>
    </w:p>
    <w:p w:rsidR="00CB20A1" w:rsidRPr="000D15CF" w:rsidRDefault="00CB20A1" w:rsidP="00973FA0">
      <w:pPr>
        <w:autoSpaceDE w:val="0"/>
        <w:spacing w:after="0" w:line="240" w:lineRule="auto"/>
        <w:ind w:firstLine="720"/>
        <w:rPr>
          <w:rFonts w:ascii="Times New Roman" w:hAnsi="Times New Roman" w:cs="Times New Roman"/>
          <w:b/>
          <w:bCs/>
          <w:i/>
          <w:color w:val="000000"/>
          <w:sz w:val="28"/>
          <w:szCs w:val="28"/>
        </w:rPr>
      </w:pPr>
      <w:r w:rsidRPr="000D15CF">
        <w:rPr>
          <w:rFonts w:ascii="Times New Roman" w:hAnsi="Times New Roman" w:cs="Times New Roman"/>
          <w:b/>
          <w:bCs/>
          <w:i/>
          <w:color w:val="000000"/>
          <w:sz w:val="28"/>
          <w:szCs w:val="28"/>
        </w:rPr>
        <w:t>Русский язык. Родной язык:</w:t>
      </w:r>
    </w:p>
    <w:p w:rsidR="00CB20A1" w:rsidRPr="000D15CF" w:rsidRDefault="00CB20A1" w:rsidP="00EC08D8">
      <w:pPr>
        <w:numPr>
          <w:ilvl w:val="0"/>
          <w:numId w:val="11"/>
        </w:numPr>
        <w:autoSpaceDE w:val="0"/>
        <w:spacing w:after="0" w:line="240" w:lineRule="auto"/>
        <w:ind w:firstLine="720"/>
        <w:jc w:val="both"/>
        <w:rPr>
          <w:rFonts w:ascii="Times New Roman" w:hAnsi="Times New Roman" w:cs="Times New Roman"/>
          <w:bCs/>
          <w:color w:val="000000"/>
          <w:sz w:val="28"/>
          <w:szCs w:val="28"/>
        </w:rPr>
      </w:pPr>
      <w:r w:rsidRPr="000D15CF">
        <w:rPr>
          <w:rFonts w:ascii="Times New Roman" w:hAnsi="Times New Roman" w:cs="Times New Roman"/>
          <w:bCs/>
          <w:color w:val="000000"/>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B20A1" w:rsidRPr="000D15CF" w:rsidRDefault="00CB20A1" w:rsidP="00EC08D8">
      <w:pPr>
        <w:pStyle w:val="af2"/>
        <w:numPr>
          <w:ilvl w:val="0"/>
          <w:numId w:val="11"/>
        </w:numPr>
        <w:suppressAutoHyphens/>
        <w:spacing w:line="240" w:lineRule="auto"/>
        <w:ind w:firstLine="720"/>
        <w:contextualSpacing w:val="0"/>
        <w:jc w:val="both"/>
        <w:rPr>
          <w:bCs/>
          <w:caps w:val="0"/>
          <w:color w:val="000000"/>
          <w:sz w:val="28"/>
          <w:szCs w:val="28"/>
        </w:rPr>
      </w:pPr>
      <w:r w:rsidRPr="000D15CF">
        <w:rPr>
          <w:bCs/>
          <w:caps w:val="0"/>
          <w:color w:val="000000"/>
          <w:sz w:val="28"/>
          <w:szCs w:val="28"/>
        </w:rPr>
        <w:t>формирование интереса к изучению родного (русского) языка;</w:t>
      </w:r>
    </w:p>
    <w:p w:rsidR="00CB20A1" w:rsidRPr="000D15CF" w:rsidRDefault="00CB20A1" w:rsidP="00EC08D8">
      <w:pPr>
        <w:numPr>
          <w:ilvl w:val="0"/>
          <w:numId w:val="11"/>
        </w:numPr>
        <w:autoSpaceDE w:val="0"/>
        <w:spacing w:after="0" w:line="240" w:lineRule="auto"/>
        <w:ind w:firstLine="720"/>
        <w:jc w:val="both"/>
        <w:rPr>
          <w:rFonts w:ascii="Times New Roman" w:hAnsi="Times New Roman" w:cs="Times New Roman"/>
          <w:bCs/>
          <w:color w:val="000000"/>
          <w:sz w:val="28"/>
          <w:szCs w:val="28"/>
        </w:rPr>
      </w:pPr>
      <w:r w:rsidRPr="000D15CF">
        <w:rPr>
          <w:rFonts w:ascii="Times New Roman" w:hAnsi="Times New Roman" w:cs="Times New Roman"/>
          <w:bCs/>
          <w:color w:val="000000"/>
          <w:sz w:val="28"/>
          <w:szCs w:val="28"/>
        </w:rPr>
        <w:t xml:space="preserve">овладение первоначальными представлениями о правилах речевого этикета; </w:t>
      </w:r>
    </w:p>
    <w:p w:rsidR="00CB20A1" w:rsidRPr="000D15CF" w:rsidRDefault="00CB20A1" w:rsidP="00EC08D8">
      <w:pPr>
        <w:pStyle w:val="af2"/>
        <w:numPr>
          <w:ilvl w:val="0"/>
          <w:numId w:val="11"/>
        </w:numPr>
        <w:suppressAutoHyphens/>
        <w:spacing w:line="240" w:lineRule="auto"/>
        <w:ind w:firstLine="720"/>
        <w:contextualSpacing w:val="0"/>
        <w:jc w:val="both"/>
        <w:rPr>
          <w:bCs/>
          <w:caps w:val="0"/>
          <w:color w:val="000000"/>
          <w:sz w:val="28"/>
          <w:szCs w:val="28"/>
        </w:rPr>
      </w:pPr>
      <w:r w:rsidRPr="000D15CF">
        <w:rPr>
          <w:bCs/>
          <w:caps w:val="0"/>
          <w:color w:val="000000"/>
          <w:sz w:val="28"/>
          <w:szCs w:val="28"/>
        </w:rPr>
        <w:t>овладение основами грамотного письма;</w:t>
      </w:r>
    </w:p>
    <w:p w:rsidR="00CB20A1" w:rsidRPr="000D15CF" w:rsidRDefault="00CB20A1" w:rsidP="00EC08D8">
      <w:pPr>
        <w:pStyle w:val="af2"/>
        <w:numPr>
          <w:ilvl w:val="0"/>
          <w:numId w:val="11"/>
        </w:numPr>
        <w:suppressAutoHyphens/>
        <w:spacing w:line="240" w:lineRule="auto"/>
        <w:ind w:firstLine="720"/>
        <w:contextualSpacing w:val="0"/>
        <w:jc w:val="both"/>
        <w:rPr>
          <w:bCs/>
          <w:caps w:val="0"/>
          <w:color w:val="000000"/>
          <w:sz w:val="28"/>
          <w:szCs w:val="28"/>
        </w:rPr>
      </w:pPr>
      <w:r w:rsidRPr="000D15CF">
        <w:rPr>
          <w:bCs/>
          <w:caps w:val="0"/>
          <w:color w:val="000000"/>
          <w:sz w:val="28"/>
          <w:szCs w:val="28"/>
        </w:rPr>
        <w:t>овладение обучающимися коммуникативно-речевыми умениями, необходимыми для совершенствования их речевой практики;</w:t>
      </w:r>
    </w:p>
    <w:p w:rsidR="00CB20A1" w:rsidRPr="000D15CF" w:rsidRDefault="00CB20A1" w:rsidP="00EC08D8">
      <w:pPr>
        <w:numPr>
          <w:ilvl w:val="0"/>
          <w:numId w:val="11"/>
        </w:numPr>
        <w:autoSpaceDE w:val="0"/>
        <w:spacing w:after="0" w:line="240" w:lineRule="auto"/>
        <w:ind w:firstLine="720"/>
        <w:jc w:val="both"/>
        <w:rPr>
          <w:rFonts w:ascii="Times New Roman" w:hAnsi="Times New Roman" w:cs="Times New Roman"/>
          <w:bCs/>
          <w:color w:val="000000"/>
          <w:sz w:val="28"/>
          <w:szCs w:val="28"/>
        </w:rPr>
      </w:pPr>
      <w:r w:rsidRPr="000D15CF">
        <w:rPr>
          <w:rFonts w:ascii="Times New Roman" w:hAnsi="Times New Roman" w:cs="Times New Roman"/>
          <w:bCs/>
          <w:color w:val="000000"/>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CB20A1" w:rsidRPr="000D15CF" w:rsidRDefault="00CB20A1" w:rsidP="00EC08D8">
      <w:pPr>
        <w:pStyle w:val="af2"/>
        <w:numPr>
          <w:ilvl w:val="0"/>
          <w:numId w:val="11"/>
        </w:numPr>
        <w:suppressAutoHyphens/>
        <w:spacing w:line="240" w:lineRule="auto"/>
        <w:ind w:firstLine="709"/>
        <w:contextualSpacing w:val="0"/>
        <w:jc w:val="both"/>
        <w:rPr>
          <w:bCs/>
          <w:caps w:val="0"/>
          <w:color w:val="000000"/>
          <w:sz w:val="28"/>
          <w:szCs w:val="28"/>
        </w:rPr>
      </w:pPr>
      <w:r w:rsidRPr="000D15CF">
        <w:rPr>
          <w:bCs/>
          <w:caps w:val="0"/>
          <w:color w:val="000000"/>
          <w:sz w:val="28"/>
          <w:szCs w:val="28"/>
        </w:rPr>
        <w:t>использование знаний в области русского языка и сформированных грамматико-орфографических умений для решения практических задач.</w:t>
      </w:r>
    </w:p>
    <w:p w:rsidR="00CB20A1" w:rsidRPr="000D15CF" w:rsidRDefault="00CB20A1" w:rsidP="00973FA0">
      <w:pPr>
        <w:tabs>
          <w:tab w:val="left" w:pos="1080"/>
        </w:tabs>
        <w:autoSpaceDE w:val="0"/>
        <w:spacing w:after="0" w:line="240" w:lineRule="auto"/>
        <w:ind w:firstLine="720"/>
        <w:jc w:val="both"/>
        <w:rPr>
          <w:rFonts w:ascii="Times New Roman" w:hAnsi="Times New Roman" w:cs="Times New Roman"/>
          <w:b/>
          <w:bCs/>
          <w:i/>
          <w:color w:val="000000"/>
          <w:sz w:val="28"/>
          <w:szCs w:val="28"/>
        </w:rPr>
      </w:pPr>
      <w:r w:rsidRPr="000D15CF">
        <w:rPr>
          <w:rFonts w:ascii="Times New Roman" w:hAnsi="Times New Roman" w:cs="Times New Roman"/>
          <w:b/>
          <w:bCs/>
          <w:i/>
          <w:color w:val="000000"/>
          <w:sz w:val="28"/>
          <w:szCs w:val="28"/>
        </w:rPr>
        <w:t>Литературное чтение. Литературное чтение на родном языке:</w:t>
      </w:r>
    </w:p>
    <w:p w:rsidR="00CB20A1" w:rsidRPr="000D15CF" w:rsidRDefault="00CB20A1" w:rsidP="00EC08D8">
      <w:pPr>
        <w:pStyle w:val="af2"/>
        <w:numPr>
          <w:ilvl w:val="0"/>
          <w:numId w:val="14"/>
        </w:numPr>
        <w:suppressAutoHyphens/>
        <w:spacing w:line="240" w:lineRule="auto"/>
        <w:ind w:firstLine="709"/>
        <w:contextualSpacing w:val="0"/>
        <w:jc w:val="both"/>
        <w:rPr>
          <w:bCs/>
          <w:caps w:val="0"/>
          <w:color w:val="000000"/>
          <w:sz w:val="28"/>
          <w:szCs w:val="28"/>
        </w:rPr>
      </w:pPr>
      <w:r w:rsidRPr="000D15CF">
        <w:rPr>
          <w:bCs/>
          <w:caps w:val="0"/>
          <w:color w:val="000000"/>
          <w:sz w:val="28"/>
          <w:szCs w:val="28"/>
        </w:rPr>
        <w:t>понимание литературы как явления национальной и мировой культуры, средства сохранения и передачи нравственных ценностей и традиций;</w:t>
      </w:r>
    </w:p>
    <w:p w:rsidR="00CB20A1" w:rsidRPr="000D15CF" w:rsidRDefault="00CB20A1" w:rsidP="00EC08D8">
      <w:pPr>
        <w:pStyle w:val="af2"/>
        <w:numPr>
          <w:ilvl w:val="0"/>
          <w:numId w:val="14"/>
        </w:numPr>
        <w:suppressAutoHyphens/>
        <w:spacing w:line="240" w:lineRule="auto"/>
        <w:ind w:firstLine="709"/>
        <w:contextualSpacing w:val="0"/>
        <w:jc w:val="both"/>
        <w:rPr>
          <w:bCs/>
          <w:caps w:val="0"/>
          <w:color w:val="000000"/>
          <w:sz w:val="28"/>
          <w:szCs w:val="28"/>
        </w:rPr>
      </w:pPr>
      <w:r w:rsidRPr="000D15CF">
        <w:rPr>
          <w:bCs/>
          <w:caps w:val="0"/>
          <w:color w:val="000000"/>
          <w:sz w:val="28"/>
          <w:szCs w:val="28"/>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0D15CF">
        <w:rPr>
          <w:bCs/>
          <w:caps w:val="0"/>
          <w:color w:val="000000"/>
          <w:sz w:val="28"/>
          <w:szCs w:val="28"/>
        </w:rPr>
        <w:t>обучения</w:t>
      </w:r>
      <w:proofErr w:type="gramEnd"/>
      <w:r w:rsidRPr="000D15CF">
        <w:rPr>
          <w:bCs/>
          <w:caps w:val="0"/>
          <w:color w:val="000000"/>
          <w:sz w:val="28"/>
          <w:szCs w:val="28"/>
        </w:rPr>
        <w:t xml:space="preserve"> по всем учебным предметам; </w:t>
      </w:r>
    </w:p>
    <w:p w:rsidR="00CB20A1" w:rsidRPr="000D15CF" w:rsidRDefault="00CB20A1" w:rsidP="00EC08D8">
      <w:pPr>
        <w:pStyle w:val="af2"/>
        <w:numPr>
          <w:ilvl w:val="0"/>
          <w:numId w:val="14"/>
        </w:numPr>
        <w:suppressAutoHyphens/>
        <w:spacing w:line="240" w:lineRule="auto"/>
        <w:ind w:firstLine="709"/>
        <w:contextualSpacing w:val="0"/>
        <w:jc w:val="both"/>
        <w:rPr>
          <w:bCs/>
          <w:caps w:val="0"/>
          <w:color w:val="000000"/>
          <w:sz w:val="28"/>
          <w:szCs w:val="28"/>
        </w:rPr>
      </w:pPr>
      <w:r w:rsidRPr="000D15CF">
        <w:rPr>
          <w:bCs/>
          <w:caps w:val="0"/>
          <w:color w:val="000000"/>
          <w:sz w:val="28"/>
          <w:szCs w:val="28"/>
        </w:rPr>
        <w:t>осознанное, правильное, плавное чтение вслух целыми словами с использованием некоторых средств устной выразительности речи;</w:t>
      </w:r>
    </w:p>
    <w:p w:rsidR="00CB20A1" w:rsidRPr="000D15CF" w:rsidRDefault="00CB20A1" w:rsidP="00EC08D8">
      <w:pPr>
        <w:pStyle w:val="af2"/>
        <w:numPr>
          <w:ilvl w:val="0"/>
          <w:numId w:val="14"/>
        </w:numPr>
        <w:suppressAutoHyphens/>
        <w:spacing w:line="240" w:lineRule="auto"/>
        <w:ind w:firstLine="709"/>
        <w:contextualSpacing w:val="0"/>
        <w:jc w:val="both"/>
        <w:rPr>
          <w:bCs/>
          <w:caps w:val="0"/>
          <w:color w:val="000000"/>
          <w:sz w:val="28"/>
          <w:szCs w:val="28"/>
        </w:rPr>
      </w:pPr>
      <w:r w:rsidRPr="000D15CF">
        <w:rPr>
          <w:bCs/>
          <w:caps w:val="0"/>
          <w:color w:val="000000"/>
          <w:sz w:val="28"/>
          <w:szCs w:val="28"/>
        </w:rPr>
        <w:t xml:space="preserve">понимание роли чтения, использование разных видов чтения; </w:t>
      </w:r>
    </w:p>
    <w:p w:rsidR="00CB20A1" w:rsidRPr="000D15CF" w:rsidRDefault="00CB20A1" w:rsidP="00EC08D8">
      <w:pPr>
        <w:pStyle w:val="af2"/>
        <w:numPr>
          <w:ilvl w:val="0"/>
          <w:numId w:val="14"/>
        </w:numPr>
        <w:suppressAutoHyphens/>
        <w:spacing w:line="240" w:lineRule="auto"/>
        <w:ind w:firstLine="709"/>
        <w:contextualSpacing w:val="0"/>
        <w:jc w:val="both"/>
        <w:rPr>
          <w:bCs/>
          <w:caps w:val="0"/>
          <w:color w:val="000000"/>
          <w:sz w:val="28"/>
          <w:szCs w:val="28"/>
        </w:rPr>
      </w:pPr>
      <w:r w:rsidRPr="000D15CF">
        <w:rPr>
          <w:bCs/>
          <w:caps w:val="0"/>
          <w:color w:val="000000"/>
          <w:sz w:val="28"/>
          <w:szCs w:val="28"/>
        </w:rPr>
        <w:t xml:space="preserve">формирование умения осознанно воспринимать и оценивать содержание текстов, участие в обсуждении прочитанных произведений, умение </w:t>
      </w:r>
      <w:proofErr w:type="gramStart"/>
      <w:r w:rsidRPr="000D15CF">
        <w:rPr>
          <w:bCs/>
          <w:caps w:val="0"/>
          <w:color w:val="000000"/>
          <w:sz w:val="28"/>
          <w:szCs w:val="28"/>
        </w:rPr>
        <w:t xml:space="preserve">высказывать </w:t>
      </w:r>
      <w:r w:rsidRPr="000D15CF">
        <w:rPr>
          <w:bCs/>
          <w:caps w:val="0"/>
          <w:color w:val="000000"/>
          <w:sz w:val="28"/>
          <w:szCs w:val="28"/>
        </w:rPr>
        <w:lastRenderedPageBreak/>
        <w:t>отношение</w:t>
      </w:r>
      <w:proofErr w:type="gramEnd"/>
      <w:r w:rsidRPr="000D15CF">
        <w:rPr>
          <w:bCs/>
          <w:caps w:val="0"/>
          <w:color w:val="000000"/>
          <w:sz w:val="28"/>
          <w:szCs w:val="28"/>
        </w:rPr>
        <w:t xml:space="preserve"> к поступкам героев, оценивать поступки героев и мотивы поступков с учетом принятых в обществе норм и правил;</w:t>
      </w:r>
    </w:p>
    <w:p w:rsidR="00CB20A1" w:rsidRPr="000D15CF" w:rsidRDefault="00CB20A1" w:rsidP="00EC08D8">
      <w:pPr>
        <w:pStyle w:val="af2"/>
        <w:numPr>
          <w:ilvl w:val="0"/>
          <w:numId w:val="14"/>
        </w:numPr>
        <w:suppressAutoHyphens/>
        <w:spacing w:line="240" w:lineRule="auto"/>
        <w:ind w:firstLine="709"/>
        <w:contextualSpacing w:val="0"/>
        <w:jc w:val="both"/>
        <w:rPr>
          <w:bCs/>
          <w:caps w:val="0"/>
          <w:color w:val="000000"/>
          <w:sz w:val="28"/>
          <w:szCs w:val="28"/>
        </w:rPr>
      </w:pPr>
      <w:r w:rsidRPr="000D15CF">
        <w:rPr>
          <w:bCs/>
          <w:caps w:val="0"/>
          <w:color w:val="000000"/>
          <w:sz w:val="28"/>
          <w:szCs w:val="28"/>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CB20A1" w:rsidRPr="000D15CF" w:rsidRDefault="00CB20A1" w:rsidP="00EC08D8">
      <w:pPr>
        <w:pStyle w:val="af2"/>
        <w:numPr>
          <w:ilvl w:val="0"/>
          <w:numId w:val="14"/>
        </w:numPr>
        <w:suppressAutoHyphens/>
        <w:spacing w:line="240" w:lineRule="auto"/>
        <w:ind w:firstLine="709"/>
        <w:contextualSpacing w:val="0"/>
        <w:jc w:val="both"/>
        <w:rPr>
          <w:bCs/>
          <w:caps w:val="0"/>
          <w:color w:val="000000"/>
          <w:sz w:val="28"/>
          <w:szCs w:val="28"/>
        </w:rPr>
      </w:pPr>
      <w:r w:rsidRPr="000D15CF">
        <w:rPr>
          <w:bCs/>
          <w:caps w:val="0"/>
          <w:color w:val="000000"/>
          <w:sz w:val="28"/>
          <w:szCs w:val="28"/>
        </w:rPr>
        <w:t xml:space="preserve">формирование потребности в систематическом чтении; </w:t>
      </w:r>
    </w:p>
    <w:p w:rsidR="00CB20A1" w:rsidRPr="000D15CF" w:rsidRDefault="00CB20A1" w:rsidP="00EC08D8">
      <w:pPr>
        <w:pStyle w:val="af2"/>
        <w:numPr>
          <w:ilvl w:val="0"/>
          <w:numId w:val="14"/>
        </w:numPr>
        <w:suppressAutoHyphens/>
        <w:spacing w:line="240" w:lineRule="auto"/>
        <w:ind w:firstLine="709"/>
        <w:contextualSpacing w:val="0"/>
        <w:jc w:val="both"/>
        <w:rPr>
          <w:bCs/>
          <w:caps w:val="0"/>
          <w:color w:val="000000"/>
          <w:sz w:val="28"/>
          <w:szCs w:val="28"/>
        </w:rPr>
      </w:pPr>
      <w:r w:rsidRPr="000D15CF">
        <w:rPr>
          <w:bCs/>
          <w:caps w:val="0"/>
          <w:color w:val="000000"/>
          <w:sz w:val="28"/>
          <w:szCs w:val="28"/>
        </w:rPr>
        <w:t xml:space="preserve">выбор с помощью взрослого интересующей литературы. </w:t>
      </w:r>
    </w:p>
    <w:p w:rsidR="00CB20A1" w:rsidRPr="00F63254" w:rsidRDefault="00CB20A1" w:rsidP="00973FA0">
      <w:pPr>
        <w:autoSpaceDE w:val="0"/>
        <w:spacing w:after="0" w:line="240" w:lineRule="auto"/>
        <w:ind w:firstLine="720"/>
        <w:jc w:val="both"/>
        <w:rPr>
          <w:rFonts w:ascii="Times New Roman" w:hAnsi="Times New Roman" w:cs="Times New Roman"/>
          <w:b/>
          <w:bCs/>
          <w:i/>
          <w:color w:val="000000"/>
          <w:spacing w:val="-15"/>
          <w:sz w:val="28"/>
          <w:szCs w:val="28"/>
        </w:rPr>
      </w:pPr>
      <w:r w:rsidRPr="00F63254">
        <w:rPr>
          <w:rFonts w:ascii="Times New Roman" w:hAnsi="Times New Roman" w:cs="Times New Roman"/>
          <w:b/>
          <w:bCs/>
          <w:i/>
          <w:color w:val="000000"/>
          <w:spacing w:val="-15"/>
          <w:sz w:val="28"/>
          <w:szCs w:val="28"/>
        </w:rPr>
        <w:t>Иностранный язык:</w:t>
      </w:r>
    </w:p>
    <w:p w:rsidR="00CB20A1" w:rsidRPr="00F63254" w:rsidRDefault="00CB20A1" w:rsidP="00EC08D8">
      <w:pPr>
        <w:numPr>
          <w:ilvl w:val="0"/>
          <w:numId w:val="17"/>
        </w:numPr>
        <w:spacing w:after="0" w:line="240" w:lineRule="auto"/>
        <w:ind w:left="0" w:firstLine="709"/>
        <w:jc w:val="both"/>
        <w:rPr>
          <w:rFonts w:ascii="Times New Roman" w:hAnsi="Times New Roman" w:cs="Times New Roman"/>
          <w:sz w:val="28"/>
          <w:szCs w:val="28"/>
        </w:rPr>
      </w:pPr>
      <w:r w:rsidRPr="00F63254">
        <w:rPr>
          <w:rFonts w:ascii="Times New Roman" w:hAnsi="Times New Roman" w:cs="Times New Roman"/>
          <w:sz w:val="28"/>
          <w:szCs w:val="28"/>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CB20A1" w:rsidRPr="00F63254" w:rsidRDefault="00CB20A1" w:rsidP="00EC08D8">
      <w:pPr>
        <w:numPr>
          <w:ilvl w:val="0"/>
          <w:numId w:val="17"/>
        </w:numPr>
        <w:spacing w:after="0" w:line="240" w:lineRule="auto"/>
        <w:ind w:left="0"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освоение начальных лингвистических представлений, необходимых для восприятия на элементарном уровне устной и письменной речи на иностранном языке, </w:t>
      </w:r>
    </w:p>
    <w:p w:rsidR="00CB20A1" w:rsidRPr="00F63254" w:rsidRDefault="00CB20A1" w:rsidP="00EC08D8">
      <w:pPr>
        <w:numPr>
          <w:ilvl w:val="0"/>
          <w:numId w:val="17"/>
        </w:numPr>
        <w:spacing w:after="0" w:line="240" w:lineRule="auto"/>
        <w:ind w:left="0" w:firstLine="709"/>
        <w:jc w:val="both"/>
        <w:rPr>
          <w:rFonts w:ascii="Times New Roman" w:hAnsi="Times New Roman" w:cs="Times New Roman"/>
          <w:sz w:val="28"/>
          <w:szCs w:val="28"/>
        </w:rPr>
      </w:pPr>
      <w:proofErr w:type="spellStart"/>
      <w:r w:rsidRPr="00F63254">
        <w:rPr>
          <w:rFonts w:ascii="Times New Roman" w:hAnsi="Times New Roman" w:cs="Times New Roman"/>
          <w:sz w:val="28"/>
          <w:szCs w:val="28"/>
        </w:rPr>
        <w:t>сформированность</w:t>
      </w:r>
      <w:proofErr w:type="spellEnd"/>
      <w:r w:rsidRPr="00F63254">
        <w:rPr>
          <w:rFonts w:ascii="Times New Roman" w:hAnsi="Times New Roman" w:cs="Times New Roman"/>
          <w:sz w:val="28"/>
          <w:szCs w:val="28"/>
        </w:rPr>
        <w:t xml:space="preserve"> основ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CB20A1" w:rsidRPr="00F63254" w:rsidRDefault="00CB20A1" w:rsidP="00973FA0">
      <w:pPr>
        <w:tabs>
          <w:tab w:val="left" w:pos="1080"/>
        </w:tabs>
        <w:autoSpaceDE w:val="0"/>
        <w:spacing w:after="0" w:line="240" w:lineRule="auto"/>
        <w:ind w:firstLine="720"/>
        <w:rPr>
          <w:rFonts w:ascii="Times New Roman" w:hAnsi="Times New Roman" w:cs="Times New Roman"/>
          <w:b/>
          <w:sz w:val="28"/>
          <w:szCs w:val="28"/>
        </w:rPr>
      </w:pPr>
      <w:r w:rsidRPr="00F63254">
        <w:rPr>
          <w:rFonts w:ascii="Times New Roman" w:hAnsi="Times New Roman" w:cs="Times New Roman"/>
          <w:b/>
          <w:sz w:val="28"/>
          <w:szCs w:val="28"/>
        </w:rPr>
        <w:t>Математика и информатика</w:t>
      </w:r>
    </w:p>
    <w:p w:rsidR="00CB20A1" w:rsidRPr="00F63254" w:rsidRDefault="00CB20A1" w:rsidP="00973FA0">
      <w:pPr>
        <w:tabs>
          <w:tab w:val="left" w:pos="1080"/>
        </w:tabs>
        <w:autoSpaceDE w:val="0"/>
        <w:spacing w:after="0" w:line="240" w:lineRule="auto"/>
        <w:ind w:firstLine="720"/>
        <w:rPr>
          <w:rFonts w:ascii="Times New Roman" w:hAnsi="Times New Roman" w:cs="Times New Roman"/>
          <w:i/>
          <w:sz w:val="28"/>
          <w:szCs w:val="28"/>
        </w:rPr>
      </w:pPr>
      <w:r w:rsidRPr="00F63254">
        <w:rPr>
          <w:rFonts w:ascii="Times New Roman" w:hAnsi="Times New Roman" w:cs="Times New Roman"/>
          <w:b/>
          <w:i/>
          <w:sz w:val="28"/>
          <w:szCs w:val="28"/>
        </w:rPr>
        <w:t>Математика:</w:t>
      </w:r>
    </w:p>
    <w:p w:rsidR="00CB20A1" w:rsidRPr="000B2DEF" w:rsidRDefault="00CB20A1" w:rsidP="00EC08D8">
      <w:pPr>
        <w:pStyle w:val="af2"/>
        <w:numPr>
          <w:ilvl w:val="0"/>
          <w:numId w:val="15"/>
        </w:numPr>
        <w:suppressAutoHyphens/>
        <w:spacing w:line="240" w:lineRule="auto"/>
        <w:ind w:firstLine="709"/>
        <w:contextualSpacing w:val="0"/>
        <w:jc w:val="both"/>
        <w:rPr>
          <w:bCs/>
          <w:caps w:val="0"/>
          <w:color w:val="000000"/>
          <w:sz w:val="28"/>
          <w:szCs w:val="28"/>
        </w:rPr>
      </w:pPr>
      <w:r w:rsidRPr="000B2DEF">
        <w:rPr>
          <w:bCs/>
          <w:caps w:val="0"/>
          <w:color w:val="000000"/>
          <w:sz w:val="28"/>
          <w:szCs w:val="28"/>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CB20A1" w:rsidRPr="000B2DEF" w:rsidRDefault="00CB20A1" w:rsidP="00EC08D8">
      <w:pPr>
        <w:pStyle w:val="af2"/>
        <w:numPr>
          <w:ilvl w:val="0"/>
          <w:numId w:val="15"/>
        </w:numPr>
        <w:suppressAutoHyphens/>
        <w:spacing w:line="240" w:lineRule="auto"/>
        <w:ind w:firstLine="709"/>
        <w:contextualSpacing w:val="0"/>
        <w:jc w:val="both"/>
        <w:rPr>
          <w:bCs/>
          <w:caps w:val="0"/>
          <w:color w:val="000000"/>
          <w:sz w:val="28"/>
          <w:szCs w:val="28"/>
        </w:rPr>
      </w:pPr>
      <w:r w:rsidRPr="000B2DEF">
        <w:rPr>
          <w:bCs/>
          <w:caps w:val="0"/>
          <w:color w:val="000000"/>
          <w:sz w:val="28"/>
          <w:szCs w:val="28"/>
        </w:rPr>
        <w:t>приобретение начального опыта применения математических знаний для решения учебно-познавательных и учебно-практических задач;</w:t>
      </w:r>
    </w:p>
    <w:p w:rsidR="00CB20A1" w:rsidRPr="000B2DEF" w:rsidRDefault="00CB20A1" w:rsidP="00EC08D8">
      <w:pPr>
        <w:pStyle w:val="af2"/>
        <w:numPr>
          <w:ilvl w:val="0"/>
          <w:numId w:val="15"/>
        </w:numPr>
        <w:suppressAutoHyphens/>
        <w:spacing w:line="240" w:lineRule="auto"/>
        <w:ind w:firstLine="709"/>
        <w:contextualSpacing w:val="0"/>
        <w:jc w:val="both"/>
        <w:rPr>
          <w:bCs/>
          <w:caps w:val="0"/>
          <w:color w:val="000000"/>
          <w:sz w:val="28"/>
          <w:szCs w:val="28"/>
        </w:rPr>
      </w:pPr>
      <w:r w:rsidRPr="000B2DEF">
        <w:rPr>
          <w:bCs/>
          <w:caps w:val="0"/>
          <w:color w:val="000000"/>
          <w:sz w:val="28"/>
          <w:szCs w:val="28"/>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фигуры;</w:t>
      </w:r>
    </w:p>
    <w:p w:rsidR="00CB20A1" w:rsidRPr="000B2DEF" w:rsidRDefault="00CB20A1" w:rsidP="00973FA0">
      <w:pPr>
        <w:spacing w:after="0" w:line="240" w:lineRule="auto"/>
        <w:ind w:right="113" w:firstLine="709"/>
        <w:rPr>
          <w:rFonts w:ascii="Times New Roman" w:hAnsi="Times New Roman" w:cs="Times New Roman"/>
          <w:b/>
          <w:sz w:val="28"/>
          <w:szCs w:val="28"/>
        </w:rPr>
      </w:pPr>
      <w:r w:rsidRPr="000B2DEF">
        <w:rPr>
          <w:rFonts w:ascii="Times New Roman" w:hAnsi="Times New Roman" w:cs="Times New Roman"/>
          <w:b/>
          <w:sz w:val="28"/>
          <w:szCs w:val="28"/>
        </w:rPr>
        <w:t>Обществознание и естествознание (Окружающий мир)</w:t>
      </w:r>
    </w:p>
    <w:p w:rsidR="00CB20A1" w:rsidRPr="000B2DEF" w:rsidRDefault="00CB20A1" w:rsidP="00973FA0">
      <w:pPr>
        <w:spacing w:after="0" w:line="240" w:lineRule="auto"/>
        <w:ind w:right="113" w:firstLine="709"/>
        <w:rPr>
          <w:rFonts w:ascii="Times New Roman" w:hAnsi="Times New Roman" w:cs="Times New Roman"/>
          <w:i/>
          <w:sz w:val="28"/>
          <w:szCs w:val="28"/>
        </w:rPr>
      </w:pPr>
      <w:r w:rsidRPr="000B2DEF">
        <w:rPr>
          <w:rFonts w:ascii="Times New Roman" w:hAnsi="Times New Roman" w:cs="Times New Roman"/>
          <w:b/>
          <w:i/>
          <w:sz w:val="28"/>
          <w:szCs w:val="28"/>
        </w:rPr>
        <w:t>Окружающий мир:</w:t>
      </w:r>
    </w:p>
    <w:p w:rsidR="00CB20A1" w:rsidRPr="000B2DEF" w:rsidRDefault="00CB20A1" w:rsidP="00EC08D8">
      <w:pPr>
        <w:numPr>
          <w:ilvl w:val="0"/>
          <w:numId w:val="8"/>
        </w:numPr>
        <w:tabs>
          <w:tab w:val="left" w:pos="1080"/>
        </w:tabs>
        <w:autoSpaceDE w:val="0"/>
        <w:spacing w:after="0" w:line="240" w:lineRule="auto"/>
        <w:ind w:left="0" w:firstLine="709"/>
        <w:jc w:val="both"/>
        <w:rPr>
          <w:rFonts w:ascii="Times New Roman" w:hAnsi="Times New Roman" w:cs="Times New Roman"/>
          <w:bCs/>
          <w:color w:val="000000"/>
          <w:sz w:val="28"/>
          <w:szCs w:val="28"/>
        </w:rPr>
      </w:pPr>
      <w:proofErr w:type="spellStart"/>
      <w:r w:rsidRPr="000B2DEF">
        <w:rPr>
          <w:rFonts w:ascii="Times New Roman" w:hAnsi="Times New Roman" w:cs="Times New Roman"/>
          <w:sz w:val="28"/>
          <w:szCs w:val="28"/>
        </w:rPr>
        <w:t>сформированность</w:t>
      </w:r>
      <w:proofErr w:type="spellEnd"/>
      <w:r w:rsidRPr="000B2DEF">
        <w:rPr>
          <w:rFonts w:ascii="Times New Roman" w:hAnsi="Times New Roman" w:cs="Times New Roman"/>
          <w:sz w:val="28"/>
          <w:szCs w:val="28"/>
        </w:rPr>
        <w:t xml:space="preserve"> уважительного отношения к России, </w:t>
      </w:r>
      <w:r w:rsidR="00971761">
        <w:rPr>
          <w:rFonts w:ascii="Times New Roman" w:hAnsi="Times New Roman" w:cs="Times New Roman"/>
          <w:sz w:val="28"/>
          <w:szCs w:val="28"/>
        </w:rPr>
        <w:t>Саратовской области</w:t>
      </w:r>
      <w:r w:rsidRPr="000B2DEF">
        <w:rPr>
          <w:rFonts w:ascii="Times New Roman" w:hAnsi="Times New Roman" w:cs="Times New Roman"/>
          <w:sz w:val="28"/>
          <w:szCs w:val="28"/>
        </w:rPr>
        <w:t>, своей семье, истории, культуре, природе нашей страны, её современной жизни;</w:t>
      </w:r>
    </w:p>
    <w:p w:rsidR="00CB20A1" w:rsidRPr="000B2DEF" w:rsidRDefault="00CB20A1" w:rsidP="00EC08D8">
      <w:pPr>
        <w:numPr>
          <w:ilvl w:val="0"/>
          <w:numId w:val="8"/>
        </w:numPr>
        <w:tabs>
          <w:tab w:val="left" w:pos="1080"/>
        </w:tabs>
        <w:autoSpaceDE w:val="0"/>
        <w:spacing w:after="0" w:line="240" w:lineRule="auto"/>
        <w:ind w:left="0" w:firstLine="709"/>
        <w:jc w:val="both"/>
        <w:rPr>
          <w:rFonts w:ascii="Times New Roman" w:hAnsi="Times New Roman" w:cs="Times New Roman"/>
          <w:sz w:val="28"/>
          <w:szCs w:val="28"/>
          <w:shd w:val="clear" w:color="auto" w:fill="FF0000"/>
        </w:rPr>
      </w:pPr>
      <w:r w:rsidRPr="000B2DEF">
        <w:rPr>
          <w:rFonts w:ascii="Times New Roman" w:hAnsi="Times New Roman" w:cs="Times New Roman"/>
          <w:bCs/>
          <w:color w:val="000000"/>
          <w:sz w:val="28"/>
          <w:szCs w:val="28"/>
        </w:rPr>
        <w:t xml:space="preserve">расширение, углубление и систематизация знаний о предметах и явлениях окружающего мира, </w:t>
      </w:r>
      <w:r w:rsidRPr="000B2DEF">
        <w:rPr>
          <w:rFonts w:ascii="Times New Roman" w:hAnsi="Times New Roman" w:cs="Times New Roman"/>
          <w:sz w:val="28"/>
          <w:szCs w:val="28"/>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0B2DEF">
        <w:rPr>
          <w:rFonts w:ascii="Times New Roman" w:hAnsi="Times New Roman" w:cs="Times New Roman"/>
          <w:sz w:val="28"/>
          <w:szCs w:val="28"/>
        </w:rPr>
        <w:t>здоровьесберегающего</w:t>
      </w:r>
      <w:proofErr w:type="spellEnd"/>
      <w:r w:rsidRPr="000B2DEF">
        <w:rPr>
          <w:rFonts w:ascii="Times New Roman" w:hAnsi="Times New Roman" w:cs="Times New Roman"/>
          <w:sz w:val="28"/>
          <w:szCs w:val="28"/>
        </w:rPr>
        <w:t xml:space="preserve"> поведения в природной и социальной среде;</w:t>
      </w:r>
    </w:p>
    <w:p w:rsidR="00CB20A1" w:rsidRPr="000B2DEF" w:rsidRDefault="00CB20A1" w:rsidP="00EC08D8">
      <w:pPr>
        <w:numPr>
          <w:ilvl w:val="0"/>
          <w:numId w:val="8"/>
        </w:numPr>
        <w:tabs>
          <w:tab w:val="left" w:pos="1080"/>
        </w:tabs>
        <w:autoSpaceDE w:val="0"/>
        <w:spacing w:after="0" w:line="240" w:lineRule="auto"/>
        <w:ind w:left="0" w:firstLine="709"/>
        <w:jc w:val="both"/>
        <w:rPr>
          <w:rFonts w:ascii="Times New Roman" w:hAnsi="Times New Roman" w:cs="Times New Roman"/>
          <w:sz w:val="28"/>
          <w:szCs w:val="28"/>
        </w:rPr>
      </w:pPr>
      <w:r w:rsidRPr="000B2DEF">
        <w:rPr>
          <w:rFonts w:ascii="Times New Roman" w:hAnsi="Times New Roman" w:cs="Times New Roman"/>
          <w:bCs/>
          <w:color w:val="000000"/>
          <w:sz w:val="28"/>
          <w:szCs w:val="28"/>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CB20A1" w:rsidRPr="000B2DEF" w:rsidRDefault="00CB20A1" w:rsidP="00EC08D8">
      <w:pPr>
        <w:numPr>
          <w:ilvl w:val="0"/>
          <w:numId w:val="8"/>
        </w:numPr>
        <w:tabs>
          <w:tab w:val="left" w:pos="1080"/>
        </w:tabs>
        <w:autoSpaceDE w:val="0"/>
        <w:spacing w:after="0" w:line="240" w:lineRule="auto"/>
        <w:ind w:left="0" w:firstLine="709"/>
        <w:jc w:val="both"/>
        <w:rPr>
          <w:rFonts w:ascii="Times New Roman" w:hAnsi="Times New Roman" w:cs="Times New Roman"/>
          <w:sz w:val="28"/>
          <w:szCs w:val="28"/>
        </w:rPr>
      </w:pPr>
      <w:r w:rsidRPr="000B2DEF">
        <w:rPr>
          <w:rFonts w:ascii="Times New Roman" w:hAnsi="Times New Roman" w:cs="Times New Roman"/>
          <w:sz w:val="28"/>
          <w:szCs w:val="28"/>
        </w:rPr>
        <w:lastRenderedPageBreak/>
        <w:t xml:space="preserve">развитие навыков устанавливать и выявлять причинно-следственные связи в окружающем </w:t>
      </w:r>
      <w:proofErr w:type="spellStart"/>
      <w:r w:rsidRPr="000B2DEF">
        <w:rPr>
          <w:rFonts w:ascii="Times New Roman" w:hAnsi="Times New Roman" w:cs="Times New Roman"/>
          <w:sz w:val="28"/>
          <w:szCs w:val="28"/>
        </w:rPr>
        <w:t>мире</w:t>
      </w:r>
      <w:proofErr w:type="gramStart"/>
      <w:r w:rsidRPr="000B2DEF">
        <w:rPr>
          <w:rFonts w:ascii="Times New Roman" w:hAnsi="Times New Roman" w:cs="Times New Roman"/>
          <w:sz w:val="28"/>
          <w:szCs w:val="28"/>
        </w:rPr>
        <w:t>,у</w:t>
      </w:r>
      <w:proofErr w:type="gramEnd"/>
      <w:r w:rsidRPr="000B2DEF">
        <w:rPr>
          <w:rFonts w:ascii="Times New Roman" w:hAnsi="Times New Roman" w:cs="Times New Roman"/>
          <w:sz w:val="28"/>
          <w:szCs w:val="28"/>
        </w:rPr>
        <w:t>мение</w:t>
      </w:r>
      <w:proofErr w:type="spellEnd"/>
      <w:r w:rsidRPr="000B2DEF">
        <w:rPr>
          <w:rFonts w:ascii="Times New Roman" w:hAnsi="Times New Roman" w:cs="Times New Roman"/>
          <w:sz w:val="28"/>
          <w:szCs w:val="28"/>
        </w:rPr>
        <w:t xml:space="preserve"> прогнозировать простые последствия собственных действий и действий, совершаемых другими людьми;</w:t>
      </w:r>
    </w:p>
    <w:p w:rsidR="00CB20A1" w:rsidRPr="000B2DEF" w:rsidRDefault="00CB20A1" w:rsidP="00973FA0">
      <w:pPr>
        <w:tabs>
          <w:tab w:val="left" w:pos="1080"/>
        </w:tabs>
        <w:autoSpaceDE w:val="0"/>
        <w:spacing w:after="0" w:line="240" w:lineRule="auto"/>
        <w:ind w:firstLine="720"/>
        <w:rPr>
          <w:rFonts w:ascii="Times New Roman" w:hAnsi="Times New Roman" w:cs="Times New Roman"/>
          <w:b/>
          <w:sz w:val="28"/>
          <w:szCs w:val="28"/>
        </w:rPr>
      </w:pPr>
      <w:r w:rsidRPr="000B2DEF">
        <w:rPr>
          <w:rFonts w:ascii="Times New Roman" w:hAnsi="Times New Roman" w:cs="Times New Roman"/>
          <w:b/>
          <w:sz w:val="28"/>
          <w:szCs w:val="28"/>
        </w:rPr>
        <w:t>Основы религиозных культур и светской этики</w:t>
      </w:r>
    </w:p>
    <w:p w:rsidR="00CB20A1" w:rsidRPr="000B2DEF" w:rsidRDefault="00CB20A1" w:rsidP="00973FA0">
      <w:pPr>
        <w:tabs>
          <w:tab w:val="left" w:pos="1080"/>
        </w:tabs>
        <w:autoSpaceDE w:val="0"/>
        <w:spacing w:after="0" w:line="240" w:lineRule="auto"/>
        <w:ind w:firstLine="720"/>
        <w:rPr>
          <w:rFonts w:ascii="Times New Roman" w:hAnsi="Times New Roman" w:cs="Times New Roman"/>
          <w:b/>
          <w:i/>
          <w:sz w:val="28"/>
          <w:szCs w:val="28"/>
        </w:rPr>
      </w:pPr>
      <w:r w:rsidRPr="000B2DEF">
        <w:rPr>
          <w:rFonts w:ascii="Times New Roman" w:hAnsi="Times New Roman" w:cs="Times New Roman"/>
          <w:b/>
          <w:i/>
          <w:sz w:val="28"/>
          <w:szCs w:val="28"/>
        </w:rPr>
        <w:t>Основы религиозных культур и светской этики:</w:t>
      </w:r>
    </w:p>
    <w:p w:rsidR="00CB20A1" w:rsidRPr="000B2DEF" w:rsidRDefault="00CB20A1" w:rsidP="00EC08D8">
      <w:pPr>
        <w:numPr>
          <w:ilvl w:val="0"/>
          <w:numId w:val="9"/>
        </w:numPr>
        <w:tabs>
          <w:tab w:val="left" w:pos="1080"/>
        </w:tabs>
        <w:autoSpaceDE w:val="0"/>
        <w:spacing w:after="0" w:line="240" w:lineRule="auto"/>
        <w:ind w:left="0" w:firstLine="720"/>
        <w:jc w:val="both"/>
        <w:rPr>
          <w:rFonts w:ascii="Times New Roman" w:hAnsi="Times New Roman" w:cs="Times New Roman"/>
          <w:sz w:val="28"/>
          <w:szCs w:val="28"/>
          <w:shd w:val="clear" w:color="auto" w:fill="FFFF00"/>
        </w:rPr>
      </w:pPr>
      <w:r w:rsidRPr="000B2DEF">
        <w:rPr>
          <w:rFonts w:ascii="Times New Roman" w:hAnsi="Times New Roman" w:cs="Times New Roman"/>
          <w:sz w:val="28"/>
          <w:szCs w:val="28"/>
        </w:rPr>
        <w:t xml:space="preserve">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CB20A1" w:rsidRPr="006E0C49" w:rsidRDefault="00CB20A1" w:rsidP="00EC08D8">
      <w:pPr>
        <w:numPr>
          <w:ilvl w:val="0"/>
          <w:numId w:val="9"/>
        </w:numPr>
        <w:tabs>
          <w:tab w:val="left" w:pos="1080"/>
        </w:tabs>
        <w:autoSpaceDE w:val="0"/>
        <w:spacing w:after="0" w:line="240" w:lineRule="auto"/>
        <w:ind w:left="0" w:firstLine="720"/>
        <w:jc w:val="both"/>
        <w:rPr>
          <w:rFonts w:ascii="Times New Roman" w:hAnsi="Times New Roman" w:cs="Times New Roman"/>
          <w:kern w:val="28"/>
          <w:sz w:val="28"/>
          <w:szCs w:val="28"/>
          <w:shd w:val="clear" w:color="auto" w:fill="FF0000"/>
        </w:rPr>
      </w:pPr>
      <w:r w:rsidRPr="006E0C49">
        <w:rPr>
          <w:rFonts w:ascii="Times New Roman" w:hAnsi="Times New Roman" w:cs="Times New Roman"/>
          <w:kern w:val="28"/>
          <w:sz w:val="28"/>
          <w:szCs w:val="28"/>
        </w:rPr>
        <w:t>понимание значения нравственности, веры и религии в жизни человека и общества;</w:t>
      </w:r>
    </w:p>
    <w:p w:rsidR="00CB20A1" w:rsidRPr="006E0C49" w:rsidRDefault="00CB20A1" w:rsidP="00EC08D8">
      <w:pPr>
        <w:numPr>
          <w:ilvl w:val="0"/>
          <w:numId w:val="9"/>
        </w:numPr>
        <w:tabs>
          <w:tab w:val="left" w:pos="1080"/>
        </w:tabs>
        <w:autoSpaceDE w:val="0"/>
        <w:spacing w:after="0" w:line="240" w:lineRule="auto"/>
        <w:ind w:left="0" w:firstLine="720"/>
        <w:jc w:val="both"/>
        <w:rPr>
          <w:rFonts w:ascii="Times New Roman" w:hAnsi="Times New Roman" w:cs="Times New Roman"/>
          <w:kern w:val="28"/>
          <w:sz w:val="28"/>
          <w:szCs w:val="28"/>
          <w:shd w:val="clear" w:color="auto" w:fill="FF0000"/>
        </w:rPr>
      </w:pPr>
      <w:r w:rsidRPr="006E0C49">
        <w:rPr>
          <w:rFonts w:ascii="Times New Roman" w:hAnsi="Times New Roman" w:cs="Times New Roman"/>
          <w:kern w:val="28"/>
          <w:sz w:val="28"/>
          <w:szCs w:val="28"/>
        </w:rPr>
        <w:t>формирование первоначальных представлений о светской этике, о традиционных религиях, их роли в культуре, истории и современности России;</w:t>
      </w:r>
    </w:p>
    <w:p w:rsidR="00CB20A1" w:rsidRPr="006E0C49" w:rsidRDefault="00CB20A1" w:rsidP="00EC08D8">
      <w:pPr>
        <w:numPr>
          <w:ilvl w:val="0"/>
          <w:numId w:val="9"/>
        </w:numPr>
        <w:tabs>
          <w:tab w:val="left" w:pos="1080"/>
        </w:tabs>
        <w:autoSpaceDE w:val="0"/>
        <w:spacing w:after="0" w:line="240" w:lineRule="auto"/>
        <w:ind w:left="0" w:firstLine="720"/>
        <w:jc w:val="both"/>
        <w:rPr>
          <w:rFonts w:ascii="Times New Roman" w:hAnsi="Times New Roman" w:cs="Times New Roman"/>
          <w:kern w:val="28"/>
          <w:sz w:val="28"/>
          <w:szCs w:val="28"/>
        </w:rPr>
      </w:pPr>
      <w:r w:rsidRPr="006E0C49">
        <w:rPr>
          <w:rFonts w:ascii="Times New Roman" w:hAnsi="Times New Roman" w:cs="Times New Roman"/>
          <w:kern w:val="28"/>
          <w:sz w:val="28"/>
          <w:szCs w:val="28"/>
        </w:rPr>
        <w:t>осознание ценности человеческой жизни.</w:t>
      </w:r>
    </w:p>
    <w:p w:rsidR="00CB20A1" w:rsidRPr="006E0C49" w:rsidRDefault="00CB20A1" w:rsidP="00973FA0">
      <w:pPr>
        <w:tabs>
          <w:tab w:val="left" w:pos="1080"/>
        </w:tabs>
        <w:autoSpaceDE w:val="0"/>
        <w:spacing w:after="0" w:line="240" w:lineRule="auto"/>
        <w:ind w:firstLine="720"/>
        <w:rPr>
          <w:rFonts w:ascii="Times New Roman" w:hAnsi="Times New Roman" w:cs="Times New Roman"/>
          <w:b/>
          <w:kern w:val="28"/>
          <w:sz w:val="28"/>
          <w:szCs w:val="28"/>
        </w:rPr>
      </w:pPr>
      <w:r w:rsidRPr="006E0C49">
        <w:rPr>
          <w:rFonts w:ascii="Times New Roman" w:hAnsi="Times New Roman" w:cs="Times New Roman"/>
          <w:b/>
          <w:kern w:val="28"/>
          <w:sz w:val="28"/>
          <w:szCs w:val="28"/>
        </w:rPr>
        <w:t>Искусство</w:t>
      </w:r>
    </w:p>
    <w:p w:rsidR="00CB20A1" w:rsidRPr="006E0C49" w:rsidRDefault="00CB20A1" w:rsidP="00973FA0">
      <w:pPr>
        <w:tabs>
          <w:tab w:val="left" w:pos="1080"/>
        </w:tabs>
        <w:autoSpaceDE w:val="0"/>
        <w:spacing w:after="0" w:line="240" w:lineRule="auto"/>
        <w:ind w:firstLine="720"/>
        <w:rPr>
          <w:rFonts w:ascii="Times New Roman" w:hAnsi="Times New Roman" w:cs="Times New Roman"/>
          <w:i/>
          <w:kern w:val="28"/>
          <w:sz w:val="28"/>
          <w:szCs w:val="28"/>
        </w:rPr>
      </w:pPr>
      <w:r w:rsidRPr="006E0C49">
        <w:rPr>
          <w:rFonts w:ascii="Times New Roman" w:hAnsi="Times New Roman" w:cs="Times New Roman"/>
          <w:b/>
          <w:i/>
          <w:kern w:val="28"/>
          <w:sz w:val="28"/>
          <w:szCs w:val="28"/>
        </w:rPr>
        <w:t>Изобразительное искусство:</w:t>
      </w:r>
    </w:p>
    <w:p w:rsidR="00CB20A1" w:rsidRPr="006E0C49" w:rsidRDefault="00CB20A1" w:rsidP="00EC08D8">
      <w:pPr>
        <w:numPr>
          <w:ilvl w:val="0"/>
          <w:numId w:val="10"/>
        </w:numPr>
        <w:tabs>
          <w:tab w:val="left" w:pos="1080"/>
        </w:tabs>
        <w:autoSpaceDE w:val="0"/>
        <w:spacing w:after="0" w:line="240" w:lineRule="auto"/>
        <w:ind w:left="0" w:firstLine="720"/>
        <w:jc w:val="both"/>
        <w:rPr>
          <w:rFonts w:ascii="Times New Roman" w:hAnsi="Times New Roman" w:cs="Times New Roman"/>
          <w:bCs/>
          <w:color w:val="000000"/>
          <w:kern w:val="28"/>
          <w:sz w:val="28"/>
          <w:szCs w:val="28"/>
        </w:rPr>
      </w:pPr>
      <w:proofErr w:type="spellStart"/>
      <w:r w:rsidRPr="006E0C49">
        <w:rPr>
          <w:rFonts w:ascii="Times New Roman" w:hAnsi="Times New Roman" w:cs="Times New Roman"/>
          <w:kern w:val="28"/>
          <w:sz w:val="28"/>
          <w:szCs w:val="28"/>
        </w:rPr>
        <w:t>сформированность</w:t>
      </w:r>
      <w:proofErr w:type="spellEnd"/>
      <w:r w:rsidRPr="006E0C49">
        <w:rPr>
          <w:rFonts w:ascii="Times New Roman" w:hAnsi="Times New Roman" w:cs="Times New Roman"/>
          <w:kern w:val="28"/>
          <w:sz w:val="28"/>
          <w:szCs w:val="28"/>
        </w:rPr>
        <w:t xml:space="preserve"> первоначальных представлений о роли изобразительного искусства в жизни человека, его роли в духовно-нравственном развитии человека;</w:t>
      </w:r>
    </w:p>
    <w:p w:rsidR="00CB20A1" w:rsidRPr="006E0C49" w:rsidRDefault="00CB20A1" w:rsidP="00EC08D8">
      <w:pPr>
        <w:numPr>
          <w:ilvl w:val="0"/>
          <w:numId w:val="10"/>
        </w:numPr>
        <w:tabs>
          <w:tab w:val="left" w:pos="1080"/>
        </w:tabs>
        <w:autoSpaceDE w:val="0"/>
        <w:spacing w:after="0" w:line="240" w:lineRule="auto"/>
        <w:ind w:left="0" w:firstLine="720"/>
        <w:jc w:val="both"/>
        <w:rPr>
          <w:rFonts w:ascii="Times New Roman" w:hAnsi="Times New Roman" w:cs="Times New Roman"/>
          <w:kern w:val="28"/>
          <w:sz w:val="28"/>
          <w:szCs w:val="28"/>
        </w:rPr>
      </w:pPr>
      <w:r w:rsidRPr="006E0C49">
        <w:rPr>
          <w:rFonts w:ascii="Times New Roman" w:hAnsi="Times New Roman" w:cs="Times New Roman"/>
          <w:bCs/>
          <w:color w:val="000000"/>
          <w:kern w:val="28"/>
          <w:sz w:val="28"/>
          <w:szCs w:val="28"/>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 искусства;</w:t>
      </w:r>
    </w:p>
    <w:p w:rsidR="00CB20A1" w:rsidRPr="006E0C49" w:rsidRDefault="00CB20A1" w:rsidP="00EC08D8">
      <w:pPr>
        <w:numPr>
          <w:ilvl w:val="0"/>
          <w:numId w:val="10"/>
        </w:numPr>
        <w:tabs>
          <w:tab w:val="left" w:pos="1080"/>
        </w:tabs>
        <w:autoSpaceDE w:val="0"/>
        <w:spacing w:after="0" w:line="240" w:lineRule="auto"/>
        <w:ind w:left="0" w:firstLine="720"/>
        <w:jc w:val="both"/>
        <w:rPr>
          <w:rFonts w:ascii="Times New Roman" w:hAnsi="Times New Roman" w:cs="Times New Roman"/>
          <w:kern w:val="28"/>
          <w:sz w:val="28"/>
          <w:szCs w:val="28"/>
        </w:rPr>
      </w:pPr>
      <w:r w:rsidRPr="006E0C49">
        <w:rPr>
          <w:rFonts w:ascii="Times New Roman" w:hAnsi="Times New Roman" w:cs="Times New Roman"/>
          <w:kern w:val="28"/>
          <w:sz w:val="28"/>
          <w:szCs w:val="28"/>
        </w:rPr>
        <w:t xml:space="preserve">овладение элементарными практическими умениями и навыками в различных видах художественной деятельности </w:t>
      </w:r>
      <w:r w:rsidRPr="006E0C49">
        <w:rPr>
          <w:rFonts w:ascii="Times New Roman" w:hAnsi="Times New Roman" w:cs="Times New Roman"/>
          <w:bCs/>
          <w:color w:val="000000"/>
          <w:kern w:val="28"/>
          <w:sz w:val="28"/>
          <w:szCs w:val="28"/>
        </w:rPr>
        <w:t>(изобразительного, декоративно-прикладного и народного искусства, скульптуры, дизайна и др.);</w:t>
      </w:r>
    </w:p>
    <w:p w:rsidR="00CB20A1" w:rsidRPr="006E0C49" w:rsidRDefault="00CB20A1" w:rsidP="00EC08D8">
      <w:pPr>
        <w:numPr>
          <w:ilvl w:val="0"/>
          <w:numId w:val="10"/>
        </w:numPr>
        <w:tabs>
          <w:tab w:val="left" w:pos="1080"/>
        </w:tabs>
        <w:autoSpaceDE w:val="0"/>
        <w:spacing w:after="0" w:line="240" w:lineRule="auto"/>
        <w:ind w:left="0" w:firstLine="720"/>
        <w:jc w:val="both"/>
        <w:rPr>
          <w:rFonts w:ascii="Times New Roman" w:hAnsi="Times New Roman" w:cs="Times New Roman"/>
          <w:bCs/>
          <w:color w:val="000000"/>
          <w:kern w:val="28"/>
          <w:sz w:val="28"/>
          <w:szCs w:val="28"/>
        </w:rPr>
      </w:pPr>
      <w:proofErr w:type="gramStart"/>
      <w:r w:rsidRPr="006E0C49">
        <w:rPr>
          <w:rFonts w:ascii="Times New Roman" w:hAnsi="Times New Roman" w:cs="Times New Roman"/>
          <w:kern w:val="28"/>
          <w:sz w:val="28"/>
          <w:szCs w:val="28"/>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roofErr w:type="gramEnd"/>
    </w:p>
    <w:p w:rsidR="00CB20A1" w:rsidRPr="006E0C49" w:rsidRDefault="00CB20A1" w:rsidP="00EC08D8">
      <w:pPr>
        <w:numPr>
          <w:ilvl w:val="0"/>
          <w:numId w:val="10"/>
        </w:numPr>
        <w:tabs>
          <w:tab w:val="left" w:pos="1080"/>
        </w:tabs>
        <w:autoSpaceDE w:val="0"/>
        <w:spacing w:after="0" w:line="240" w:lineRule="auto"/>
        <w:ind w:left="0" w:firstLine="720"/>
        <w:jc w:val="both"/>
        <w:rPr>
          <w:rFonts w:ascii="Times New Roman" w:hAnsi="Times New Roman" w:cs="Times New Roman"/>
          <w:b/>
          <w:kern w:val="28"/>
          <w:sz w:val="28"/>
          <w:szCs w:val="28"/>
        </w:rPr>
      </w:pPr>
      <w:r w:rsidRPr="006E0C49">
        <w:rPr>
          <w:rFonts w:ascii="Times New Roman" w:hAnsi="Times New Roman" w:cs="Times New Roman"/>
          <w:bCs/>
          <w:color w:val="000000"/>
          <w:kern w:val="28"/>
          <w:sz w:val="28"/>
          <w:szCs w:val="28"/>
        </w:rPr>
        <w:t>овладение практическими умениями самовыражения средствами изобразительного искусства</w:t>
      </w:r>
      <w:r w:rsidRPr="006E0C49">
        <w:rPr>
          <w:rFonts w:ascii="Times New Roman" w:hAnsi="Times New Roman" w:cs="Times New Roman"/>
          <w:kern w:val="28"/>
          <w:sz w:val="28"/>
          <w:szCs w:val="28"/>
        </w:rPr>
        <w:t>.</w:t>
      </w:r>
    </w:p>
    <w:p w:rsidR="00CB20A1" w:rsidRPr="006E0C49" w:rsidRDefault="00CB20A1" w:rsidP="00973FA0">
      <w:pPr>
        <w:tabs>
          <w:tab w:val="left" w:pos="1080"/>
        </w:tabs>
        <w:autoSpaceDE w:val="0"/>
        <w:spacing w:after="0" w:line="240" w:lineRule="auto"/>
        <w:ind w:firstLine="720"/>
        <w:rPr>
          <w:rFonts w:ascii="Times New Roman" w:hAnsi="Times New Roman" w:cs="Times New Roman"/>
          <w:i/>
          <w:kern w:val="28"/>
          <w:sz w:val="28"/>
          <w:szCs w:val="28"/>
        </w:rPr>
      </w:pPr>
      <w:r w:rsidRPr="006E0C49">
        <w:rPr>
          <w:rFonts w:ascii="Times New Roman" w:hAnsi="Times New Roman" w:cs="Times New Roman"/>
          <w:b/>
          <w:i/>
          <w:kern w:val="28"/>
          <w:sz w:val="28"/>
          <w:szCs w:val="28"/>
        </w:rPr>
        <w:t>Музыка:</w:t>
      </w:r>
    </w:p>
    <w:p w:rsidR="00CB20A1" w:rsidRPr="006E0C49" w:rsidRDefault="00CB20A1" w:rsidP="00EC08D8">
      <w:pPr>
        <w:numPr>
          <w:ilvl w:val="0"/>
          <w:numId w:val="7"/>
        </w:numPr>
        <w:tabs>
          <w:tab w:val="left" w:pos="1080"/>
        </w:tabs>
        <w:autoSpaceDE w:val="0"/>
        <w:spacing w:after="0" w:line="240" w:lineRule="auto"/>
        <w:ind w:left="0" w:firstLine="720"/>
        <w:jc w:val="both"/>
        <w:rPr>
          <w:rFonts w:ascii="Times New Roman" w:hAnsi="Times New Roman" w:cs="Times New Roman"/>
          <w:bCs/>
          <w:color w:val="000000"/>
          <w:kern w:val="28"/>
          <w:sz w:val="28"/>
          <w:szCs w:val="28"/>
        </w:rPr>
      </w:pPr>
      <w:r w:rsidRPr="006E0C49">
        <w:rPr>
          <w:rFonts w:ascii="Times New Roman" w:hAnsi="Times New Roman" w:cs="Times New Roman"/>
          <w:kern w:val="28"/>
          <w:sz w:val="28"/>
          <w:szCs w:val="28"/>
        </w:rPr>
        <w:t>формирование первоначальных представлений о роли музыки в жизни человека, ее роли в  духовно-нравственном развитии человека;</w:t>
      </w:r>
    </w:p>
    <w:p w:rsidR="00CB20A1" w:rsidRPr="006E0C49" w:rsidRDefault="00CB20A1" w:rsidP="00EC08D8">
      <w:pPr>
        <w:numPr>
          <w:ilvl w:val="0"/>
          <w:numId w:val="7"/>
        </w:numPr>
        <w:tabs>
          <w:tab w:val="left" w:pos="1080"/>
        </w:tabs>
        <w:autoSpaceDE w:val="0"/>
        <w:spacing w:after="0" w:line="240" w:lineRule="auto"/>
        <w:ind w:left="0" w:firstLine="720"/>
        <w:jc w:val="both"/>
        <w:rPr>
          <w:rFonts w:ascii="Times New Roman" w:hAnsi="Times New Roman" w:cs="Times New Roman"/>
          <w:bCs/>
          <w:color w:val="000000"/>
          <w:kern w:val="28"/>
          <w:sz w:val="28"/>
          <w:szCs w:val="28"/>
        </w:rPr>
      </w:pPr>
      <w:r w:rsidRPr="006E0C49">
        <w:rPr>
          <w:rFonts w:ascii="Times New Roman" w:hAnsi="Times New Roman" w:cs="Times New Roman"/>
          <w:bCs/>
          <w:color w:val="000000"/>
          <w:kern w:val="28"/>
          <w:sz w:val="28"/>
          <w:szCs w:val="28"/>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CB20A1" w:rsidRPr="001A41B7" w:rsidRDefault="00CB20A1" w:rsidP="00EC08D8">
      <w:pPr>
        <w:numPr>
          <w:ilvl w:val="0"/>
          <w:numId w:val="7"/>
        </w:numPr>
        <w:tabs>
          <w:tab w:val="left" w:pos="1080"/>
        </w:tabs>
        <w:autoSpaceDE w:val="0"/>
        <w:spacing w:after="0" w:line="240" w:lineRule="auto"/>
        <w:ind w:left="0" w:firstLine="720"/>
        <w:jc w:val="both"/>
        <w:rPr>
          <w:rFonts w:ascii="Times New Roman" w:hAnsi="Times New Roman" w:cs="Times New Roman"/>
          <w:bCs/>
          <w:color w:val="000000"/>
          <w:kern w:val="28"/>
          <w:sz w:val="28"/>
          <w:szCs w:val="28"/>
        </w:rPr>
      </w:pPr>
      <w:r w:rsidRPr="001A41B7">
        <w:rPr>
          <w:rFonts w:ascii="Times New Roman" w:hAnsi="Times New Roman" w:cs="Times New Roman"/>
          <w:bCs/>
          <w:color w:val="000000"/>
          <w:kern w:val="28"/>
          <w:sz w:val="28"/>
          <w:szCs w:val="28"/>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CB20A1" w:rsidRPr="001A41B7" w:rsidRDefault="00CB20A1" w:rsidP="00EC08D8">
      <w:pPr>
        <w:numPr>
          <w:ilvl w:val="0"/>
          <w:numId w:val="7"/>
        </w:numPr>
        <w:tabs>
          <w:tab w:val="left" w:pos="1080"/>
        </w:tabs>
        <w:autoSpaceDE w:val="0"/>
        <w:spacing w:after="0" w:line="240" w:lineRule="auto"/>
        <w:ind w:left="0" w:firstLine="720"/>
        <w:jc w:val="both"/>
        <w:rPr>
          <w:rFonts w:ascii="Times New Roman" w:hAnsi="Times New Roman" w:cs="Times New Roman"/>
          <w:kern w:val="28"/>
          <w:sz w:val="28"/>
          <w:szCs w:val="28"/>
        </w:rPr>
      </w:pPr>
      <w:r w:rsidRPr="001A41B7">
        <w:rPr>
          <w:rFonts w:ascii="Times New Roman" w:hAnsi="Times New Roman" w:cs="Times New Roman"/>
          <w:bCs/>
          <w:color w:val="000000"/>
          <w:kern w:val="28"/>
          <w:sz w:val="28"/>
          <w:szCs w:val="28"/>
        </w:rPr>
        <w:t>формирование эстетических чу</w:t>
      </w:r>
      <w:proofErr w:type="gramStart"/>
      <w:r w:rsidRPr="001A41B7">
        <w:rPr>
          <w:rFonts w:ascii="Times New Roman" w:hAnsi="Times New Roman" w:cs="Times New Roman"/>
          <w:bCs/>
          <w:color w:val="000000"/>
          <w:kern w:val="28"/>
          <w:sz w:val="28"/>
          <w:szCs w:val="28"/>
        </w:rPr>
        <w:t>вств в пр</w:t>
      </w:r>
      <w:proofErr w:type="gramEnd"/>
      <w:r w:rsidRPr="001A41B7">
        <w:rPr>
          <w:rFonts w:ascii="Times New Roman" w:hAnsi="Times New Roman" w:cs="Times New Roman"/>
          <w:bCs/>
          <w:color w:val="000000"/>
          <w:kern w:val="28"/>
          <w:sz w:val="28"/>
          <w:szCs w:val="28"/>
        </w:rPr>
        <w:t>оцессе слушания музыкальных произведений различных жанров;</w:t>
      </w:r>
    </w:p>
    <w:p w:rsidR="00CB20A1" w:rsidRPr="001A41B7" w:rsidRDefault="00CB20A1" w:rsidP="00EC08D8">
      <w:pPr>
        <w:numPr>
          <w:ilvl w:val="0"/>
          <w:numId w:val="7"/>
        </w:numPr>
        <w:tabs>
          <w:tab w:val="left" w:pos="1080"/>
        </w:tabs>
        <w:autoSpaceDE w:val="0"/>
        <w:spacing w:after="0" w:line="240" w:lineRule="auto"/>
        <w:ind w:left="0" w:firstLine="720"/>
        <w:jc w:val="both"/>
        <w:rPr>
          <w:rFonts w:ascii="Times New Roman" w:hAnsi="Times New Roman" w:cs="Times New Roman"/>
          <w:kern w:val="28"/>
          <w:sz w:val="28"/>
          <w:szCs w:val="28"/>
        </w:rPr>
      </w:pPr>
      <w:r w:rsidRPr="001A41B7">
        <w:rPr>
          <w:rFonts w:ascii="Times New Roman" w:hAnsi="Times New Roman" w:cs="Times New Roman"/>
          <w:kern w:val="28"/>
          <w:sz w:val="28"/>
          <w:szCs w:val="28"/>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CB20A1" w:rsidRPr="001A41B7" w:rsidRDefault="00CB20A1" w:rsidP="00973FA0">
      <w:pPr>
        <w:tabs>
          <w:tab w:val="left" w:pos="1080"/>
        </w:tabs>
        <w:autoSpaceDE w:val="0"/>
        <w:spacing w:after="0" w:line="240" w:lineRule="auto"/>
        <w:ind w:firstLine="720"/>
        <w:rPr>
          <w:rFonts w:ascii="Times New Roman" w:hAnsi="Times New Roman" w:cs="Times New Roman"/>
          <w:b/>
          <w:kern w:val="28"/>
          <w:sz w:val="28"/>
          <w:szCs w:val="28"/>
        </w:rPr>
      </w:pPr>
      <w:r w:rsidRPr="001A41B7">
        <w:rPr>
          <w:rFonts w:ascii="Times New Roman" w:hAnsi="Times New Roman" w:cs="Times New Roman"/>
          <w:b/>
          <w:kern w:val="28"/>
          <w:sz w:val="28"/>
          <w:szCs w:val="28"/>
        </w:rPr>
        <w:t>Технология</w:t>
      </w:r>
    </w:p>
    <w:p w:rsidR="00CB20A1" w:rsidRPr="001A41B7" w:rsidRDefault="00CB20A1" w:rsidP="00973FA0">
      <w:pPr>
        <w:tabs>
          <w:tab w:val="left" w:pos="1080"/>
        </w:tabs>
        <w:autoSpaceDE w:val="0"/>
        <w:spacing w:after="0" w:line="240" w:lineRule="auto"/>
        <w:ind w:firstLine="720"/>
        <w:rPr>
          <w:rFonts w:ascii="Times New Roman" w:hAnsi="Times New Roman" w:cs="Times New Roman"/>
          <w:b/>
          <w:bCs/>
          <w:i/>
          <w:color w:val="000000"/>
          <w:kern w:val="28"/>
          <w:sz w:val="28"/>
          <w:szCs w:val="28"/>
        </w:rPr>
      </w:pPr>
      <w:r w:rsidRPr="001A41B7">
        <w:rPr>
          <w:rFonts w:ascii="Times New Roman" w:hAnsi="Times New Roman" w:cs="Times New Roman"/>
          <w:b/>
          <w:i/>
          <w:kern w:val="28"/>
          <w:sz w:val="28"/>
          <w:szCs w:val="28"/>
        </w:rPr>
        <w:lastRenderedPageBreak/>
        <w:t>Технология (труд):</w:t>
      </w:r>
    </w:p>
    <w:p w:rsidR="00CB20A1" w:rsidRPr="001A41B7" w:rsidRDefault="00CB20A1" w:rsidP="00EC08D8">
      <w:pPr>
        <w:numPr>
          <w:ilvl w:val="0"/>
          <w:numId w:val="13"/>
        </w:numPr>
        <w:tabs>
          <w:tab w:val="left" w:pos="1080"/>
        </w:tabs>
        <w:autoSpaceDE w:val="0"/>
        <w:spacing w:after="0" w:line="240" w:lineRule="auto"/>
        <w:ind w:left="0" w:firstLine="720"/>
        <w:jc w:val="both"/>
        <w:rPr>
          <w:rFonts w:ascii="Times New Roman" w:hAnsi="Times New Roman" w:cs="Times New Roman"/>
          <w:bCs/>
          <w:color w:val="000000"/>
          <w:kern w:val="28"/>
          <w:sz w:val="28"/>
          <w:szCs w:val="28"/>
        </w:rPr>
      </w:pPr>
      <w:r w:rsidRPr="001A41B7">
        <w:rPr>
          <w:rFonts w:ascii="Times New Roman" w:hAnsi="Times New Roman" w:cs="Times New Roman"/>
          <w:bCs/>
          <w:color w:val="000000"/>
          <w:kern w:val="28"/>
          <w:sz w:val="28"/>
          <w:szCs w:val="28"/>
        </w:rPr>
        <w:t>формирование навыков самообслуживания, овладение некоторыми технологическими приемами ручной обработки материалов,</w:t>
      </w:r>
      <w:r w:rsidRPr="001A41B7">
        <w:rPr>
          <w:rFonts w:ascii="Times New Roman" w:hAnsi="Times New Roman" w:cs="Times New Roman"/>
          <w:kern w:val="28"/>
          <w:sz w:val="28"/>
          <w:szCs w:val="28"/>
        </w:rPr>
        <w:t xml:space="preserve"> усвоение правил техники безопасности;</w:t>
      </w:r>
    </w:p>
    <w:p w:rsidR="00CB20A1" w:rsidRPr="001A41B7" w:rsidRDefault="00CB20A1" w:rsidP="00EC08D8">
      <w:pPr>
        <w:numPr>
          <w:ilvl w:val="0"/>
          <w:numId w:val="13"/>
        </w:numPr>
        <w:tabs>
          <w:tab w:val="left" w:pos="1080"/>
        </w:tabs>
        <w:autoSpaceDE w:val="0"/>
        <w:spacing w:after="0" w:line="240" w:lineRule="auto"/>
        <w:ind w:left="0" w:firstLine="720"/>
        <w:jc w:val="both"/>
        <w:rPr>
          <w:rFonts w:ascii="Times New Roman" w:hAnsi="Times New Roman" w:cs="Times New Roman"/>
          <w:bCs/>
          <w:color w:val="000000"/>
          <w:kern w:val="28"/>
          <w:sz w:val="28"/>
          <w:szCs w:val="28"/>
        </w:rPr>
      </w:pPr>
      <w:r w:rsidRPr="001A41B7">
        <w:rPr>
          <w:rFonts w:ascii="Times New Roman" w:hAnsi="Times New Roman" w:cs="Times New Roman"/>
          <w:bCs/>
          <w:color w:val="000000"/>
          <w:kern w:val="28"/>
          <w:sz w:val="28"/>
          <w:szCs w:val="28"/>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CB20A1" w:rsidRPr="001A41B7" w:rsidRDefault="00CB20A1" w:rsidP="00EC08D8">
      <w:pPr>
        <w:numPr>
          <w:ilvl w:val="0"/>
          <w:numId w:val="13"/>
        </w:numPr>
        <w:tabs>
          <w:tab w:val="left" w:pos="1080"/>
        </w:tabs>
        <w:autoSpaceDE w:val="0"/>
        <w:spacing w:after="0" w:line="240" w:lineRule="auto"/>
        <w:ind w:left="0" w:firstLine="720"/>
        <w:jc w:val="both"/>
        <w:rPr>
          <w:rFonts w:ascii="Times New Roman" w:hAnsi="Times New Roman" w:cs="Times New Roman"/>
          <w:kern w:val="28"/>
          <w:sz w:val="28"/>
          <w:szCs w:val="28"/>
        </w:rPr>
      </w:pPr>
      <w:r w:rsidRPr="001A41B7">
        <w:rPr>
          <w:rFonts w:ascii="Times New Roman" w:hAnsi="Times New Roman" w:cs="Times New Roman"/>
          <w:bCs/>
          <w:color w:val="000000"/>
          <w:kern w:val="28"/>
          <w:sz w:val="28"/>
          <w:szCs w:val="28"/>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CB20A1" w:rsidRPr="001A41B7" w:rsidRDefault="00CB20A1" w:rsidP="00EC08D8">
      <w:pPr>
        <w:numPr>
          <w:ilvl w:val="0"/>
          <w:numId w:val="13"/>
        </w:numPr>
        <w:tabs>
          <w:tab w:val="left" w:pos="1080"/>
        </w:tabs>
        <w:autoSpaceDE w:val="0"/>
        <w:spacing w:after="0" w:line="240" w:lineRule="auto"/>
        <w:ind w:left="0" w:firstLine="720"/>
        <w:jc w:val="both"/>
        <w:rPr>
          <w:rFonts w:ascii="Times New Roman" w:hAnsi="Times New Roman" w:cs="Times New Roman"/>
          <w:kern w:val="28"/>
          <w:sz w:val="28"/>
          <w:szCs w:val="28"/>
        </w:rPr>
      </w:pPr>
      <w:r w:rsidRPr="001A41B7">
        <w:rPr>
          <w:rFonts w:ascii="Times New Roman" w:hAnsi="Times New Roman" w:cs="Times New Roman"/>
          <w:kern w:val="28"/>
          <w:sz w:val="28"/>
          <w:szCs w:val="28"/>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CB20A1" w:rsidRPr="001A41B7" w:rsidRDefault="00CB20A1" w:rsidP="00EC08D8">
      <w:pPr>
        <w:numPr>
          <w:ilvl w:val="0"/>
          <w:numId w:val="13"/>
        </w:numPr>
        <w:tabs>
          <w:tab w:val="left" w:pos="1080"/>
        </w:tabs>
        <w:autoSpaceDE w:val="0"/>
        <w:spacing w:after="0" w:line="240" w:lineRule="auto"/>
        <w:ind w:left="0" w:firstLine="720"/>
        <w:jc w:val="both"/>
        <w:rPr>
          <w:rFonts w:ascii="Times New Roman" w:hAnsi="Times New Roman" w:cs="Times New Roman"/>
          <w:kern w:val="28"/>
          <w:sz w:val="28"/>
          <w:szCs w:val="28"/>
        </w:rPr>
      </w:pPr>
      <w:r w:rsidRPr="001A41B7">
        <w:rPr>
          <w:rFonts w:ascii="Times New Roman" w:hAnsi="Times New Roman" w:cs="Times New Roman"/>
          <w:kern w:val="28"/>
          <w:sz w:val="28"/>
          <w:szCs w:val="28"/>
        </w:rPr>
        <w:t xml:space="preserve">использование приобретенных знаний и умений </w:t>
      </w:r>
      <w:r w:rsidRPr="001A41B7">
        <w:rPr>
          <w:rFonts w:ascii="Times New Roman" w:hAnsi="Times New Roman" w:cs="Times New Roman"/>
          <w:bCs/>
          <w:color w:val="000000"/>
          <w:kern w:val="28"/>
          <w:sz w:val="28"/>
          <w:szCs w:val="28"/>
        </w:rPr>
        <w:t>для решения практических задач.</w:t>
      </w:r>
    </w:p>
    <w:p w:rsidR="00CB20A1" w:rsidRPr="001A41B7" w:rsidRDefault="00CB20A1" w:rsidP="00973FA0">
      <w:pPr>
        <w:tabs>
          <w:tab w:val="left" w:pos="1080"/>
        </w:tabs>
        <w:autoSpaceDE w:val="0"/>
        <w:spacing w:after="0" w:line="240" w:lineRule="auto"/>
        <w:ind w:firstLine="720"/>
        <w:rPr>
          <w:rFonts w:ascii="Times New Roman" w:hAnsi="Times New Roman" w:cs="Times New Roman"/>
          <w:b/>
          <w:kern w:val="28"/>
          <w:sz w:val="28"/>
          <w:szCs w:val="28"/>
        </w:rPr>
      </w:pPr>
      <w:r w:rsidRPr="001A41B7">
        <w:rPr>
          <w:rFonts w:ascii="Times New Roman" w:hAnsi="Times New Roman" w:cs="Times New Roman"/>
          <w:b/>
          <w:kern w:val="28"/>
          <w:sz w:val="28"/>
          <w:szCs w:val="28"/>
        </w:rPr>
        <w:t>Физическая культура</w:t>
      </w:r>
    </w:p>
    <w:p w:rsidR="00CB20A1" w:rsidRPr="001A41B7" w:rsidRDefault="00CB20A1" w:rsidP="00973FA0">
      <w:pPr>
        <w:tabs>
          <w:tab w:val="left" w:pos="1080"/>
        </w:tabs>
        <w:autoSpaceDE w:val="0"/>
        <w:spacing w:after="0" w:line="240" w:lineRule="auto"/>
        <w:ind w:firstLine="720"/>
        <w:rPr>
          <w:rFonts w:ascii="Times New Roman" w:hAnsi="Times New Roman" w:cs="Times New Roman"/>
          <w:bCs/>
          <w:i/>
          <w:color w:val="000000"/>
          <w:kern w:val="28"/>
          <w:sz w:val="28"/>
          <w:szCs w:val="28"/>
        </w:rPr>
      </w:pPr>
      <w:r w:rsidRPr="001A41B7">
        <w:rPr>
          <w:rFonts w:ascii="Times New Roman" w:hAnsi="Times New Roman" w:cs="Times New Roman"/>
          <w:b/>
          <w:i/>
          <w:kern w:val="28"/>
          <w:sz w:val="28"/>
          <w:szCs w:val="28"/>
        </w:rPr>
        <w:t>Физическая культура</w:t>
      </w:r>
    </w:p>
    <w:p w:rsidR="00CB20A1" w:rsidRPr="001A41B7" w:rsidRDefault="00CB20A1" w:rsidP="00EC08D8">
      <w:pPr>
        <w:numPr>
          <w:ilvl w:val="0"/>
          <w:numId w:val="12"/>
        </w:numPr>
        <w:tabs>
          <w:tab w:val="left" w:pos="1080"/>
        </w:tabs>
        <w:autoSpaceDE w:val="0"/>
        <w:spacing w:after="0" w:line="240" w:lineRule="auto"/>
        <w:ind w:left="0" w:firstLine="720"/>
        <w:jc w:val="both"/>
        <w:rPr>
          <w:rFonts w:ascii="Times New Roman" w:hAnsi="Times New Roman" w:cs="Times New Roman"/>
          <w:kern w:val="28"/>
          <w:sz w:val="28"/>
          <w:szCs w:val="28"/>
        </w:rPr>
      </w:pPr>
      <w:r w:rsidRPr="001A41B7">
        <w:rPr>
          <w:rFonts w:ascii="Times New Roman" w:hAnsi="Times New Roman" w:cs="Times New Roman"/>
          <w:bCs/>
          <w:color w:val="000000"/>
          <w:kern w:val="28"/>
          <w:sz w:val="28"/>
          <w:szCs w:val="28"/>
        </w:rPr>
        <w:t>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CB20A1" w:rsidRPr="001A41B7" w:rsidRDefault="00CB20A1" w:rsidP="00EC08D8">
      <w:pPr>
        <w:numPr>
          <w:ilvl w:val="0"/>
          <w:numId w:val="12"/>
        </w:numPr>
        <w:tabs>
          <w:tab w:val="left" w:pos="1080"/>
        </w:tabs>
        <w:autoSpaceDE w:val="0"/>
        <w:spacing w:after="0" w:line="240" w:lineRule="auto"/>
        <w:ind w:left="0" w:firstLine="720"/>
        <w:jc w:val="both"/>
        <w:rPr>
          <w:rFonts w:ascii="Times New Roman" w:hAnsi="Times New Roman" w:cs="Times New Roman"/>
          <w:kern w:val="28"/>
          <w:sz w:val="28"/>
          <w:szCs w:val="28"/>
        </w:rPr>
      </w:pPr>
      <w:r w:rsidRPr="001A41B7">
        <w:rPr>
          <w:rFonts w:ascii="Times New Roman" w:hAnsi="Times New Roman" w:cs="Times New Roman"/>
          <w:kern w:val="28"/>
          <w:sz w:val="28"/>
          <w:szCs w:val="28"/>
        </w:rPr>
        <w:t xml:space="preserve">овладение умениями организовывать </w:t>
      </w:r>
      <w:proofErr w:type="spellStart"/>
      <w:r w:rsidRPr="001A41B7">
        <w:rPr>
          <w:rFonts w:ascii="Times New Roman" w:hAnsi="Times New Roman" w:cs="Times New Roman"/>
          <w:kern w:val="28"/>
          <w:sz w:val="28"/>
          <w:szCs w:val="28"/>
        </w:rPr>
        <w:t>здоровьесберегающую</w:t>
      </w:r>
      <w:proofErr w:type="spellEnd"/>
      <w:r w:rsidRPr="001A41B7">
        <w:rPr>
          <w:rFonts w:ascii="Times New Roman" w:hAnsi="Times New Roman" w:cs="Times New Roman"/>
          <w:kern w:val="28"/>
          <w:sz w:val="28"/>
          <w:szCs w:val="28"/>
        </w:rPr>
        <w:t xml:space="preserve"> жизнедеятельность (режим дня, утренняя зарядка, оздоровительные мероприятия, подвижные игры и т. д.); </w:t>
      </w:r>
    </w:p>
    <w:p w:rsidR="00CB20A1" w:rsidRPr="00AF7F84" w:rsidRDefault="00CB20A1" w:rsidP="00EC08D8">
      <w:pPr>
        <w:numPr>
          <w:ilvl w:val="0"/>
          <w:numId w:val="12"/>
        </w:numPr>
        <w:tabs>
          <w:tab w:val="left" w:pos="1080"/>
        </w:tabs>
        <w:autoSpaceDE w:val="0"/>
        <w:spacing w:after="0" w:line="240" w:lineRule="auto"/>
        <w:ind w:left="0" w:firstLine="720"/>
        <w:jc w:val="both"/>
        <w:rPr>
          <w:rFonts w:ascii="Times New Roman" w:hAnsi="Times New Roman" w:cs="Times New Roman"/>
          <w:b/>
          <w:bCs/>
          <w:color w:val="000000"/>
          <w:kern w:val="28"/>
          <w:sz w:val="28"/>
          <w:szCs w:val="28"/>
        </w:rPr>
      </w:pPr>
      <w:r w:rsidRPr="001A41B7">
        <w:rPr>
          <w:rFonts w:ascii="Times New Roman" w:hAnsi="Times New Roman" w:cs="Times New Roman"/>
          <w:kern w:val="28"/>
          <w:sz w:val="28"/>
          <w:szCs w:val="28"/>
        </w:rPr>
        <w:t>формирование умения следить за своим физическим состоянием, величиной физических нагрузок.</w:t>
      </w:r>
    </w:p>
    <w:p w:rsidR="00CB20A1" w:rsidRPr="00772E11" w:rsidRDefault="00CB20A1" w:rsidP="00971761">
      <w:pPr>
        <w:tabs>
          <w:tab w:val="left" w:pos="1080"/>
        </w:tabs>
        <w:autoSpaceDE w:val="0"/>
        <w:spacing w:after="0" w:line="240" w:lineRule="auto"/>
        <w:jc w:val="center"/>
        <w:rPr>
          <w:rFonts w:ascii="Times New Roman" w:hAnsi="Times New Roman" w:cs="Times New Roman"/>
          <w:kern w:val="28"/>
          <w:sz w:val="28"/>
          <w:szCs w:val="28"/>
        </w:rPr>
      </w:pPr>
      <w:r w:rsidRPr="00772E11">
        <w:rPr>
          <w:rFonts w:ascii="Times New Roman" w:hAnsi="Times New Roman" w:cs="Times New Roman"/>
          <w:b/>
          <w:bCs/>
          <w:sz w:val="28"/>
          <w:szCs w:val="28"/>
        </w:rPr>
        <w:t xml:space="preserve">Результаты освоения коррекционно-развивающей области </w:t>
      </w:r>
      <w:r w:rsidR="00176CAD">
        <w:rPr>
          <w:rFonts w:ascii="Times New Roman" w:hAnsi="Times New Roman" w:cs="Times New Roman"/>
          <w:b/>
          <w:bCs/>
          <w:sz w:val="28"/>
          <w:szCs w:val="28"/>
        </w:rPr>
        <w:br/>
      </w:r>
      <w:r w:rsidR="00176CAD">
        <w:rPr>
          <w:rFonts w:ascii="Times New Roman" w:hAnsi="Times New Roman" w:cs="Times New Roman"/>
          <w:b/>
          <w:sz w:val="28"/>
          <w:szCs w:val="28"/>
        </w:rPr>
        <w:t xml:space="preserve">адаптированной основной общеобразовательной программы </w:t>
      </w:r>
      <w:r w:rsidR="00176CAD">
        <w:rPr>
          <w:rFonts w:ascii="Times New Roman" w:hAnsi="Times New Roman" w:cs="Times New Roman"/>
          <w:b/>
          <w:sz w:val="28"/>
          <w:szCs w:val="28"/>
        </w:rPr>
        <w:br/>
        <w:t>начального общего образования</w:t>
      </w:r>
    </w:p>
    <w:p w:rsidR="00973FA0" w:rsidRPr="00973FA0" w:rsidRDefault="00973FA0" w:rsidP="00973FA0">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973FA0">
        <w:rPr>
          <w:rFonts w:ascii="Times New Roman" w:eastAsia="Times New Roman" w:hAnsi="Times New Roman" w:cs="Times New Roman"/>
          <w:b/>
          <w:bCs/>
          <w:color w:val="000000"/>
          <w:kern w:val="0"/>
          <w:sz w:val="28"/>
          <w:szCs w:val="28"/>
          <w:lang w:eastAsia="ru-RU"/>
        </w:rPr>
        <w:t>Все обучение в начальных классах имеет коррекционно-развивающую направленность. </w:t>
      </w:r>
      <w:r w:rsidRPr="00973FA0">
        <w:rPr>
          <w:rFonts w:ascii="Times New Roman" w:eastAsia="Times New Roman" w:hAnsi="Times New Roman" w:cs="Times New Roman"/>
          <w:color w:val="000000"/>
          <w:kern w:val="0"/>
          <w:sz w:val="28"/>
          <w:szCs w:val="28"/>
          <w:lang w:eastAsia="ru-RU"/>
        </w:rPr>
        <w:t xml:space="preserve">Содержание этого направления представлено коррекционно-развивающими занятиями (логопедическими и </w:t>
      </w:r>
      <w:proofErr w:type="spellStart"/>
      <w:r w:rsidRPr="00973FA0">
        <w:rPr>
          <w:rFonts w:ascii="Times New Roman" w:eastAsia="Times New Roman" w:hAnsi="Times New Roman" w:cs="Times New Roman"/>
          <w:color w:val="000000"/>
          <w:kern w:val="0"/>
          <w:sz w:val="28"/>
          <w:szCs w:val="28"/>
          <w:lang w:eastAsia="ru-RU"/>
        </w:rPr>
        <w:t>психо-коррекционными</w:t>
      </w:r>
      <w:proofErr w:type="spellEnd"/>
      <w:r w:rsidRPr="00973FA0">
        <w:rPr>
          <w:rFonts w:ascii="Times New Roman" w:eastAsia="Times New Roman" w:hAnsi="Times New Roman" w:cs="Times New Roman"/>
          <w:color w:val="000000"/>
          <w:kern w:val="0"/>
          <w:sz w:val="28"/>
          <w:szCs w:val="28"/>
          <w:lang w:eastAsia="ru-RU"/>
        </w:rPr>
        <w:t xml:space="preserve"> занятиями).</w:t>
      </w:r>
    </w:p>
    <w:p w:rsidR="00CB20A1" w:rsidRPr="00973FA0" w:rsidRDefault="00CB20A1" w:rsidP="00973FA0">
      <w:pPr>
        <w:spacing w:after="0" w:line="240" w:lineRule="auto"/>
        <w:ind w:firstLine="709"/>
        <w:jc w:val="both"/>
        <w:rPr>
          <w:rFonts w:ascii="Times New Roman" w:hAnsi="Times New Roman" w:cs="Times New Roman"/>
          <w:b/>
          <w:bCs/>
          <w:kern w:val="2"/>
          <w:sz w:val="28"/>
          <w:szCs w:val="28"/>
        </w:rPr>
      </w:pPr>
      <w:r w:rsidRPr="00973FA0">
        <w:rPr>
          <w:rFonts w:ascii="Times New Roman" w:hAnsi="Times New Roman" w:cs="Times New Roman"/>
          <w:b/>
          <w:bCs/>
          <w:i/>
          <w:kern w:val="2"/>
          <w:sz w:val="28"/>
          <w:szCs w:val="28"/>
        </w:rPr>
        <w:t>Коррекционный курс «</w:t>
      </w:r>
      <w:r w:rsidRPr="00973FA0">
        <w:rPr>
          <w:rFonts w:ascii="Times New Roman" w:hAnsi="Times New Roman" w:cs="Times New Roman"/>
          <w:b/>
          <w:i/>
          <w:sz w:val="28"/>
          <w:szCs w:val="28"/>
        </w:rPr>
        <w:t>Коррекционно-развивающие занятия</w:t>
      </w:r>
      <w:r w:rsidRPr="00973FA0">
        <w:rPr>
          <w:rFonts w:ascii="Times New Roman" w:hAnsi="Times New Roman" w:cs="Times New Roman"/>
          <w:b/>
          <w:bCs/>
          <w:kern w:val="2"/>
          <w:sz w:val="28"/>
          <w:szCs w:val="28"/>
        </w:rPr>
        <w:t>»</w:t>
      </w:r>
    </w:p>
    <w:p w:rsidR="00CB20A1" w:rsidRPr="00973FA0" w:rsidRDefault="00CB20A1" w:rsidP="00973FA0">
      <w:pPr>
        <w:spacing w:after="0" w:line="240" w:lineRule="auto"/>
        <w:ind w:firstLine="709"/>
        <w:jc w:val="both"/>
        <w:rPr>
          <w:rFonts w:ascii="Times New Roman" w:hAnsi="Times New Roman" w:cs="Times New Roman"/>
          <w:b/>
          <w:bCs/>
          <w:kern w:val="2"/>
          <w:sz w:val="28"/>
          <w:szCs w:val="28"/>
        </w:rPr>
      </w:pPr>
      <w:r w:rsidRPr="00973FA0">
        <w:rPr>
          <w:rFonts w:ascii="Times New Roman" w:hAnsi="Times New Roman" w:cs="Times New Roman"/>
          <w:b/>
          <w:i/>
          <w:sz w:val="28"/>
          <w:szCs w:val="28"/>
        </w:rPr>
        <w:t>Логопедические занятия</w:t>
      </w:r>
      <w:r w:rsidRPr="00973FA0">
        <w:rPr>
          <w:rFonts w:ascii="Times New Roman" w:hAnsi="Times New Roman" w:cs="Times New Roman"/>
          <w:sz w:val="28"/>
          <w:szCs w:val="28"/>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CB20A1" w:rsidRPr="00973FA0" w:rsidRDefault="00CB20A1" w:rsidP="00973FA0">
      <w:pPr>
        <w:spacing w:after="0" w:line="240" w:lineRule="auto"/>
        <w:ind w:firstLine="709"/>
        <w:jc w:val="both"/>
        <w:rPr>
          <w:rFonts w:ascii="Times New Roman" w:hAnsi="Times New Roman" w:cs="Times New Roman"/>
          <w:sz w:val="28"/>
          <w:szCs w:val="28"/>
        </w:rPr>
      </w:pPr>
      <w:proofErr w:type="spellStart"/>
      <w:r w:rsidRPr="00973FA0">
        <w:rPr>
          <w:rFonts w:ascii="Times New Roman" w:hAnsi="Times New Roman" w:cs="Times New Roman"/>
          <w:b/>
          <w:i/>
          <w:sz w:val="28"/>
          <w:szCs w:val="28"/>
        </w:rPr>
        <w:t>Психокоррекционные</w:t>
      </w:r>
      <w:proofErr w:type="spellEnd"/>
      <w:r w:rsidRPr="00973FA0">
        <w:rPr>
          <w:rFonts w:ascii="Times New Roman" w:hAnsi="Times New Roman" w:cs="Times New Roman"/>
          <w:b/>
          <w:i/>
          <w:sz w:val="28"/>
          <w:szCs w:val="28"/>
        </w:rPr>
        <w:t xml:space="preserve"> занятия: </w:t>
      </w:r>
      <w:r w:rsidRPr="00973FA0">
        <w:rPr>
          <w:rFonts w:ascii="Times New Roman" w:hAnsi="Times New Roman" w:cs="Times New Roman"/>
          <w:sz w:val="28"/>
          <w:szCs w:val="28"/>
        </w:rPr>
        <w:t xml:space="preserve">формирование учебной мотивации, стимуляция </w:t>
      </w:r>
      <w:proofErr w:type="spellStart"/>
      <w:r w:rsidRPr="00973FA0">
        <w:rPr>
          <w:rFonts w:ascii="Times New Roman" w:hAnsi="Times New Roman" w:cs="Times New Roman"/>
          <w:sz w:val="28"/>
          <w:szCs w:val="28"/>
        </w:rPr>
        <w:t>сенсорно-перцептивных</w:t>
      </w:r>
      <w:proofErr w:type="spellEnd"/>
      <w:r w:rsidRPr="00973FA0">
        <w:rPr>
          <w:rFonts w:ascii="Times New Roman" w:hAnsi="Times New Roman" w:cs="Times New Roman"/>
          <w:sz w:val="28"/>
          <w:szCs w:val="28"/>
        </w:rPr>
        <w:t xml:space="preserve">, </w:t>
      </w:r>
      <w:proofErr w:type="spellStart"/>
      <w:r w:rsidRPr="00973FA0">
        <w:rPr>
          <w:rFonts w:ascii="Times New Roman" w:hAnsi="Times New Roman" w:cs="Times New Roman"/>
          <w:sz w:val="28"/>
          <w:szCs w:val="28"/>
        </w:rPr>
        <w:t>мнемических</w:t>
      </w:r>
      <w:proofErr w:type="spellEnd"/>
      <w:r w:rsidRPr="00973FA0">
        <w:rPr>
          <w:rFonts w:ascii="Times New Roman" w:hAnsi="Times New Roman" w:cs="Times New Roman"/>
          <w:sz w:val="28"/>
          <w:szCs w:val="28"/>
        </w:rPr>
        <w:t xml:space="preserve"> и интеллектуальных процессов; гармонизация </w:t>
      </w:r>
      <w:proofErr w:type="spellStart"/>
      <w:r w:rsidRPr="00973FA0">
        <w:rPr>
          <w:rFonts w:ascii="Times New Roman" w:hAnsi="Times New Roman" w:cs="Times New Roman"/>
          <w:sz w:val="28"/>
          <w:szCs w:val="28"/>
        </w:rPr>
        <w:t>психоэмоционального</w:t>
      </w:r>
      <w:proofErr w:type="spellEnd"/>
      <w:r w:rsidRPr="00973FA0">
        <w:rPr>
          <w:rFonts w:ascii="Times New Roman" w:hAnsi="Times New Roman" w:cs="Times New Roman"/>
          <w:sz w:val="28"/>
          <w:szCs w:val="28"/>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rsidRPr="00973FA0">
        <w:rPr>
          <w:rFonts w:ascii="Times New Roman" w:hAnsi="Times New Roman" w:cs="Times New Roman"/>
          <w:sz w:val="28"/>
          <w:szCs w:val="28"/>
        </w:rPr>
        <w:t>эмпатии</w:t>
      </w:r>
      <w:proofErr w:type="spellEnd"/>
      <w:r w:rsidRPr="00973FA0">
        <w:rPr>
          <w:rFonts w:ascii="Times New Roman" w:hAnsi="Times New Roman" w:cs="Times New Roman"/>
          <w:sz w:val="28"/>
          <w:szCs w:val="28"/>
        </w:rPr>
        <w:t xml:space="preserve">, сопереживанию; формирование продуктивных видов взаимоотношений с </w:t>
      </w:r>
      <w:r w:rsidRPr="00973FA0">
        <w:rPr>
          <w:rFonts w:ascii="Times New Roman" w:hAnsi="Times New Roman" w:cs="Times New Roman"/>
          <w:sz w:val="28"/>
          <w:szCs w:val="28"/>
        </w:rPr>
        <w:lastRenderedPageBreak/>
        <w:t>окружающими (в семье, классе), повышение социального статуса ребенка в коллективе.</w:t>
      </w:r>
    </w:p>
    <w:p w:rsidR="00CB20A1" w:rsidRPr="00973FA0" w:rsidRDefault="00CB20A1" w:rsidP="00973FA0">
      <w:pPr>
        <w:tabs>
          <w:tab w:val="left" w:pos="1080"/>
        </w:tabs>
        <w:autoSpaceDE w:val="0"/>
        <w:spacing w:after="0" w:line="240" w:lineRule="auto"/>
        <w:ind w:firstLine="709"/>
        <w:jc w:val="both"/>
        <w:rPr>
          <w:rFonts w:ascii="Times New Roman" w:hAnsi="Times New Roman" w:cs="Times New Roman"/>
          <w:sz w:val="28"/>
          <w:szCs w:val="28"/>
        </w:rPr>
      </w:pPr>
      <w:r w:rsidRPr="00973FA0">
        <w:rPr>
          <w:rFonts w:ascii="Times New Roman" w:hAnsi="Times New Roman" w:cs="Times New Roman"/>
          <w:sz w:val="28"/>
          <w:szCs w:val="28"/>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B66500" w:rsidRPr="00F63254" w:rsidRDefault="00973FA0" w:rsidP="0056469F">
      <w:pPr>
        <w:spacing w:before="120" w:after="120" w:line="240" w:lineRule="auto"/>
        <w:jc w:val="center"/>
        <w:outlineLvl w:val="2"/>
        <w:rPr>
          <w:rFonts w:ascii="Times New Roman" w:hAnsi="Times New Roman" w:cs="Times New Roman"/>
          <w:b/>
          <w:color w:val="auto"/>
          <w:sz w:val="28"/>
          <w:szCs w:val="28"/>
        </w:rPr>
      </w:pPr>
      <w:bookmarkStart w:id="7" w:name="_Toc415833127"/>
      <w:r>
        <w:rPr>
          <w:rFonts w:ascii="Times New Roman" w:hAnsi="Times New Roman" w:cs="Times New Roman"/>
          <w:b/>
          <w:color w:val="auto"/>
          <w:sz w:val="28"/>
          <w:szCs w:val="28"/>
        </w:rPr>
        <w:t>2</w:t>
      </w:r>
      <w:r w:rsidR="003C0437">
        <w:rPr>
          <w:rFonts w:ascii="Times New Roman" w:hAnsi="Times New Roman" w:cs="Times New Roman"/>
          <w:b/>
          <w:color w:val="auto"/>
          <w:sz w:val="28"/>
          <w:szCs w:val="28"/>
        </w:rPr>
        <w:t>.</w:t>
      </w:r>
      <w:r w:rsidR="000556FB">
        <w:rPr>
          <w:rFonts w:ascii="Times New Roman" w:hAnsi="Times New Roman" w:cs="Times New Roman"/>
          <w:b/>
          <w:color w:val="auto"/>
          <w:sz w:val="28"/>
          <w:szCs w:val="28"/>
        </w:rPr>
        <w:t>1</w:t>
      </w:r>
      <w:r w:rsidR="00B66500" w:rsidRPr="00F63254">
        <w:rPr>
          <w:rFonts w:ascii="Times New Roman" w:hAnsi="Times New Roman" w:cs="Times New Roman"/>
          <w:b/>
          <w:color w:val="auto"/>
          <w:sz w:val="28"/>
          <w:szCs w:val="28"/>
        </w:rPr>
        <w:t xml:space="preserve">.3. </w:t>
      </w:r>
      <w:r w:rsidR="00B66500" w:rsidRPr="00F63254">
        <w:rPr>
          <w:rFonts w:ascii="Times New Roman" w:hAnsi="Times New Roman" w:cs="Times New Roman"/>
          <w:b/>
          <w:color w:val="auto"/>
          <w:spacing w:val="2"/>
          <w:sz w:val="28"/>
          <w:szCs w:val="28"/>
        </w:rPr>
        <w:t xml:space="preserve">Система оценки достижения обучающимися </w:t>
      </w:r>
      <w:r w:rsidR="000C4DD9">
        <w:rPr>
          <w:rFonts w:ascii="Times New Roman" w:hAnsi="Times New Roman" w:cs="Times New Roman"/>
          <w:b/>
          <w:color w:val="auto"/>
          <w:spacing w:val="2"/>
          <w:sz w:val="28"/>
          <w:szCs w:val="28"/>
        </w:rPr>
        <w:br/>
      </w:r>
      <w:r w:rsidR="00F05F63" w:rsidRPr="00F63254">
        <w:rPr>
          <w:rFonts w:ascii="Times New Roman" w:hAnsi="Times New Roman" w:cs="Times New Roman"/>
          <w:b/>
          <w:color w:val="auto"/>
          <w:spacing w:val="2"/>
          <w:sz w:val="28"/>
          <w:szCs w:val="28"/>
        </w:rPr>
        <w:t xml:space="preserve">с </w:t>
      </w:r>
      <w:r w:rsidR="00C4068A">
        <w:rPr>
          <w:rFonts w:ascii="Times New Roman" w:hAnsi="Times New Roman" w:cs="Times New Roman"/>
          <w:b/>
          <w:sz w:val="28"/>
          <w:szCs w:val="28"/>
        </w:rPr>
        <w:t xml:space="preserve">задержкой психического </w:t>
      </w:r>
      <w:proofErr w:type="gramStart"/>
      <w:r w:rsidR="00C4068A">
        <w:rPr>
          <w:rFonts w:ascii="Times New Roman" w:hAnsi="Times New Roman" w:cs="Times New Roman"/>
          <w:b/>
          <w:sz w:val="28"/>
          <w:szCs w:val="28"/>
        </w:rPr>
        <w:t>развития</w:t>
      </w:r>
      <w:r w:rsidR="00C4068A" w:rsidRPr="00F63254">
        <w:rPr>
          <w:rFonts w:ascii="Times New Roman" w:hAnsi="Times New Roman" w:cs="Times New Roman"/>
          <w:b/>
          <w:color w:val="auto"/>
          <w:spacing w:val="2"/>
          <w:sz w:val="28"/>
          <w:szCs w:val="28"/>
        </w:rPr>
        <w:t xml:space="preserve"> </w:t>
      </w:r>
      <w:r w:rsidR="00B66500" w:rsidRPr="00F63254">
        <w:rPr>
          <w:rFonts w:ascii="Times New Roman" w:hAnsi="Times New Roman" w:cs="Times New Roman"/>
          <w:b/>
          <w:color w:val="auto"/>
          <w:spacing w:val="2"/>
          <w:sz w:val="28"/>
          <w:szCs w:val="28"/>
        </w:rPr>
        <w:t xml:space="preserve">планируемых результатов освоения </w:t>
      </w:r>
      <w:r w:rsidR="00C4068A">
        <w:rPr>
          <w:rFonts w:ascii="Times New Roman" w:hAnsi="Times New Roman" w:cs="Times New Roman"/>
          <w:b/>
          <w:sz w:val="28"/>
          <w:szCs w:val="28"/>
        </w:rPr>
        <w:t xml:space="preserve">адаптированной основной общеобразовательной программы </w:t>
      </w:r>
      <w:r w:rsidR="000C4DD9">
        <w:rPr>
          <w:rFonts w:ascii="Times New Roman" w:hAnsi="Times New Roman" w:cs="Times New Roman"/>
          <w:b/>
          <w:sz w:val="28"/>
          <w:szCs w:val="28"/>
        </w:rPr>
        <w:br/>
      </w:r>
      <w:r w:rsidR="00C4068A">
        <w:rPr>
          <w:rFonts w:ascii="Times New Roman" w:hAnsi="Times New Roman" w:cs="Times New Roman"/>
          <w:b/>
          <w:sz w:val="28"/>
          <w:szCs w:val="28"/>
        </w:rPr>
        <w:t>начального общего образования</w:t>
      </w:r>
      <w:bookmarkEnd w:id="7"/>
      <w:proofErr w:type="gramEnd"/>
    </w:p>
    <w:p w:rsidR="003A5E34" w:rsidRDefault="003A5E34" w:rsidP="0056469F">
      <w:pPr>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Основными направлениями и целями оценочной деятель</w:t>
      </w:r>
      <w:r w:rsidRPr="00F63254">
        <w:rPr>
          <w:rFonts w:ascii="Times New Roman" w:hAnsi="Times New Roman" w:cs="Times New Roman"/>
          <w:color w:val="auto"/>
          <w:spacing w:val="2"/>
          <w:sz w:val="28"/>
          <w:szCs w:val="28"/>
        </w:rPr>
        <w:t xml:space="preserve">ности в соответствии с требованиями </w:t>
      </w:r>
      <w:r w:rsidRPr="003A5E34">
        <w:rPr>
          <w:rFonts w:ascii="Times New Roman" w:hAnsi="Times New Roman" w:cs="Times New Roman"/>
          <w:caps/>
          <w:sz w:val="28"/>
          <w:szCs w:val="28"/>
        </w:rPr>
        <w:t xml:space="preserve">ФГОС НОО </w:t>
      </w:r>
      <w:r w:rsidRPr="003A5E34">
        <w:rPr>
          <w:rFonts w:ascii="Times New Roman" w:hAnsi="Times New Roman" w:cs="Times New Roman"/>
          <w:sz w:val="28"/>
          <w:szCs w:val="28"/>
        </w:rPr>
        <w:t xml:space="preserve">обучающихся с </w:t>
      </w:r>
      <w:r w:rsidRPr="003A5E34">
        <w:rPr>
          <w:rFonts w:ascii="Times New Roman" w:hAnsi="Times New Roman" w:cs="Times New Roman"/>
          <w:caps/>
          <w:sz w:val="28"/>
          <w:szCs w:val="28"/>
        </w:rPr>
        <w:t>ОВЗ</w:t>
      </w:r>
      <w:r w:rsidRPr="00F63254">
        <w:rPr>
          <w:rFonts w:ascii="Times New Roman" w:hAnsi="Times New Roman" w:cs="Times New Roman"/>
          <w:color w:val="auto"/>
          <w:spacing w:val="2"/>
          <w:sz w:val="28"/>
          <w:szCs w:val="28"/>
        </w:rPr>
        <w:t xml:space="preserve"> являются </w:t>
      </w:r>
      <w:r w:rsidRPr="00F63254">
        <w:rPr>
          <w:rFonts w:ascii="Times New Roman" w:hAnsi="Times New Roman" w:cs="Times New Roman"/>
          <w:color w:val="auto"/>
          <w:sz w:val="28"/>
          <w:szCs w:val="28"/>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56469F" w:rsidRPr="0056469F" w:rsidRDefault="0056469F" w:rsidP="0056469F">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proofErr w:type="gramStart"/>
      <w:r w:rsidRPr="0056469F">
        <w:rPr>
          <w:rFonts w:ascii="Times New Roman" w:eastAsia="Times New Roman" w:hAnsi="Times New Roman" w:cs="Times New Roman"/>
          <w:color w:val="000000"/>
          <w:sz w:val="28"/>
          <w:szCs w:val="28"/>
          <w:lang w:eastAsia="ru-RU"/>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roofErr w:type="gramEnd"/>
    </w:p>
    <w:p w:rsidR="0056469F" w:rsidRPr="0056469F" w:rsidRDefault="0056469F" w:rsidP="0056469F">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56469F">
        <w:rPr>
          <w:rFonts w:ascii="Times New Roman" w:eastAsia="Times New Roman" w:hAnsi="Times New Roman" w:cs="Times New Roman"/>
          <w:color w:val="000000"/>
          <w:sz w:val="28"/>
          <w:szCs w:val="28"/>
          <w:lang w:eastAsia="ru-RU"/>
        </w:rPr>
        <w:t>Обучающиеся с ЗПР имеют право на прохождение текущей, промежуточной и государственной итоговой аттестации освоения АООП НОО ОВЗ </w:t>
      </w:r>
      <w:r w:rsidRPr="0056469F">
        <w:rPr>
          <w:rFonts w:ascii="Times New Roman" w:eastAsia="Times New Roman" w:hAnsi="Times New Roman" w:cs="Times New Roman"/>
          <w:color w:val="000000"/>
          <w:sz w:val="28"/>
          <w:szCs w:val="28"/>
          <w:u w:val="single"/>
          <w:lang w:eastAsia="ru-RU"/>
        </w:rPr>
        <w:t>в иных формах</w:t>
      </w:r>
      <w:r w:rsidRPr="0056469F">
        <w:rPr>
          <w:rFonts w:ascii="Times New Roman" w:eastAsia="Times New Roman" w:hAnsi="Times New Roman" w:cs="Times New Roman"/>
          <w:color w:val="000000"/>
          <w:sz w:val="28"/>
          <w:szCs w:val="28"/>
          <w:lang w:eastAsia="ru-RU"/>
        </w:rPr>
        <w:t>.</w:t>
      </w:r>
    </w:p>
    <w:p w:rsidR="0056469F" w:rsidRPr="0056469F" w:rsidRDefault="0056469F" w:rsidP="0056469F">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56469F">
        <w:rPr>
          <w:rFonts w:ascii="Times New Roman" w:eastAsia="Times New Roman" w:hAnsi="Times New Roman" w:cs="Times New Roman"/>
          <w:color w:val="000000"/>
          <w:sz w:val="28"/>
          <w:szCs w:val="28"/>
          <w:lang w:eastAsia="ru-RU"/>
        </w:rPr>
        <w:t xml:space="preserve">Специальные условия </w:t>
      </w:r>
      <w:r w:rsidRPr="00CD7382">
        <w:rPr>
          <w:rFonts w:ascii="Times New Roman" w:eastAsia="Times New Roman" w:hAnsi="Times New Roman" w:cs="Times New Roman"/>
          <w:color w:val="000000"/>
          <w:sz w:val="28"/>
          <w:szCs w:val="28"/>
          <w:lang w:eastAsia="ru-RU"/>
        </w:rPr>
        <w:t>проведения</w:t>
      </w:r>
      <w:r w:rsidR="00CD7382" w:rsidRPr="00CD7382">
        <w:rPr>
          <w:rFonts w:ascii="Times New Roman" w:eastAsia="Times New Roman" w:hAnsi="Times New Roman" w:cs="Times New Roman"/>
          <w:color w:val="000000"/>
          <w:sz w:val="28"/>
          <w:szCs w:val="28"/>
          <w:lang w:eastAsia="ru-RU"/>
        </w:rPr>
        <w:t xml:space="preserve"> </w:t>
      </w:r>
      <w:r w:rsidRPr="00CD7382">
        <w:rPr>
          <w:rFonts w:ascii="Times New Roman" w:eastAsia="Times New Roman" w:hAnsi="Times New Roman" w:cs="Times New Roman"/>
          <w:color w:val="000000"/>
          <w:sz w:val="28"/>
          <w:szCs w:val="28"/>
          <w:lang w:eastAsia="ru-RU"/>
        </w:rPr>
        <w:t> </w:t>
      </w:r>
      <w:r w:rsidRPr="00CD7382">
        <w:rPr>
          <w:rFonts w:ascii="Times New Roman" w:eastAsia="Times New Roman" w:hAnsi="Times New Roman" w:cs="Times New Roman"/>
          <w:iCs/>
          <w:color w:val="000000"/>
          <w:sz w:val="28"/>
          <w:szCs w:val="28"/>
          <w:lang w:eastAsia="ru-RU"/>
        </w:rPr>
        <w:t>текущей, промежуточной </w:t>
      </w:r>
      <w:r w:rsidRPr="00CD7382">
        <w:rPr>
          <w:rFonts w:ascii="Times New Roman" w:eastAsia="Times New Roman" w:hAnsi="Times New Roman" w:cs="Times New Roman"/>
          <w:color w:val="000000"/>
          <w:sz w:val="28"/>
          <w:szCs w:val="28"/>
          <w:lang w:eastAsia="ru-RU"/>
        </w:rPr>
        <w:t>и </w:t>
      </w:r>
      <w:r w:rsidRPr="00CD7382">
        <w:rPr>
          <w:rFonts w:ascii="Times New Roman" w:eastAsia="Times New Roman" w:hAnsi="Times New Roman" w:cs="Times New Roman"/>
          <w:iCs/>
          <w:color w:val="000000"/>
          <w:sz w:val="28"/>
          <w:szCs w:val="28"/>
          <w:lang w:eastAsia="ru-RU"/>
        </w:rPr>
        <w:t>итоговой</w:t>
      </w:r>
      <w:r w:rsidRPr="0056469F">
        <w:rPr>
          <w:rFonts w:ascii="Times New Roman" w:eastAsia="Times New Roman" w:hAnsi="Times New Roman" w:cs="Times New Roman"/>
          <w:i/>
          <w:iCs/>
          <w:color w:val="000000"/>
          <w:sz w:val="28"/>
          <w:szCs w:val="28"/>
          <w:lang w:eastAsia="ru-RU"/>
        </w:rPr>
        <w:t> </w:t>
      </w:r>
      <w:r w:rsidRPr="0056469F">
        <w:rPr>
          <w:rFonts w:ascii="Times New Roman" w:eastAsia="Times New Roman" w:hAnsi="Times New Roman" w:cs="Times New Roman"/>
          <w:color w:val="000000"/>
          <w:sz w:val="28"/>
          <w:szCs w:val="28"/>
          <w:lang w:eastAsia="ru-RU"/>
        </w:rPr>
        <w:t>(по итогам освоения АООП НОО ОВЗ) </w:t>
      </w:r>
      <w:r w:rsidRPr="00CD7382">
        <w:rPr>
          <w:rFonts w:ascii="Times New Roman" w:eastAsia="Times New Roman" w:hAnsi="Times New Roman" w:cs="Times New Roman"/>
          <w:iCs/>
          <w:color w:val="000000"/>
          <w:sz w:val="28"/>
          <w:szCs w:val="28"/>
          <w:lang w:eastAsia="ru-RU"/>
        </w:rPr>
        <w:t>аттестации</w:t>
      </w:r>
      <w:r w:rsidRPr="0056469F">
        <w:rPr>
          <w:rFonts w:ascii="Times New Roman" w:eastAsia="Times New Roman" w:hAnsi="Times New Roman" w:cs="Times New Roman"/>
          <w:i/>
          <w:iCs/>
          <w:color w:val="000000"/>
          <w:sz w:val="28"/>
          <w:szCs w:val="28"/>
          <w:lang w:eastAsia="ru-RU"/>
        </w:rPr>
        <w:t> </w:t>
      </w:r>
      <w:proofErr w:type="gramStart"/>
      <w:r w:rsidRPr="0056469F">
        <w:rPr>
          <w:rFonts w:ascii="Times New Roman" w:eastAsia="Times New Roman" w:hAnsi="Times New Roman" w:cs="Times New Roman"/>
          <w:color w:val="000000"/>
          <w:sz w:val="28"/>
          <w:szCs w:val="28"/>
          <w:lang w:eastAsia="ru-RU"/>
        </w:rPr>
        <w:t>обучающихся</w:t>
      </w:r>
      <w:proofErr w:type="gramEnd"/>
      <w:r w:rsidRPr="0056469F">
        <w:rPr>
          <w:rFonts w:ascii="Times New Roman" w:eastAsia="Times New Roman" w:hAnsi="Times New Roman" w:cs="Times New Roman"/>
          <w:color w:val="000000"/>
          <w:sz w:val="28"/>
          <w:szCs w:val="28"/>
          <w:lang w:eastAsia="ru-RU"/>
        </w:rPr>
        <w:t xml:space="preserve"> с ЗПР включают:</w:t>
      </w:r>
    </w:p>
    <w:p w:rsidR="0056469F" w:rsidRPr="0056469F" w:rsidRDefault="0056469F" w:rsidP="0056469F">
      <w:pPr>
        <w:shd w:val="clear" w:color="auto" w:fill="FFFFFF"/>
        <w:suppressAutoHyphens w:val="0"/>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56469F">
        <w:rPr>
          <w:rFonts w:ascii="Times New Roman" w:eastAsia="Times New Roman" w:hAnsi="Times New Roman" w:cs="Times New Roman"/>
          <w:color w:val="000000"/>
          <w:sz w:val="28"/>
          <w:szCs w:val="28"/>
          <w:lang w:eastAsia="ru-RU"/>
        </w:rPr>
        <w:t>особую форму организации аттестации с учетом особых образовательных потребностей и индивидуальных особенностей обучающихся с ЗПР;</w:t>
      </w:r>
    </w:p>
    <w:p w:rsidR="0056469F" w:rsidRPr="0056469F" w:rsidRDefault="0056469F" w:rsidP="0056469F">
      <w:pPr>
        <w:shd w:val="clear" w:color="auto" w:fill="FFFFFF"/>
        <w:suppressAutoHyphens w:val="0"/>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56469F">
        <w:rPr>
          <w:rFonts w:ascii="Times New Roman" w:eastAsia="Times New Roman" w:hAnsi="Times New Roman" w:cs="Times New Roman"/>
          <w:color w:val="000000"/>
          <w:sz w:val="28"/>
          <w:szCs w:val="28"/>
          <w:lang w:eastAsia="ru-RU"/>
        </w:rPr>
        <w:t xml:space="preserve">привычную обстановку в классе (присутствие своего учителя, наличие привычных для обучающихся </w:t>
      </w:r>
      <w:proofErr w:type="spellStart"/>
      <w:r w:rsidRPr="0056469F">
        <w:rPr>
          <w:rFonts w:ascii="Times New Roman" w:eastAsia="Times New Roman" w:hAnsi="Times New Roman" w:cs="Times New Roman"/>
          <w:color w:val="000000"/>
          <w:sz w:val="28"/>
          <w:szCs w:val="28"/>
          <w:lang w:eastAsia="ru-RU"/>
        </w:rPr>
        <w:t>мнестических</w:t>
      </w:r>
      <w:proofErr w:type="spellEnd"/>
      <w:r w:rsidRPr="0056469F">
        <w:rPr>
          <w:rFonts w:ascii="Times New Roman" w:eastAsia="Times New Roman" w:hAnsi="Times New Roman" w:cs="Times New Roman"/>
          <w:color w:val="000000"/>
          <w:sz w:val="28"/>
          <w:szCs w:val="28"/>
          <w:lang w:eastAsia="ru-RU"/>
        </w:rPr>
        <w:t xml:space="preserve"> опор: наглядных схем, шаблонов общего хода выполнения заданий);</w:t>
      </w:r>
    </w:p>
    <w:p w:rsidR="0056469F" w:rsidRPr="0056469F" w:rsidRDefault="0056469F" w:rsidP="0056469F">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56469F">
        <w:rPr>
          <w:rFonts w:ascii="Times New Roman" w:eastAsia="Times New Roman" w:hAnsi="Times New Roman" w:cs="Times New Roman"/>
          <w:color w:val="000000"/>
          <w:sz w:val="28"/>
          <w:szCs w:val="28"/>
          <w:lang w:eastAsia="ru-RU"/>
        </w:rPr>
        <w:t>присутствие в начале работы этапа общей организации деятельности;</w:t>
      </w:r>
    </w:p>
    <w:p w:rsidR="0056469F" w:rsidRPr="0056469F" w:rsidRDefault="0056469F" w:rsidP="0056469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roofErr w:type="spellStart"/>
      <w:r w:rsidRPr="0056469F">
        <w:rPr>
          <w:rFonts w:ascii="Times New Roman" w:eastAsia="Times New Roman" w:hAnsi="Times New Roman" w:cs="Times New Roman"/>
          <w:color w:val="000000"/>
          <w:sz w:val="28"/>
          <w:szCs w:val="28"/>
          <w:lang w:eastAsia="ru-RU"/>
        </w:rPr>
        <w:t>адаптирование</w:t>
      </w:r>
      <w:proofErr w:type="spellEnd"/>
      <w:r w:rsidRPr="0056469F">
        <w:rPr>
          <w:rFonts w:ascii="Times New Roman" w:eastAsia="Times New Roman" w:hAnsi="Times New Roman" w:cs="Times New Roman"/>
          <w:color w:val="000000"/>
          <w:sz w:val="28"/>
          <w:szCs w:val="28"/>
          <w:lang w:eastAsia="ru-RU"/>
        </w:rPr>
        <w:t xml:space="preserve"> инструкции с учетом особых образовательных потребностей и индивидуальных трудностей обучающихся с ЗПР:</w:t>
      </w:r>
    </w:p>
    <w:p w:rsidR="0056469F" w:rsidRPr="0056469F" w:rsidRDefault="0056469F" w:rsidP="00EC08D8">
      <w:pPr>
        <w:numPr>
          <w:ilvl w:val="0"/>
          <w:numId w:val="28"/>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56469F">
        <w:rPr>
          <w:rFonts w:ascii="Times New Roman" w:eastAsia="Times New Roman" w:hAnsi="Times New Roman" w:cs="Times New Roman"/>
          <w:color w:val="000000"/>
          <w:sz w:val="28"/>
          <w:szCs w:val="28"/>
          <w:lang w:eastAsia="ru-RU"/>
        </w:rPr>
        <w:t>упрощение формулировок по грамматическому и семантическому оформлению;</w:t>
      </w:r>
    </w:p>
    <w:p w:rsidR="0056469F" w:rsidRPr="0056469F" w:rsidRDefault="0056469F" w:rsidP="00EC08D8">
      <w:pPr>
        <w:numPr>
          <w:ilvl w:val="0"/>
          <w:numId w:val="28"/>
        </w:numPr>
        <w:shd w:val="clear" w:color="auto" w:fill="FFFFFF"/>
        <w:suppressAutoHyphens w:val="0"/>
        <w:spacing w:after="0" w:line="294" w:lineRule="atLeast"/>
        <w:ind w:left="0"/>
        <w:jc w:val="both"/>
        <w:rPr>
          <w:rFonts w:ascii="Times New Roman" w:eastAsia="Times New Roman" w:hAnsi="Times New Roman" w:cs="Times New Roman"/>
          <w:color w:val="000000"/>
          <w:sz w:val="28"/>
          <w:szCs w:val="28"/>
          <w:lang w:eastAsia="ru-RU"/>
        </w:rPr>
      </w:pPr>
      <w:r w:rsidRPr="0056469F">
        <w:rPr>
          <w:rFonts w:ascii="Times New Roman" w:eastAsia="Times New Roman" w:hAnsi="Times New Roman" w:cs="Times New Roman"/>
          <w:color w:val="000000"/>
          <w:sz w:val="28"/>
          <w:szCs w:val="28"/>
          <w:lang w:eastAsia="ru-RU"/>
        </w:rPr>
        <w:t xml:space="preserve">упрощение </w:t>
      </w:r>
      <w:proofErr w:type="spellStart"/>
      <w:r w:rsidRPr="0056469F">
        <w:rPr>
          <w:rFonts w:ascii="Times New Roman" w:eastAsia="Times New Roman" w:hAnsi="Times New Roman" w:cs="Times New Roman"/>
          <w:color w:val="000000"/>
          <w:sz w:val="28"/>
          <w:szCs w:val="28"/>
          <w:lang w:eastAsia="ru-RU"/>
        </w:rPr>
        <w:t>многозвеньевой</w:t>
      </w:r>
      <w:proofErr w:type="spellEnd"/>
      <w:r w:rsidRPr="0056469F">
        <w:rPr>
          <w:rFonts w:ascii="Times New Roman" w:eastAsia="Times New Roman" w:hAnsi="Times New Roman" w:cs="Times New Roman"/>
          <w:color w:val="000000"/>
          <w:sz w:val="28"/>
          <w:szCs w:val="28"/>
          <w:lang w:eastAsia="ru-RU"/>
        </w:rPr>
        <w:t xml:space="preserve"> инструкции посредством деления ее на короткие смысловые единицы, задающие </w:t>
      </w:r>
      <w:proofErr w:type="spellStart"/>
      <w:r w:rsidRPr="0056469F">
        <w:rPr>
          <w:rFonts w:ascii="Times New Roman" w:eastAsia="Times New Roman" w:hAnsi="Times New Roman" w:cs="Times New Roman"/>
          <w:color w:val="000000"/>
          <w:sz w:val="28"/>
          <w:szCs w:val="28"/>
          <w:lang w:eastAsia="ru-RU"/>
        </w:rPr>
        <w:t>поэтапность</w:t>
      </w:r>
      <w:proofErr w:type="spellEnd"/>
      <w:r w:rsidRPr="0056469F">
        <w:rPr>
          <w:rFonts w:ascii="Times New Roman" w:eastAsia="Times New Roman" w:hAnsi="Times New Roman" w:cs="Times New Roman"/>
          <w:color w:val="000000"/>
          <w:sz w:val="28"/>
          <w:szCs w:val="28"/>
          <w:lang w:eastAsia="ru-RU"/>
        </w:rPr>
        <w:t xml:space="preserve"> (</w:t>
      </w:r>
      <w:proofErr w:type="spellStart"/>
      <w:r w:rsidRPr="0056469F">
        <w:rPr>
          <w:rFonts w:ascii="Times New Roman" w:eastAsia="Times New Roman" w:hAnsi="Times New Roman" w:cs="Times New Roman"/>
          <w:color w:val="000000"/>
          <w:sz w:val="28"/>
          <w:szCs w:val="28"/>
          <w:lang w:eastAsia="ru-RU"/>
        </w:rPr>
        <w:t>пошаговость</w:t>
      </w:r>
      <w:proofErr w:type="spellEnd"/>
      <w:r w:rsidRPr="0056469F">
        <w:rPr>
          <w:rFonts w:ascii="Times New Roman" w:eastAsia="Times New Roman" w:hAnsi="Times New Roman" w:cs="Times New Roman"/>
          <w:color w:val="000000"/>
          <w:sz w:val="28"/>
          <w:szCs w:val="28"/>
          <w:lang w:eastAsia="ru-RU"/>
        </w:rPr>
        <w:t>) выполнения задания;</w:t>
      </w:r>
    </w:p>
    <w:p w:rsidR="0056469F" w:rsidRPr="0056469F" w:rsidRDefault="0056469F" w:rsidP="00EC08D8">
      <w:pPr>
        <w:numPr>
          <w:ilvl w:val="0"/>
          <w:numId w:val="28"/>
        </w:numPr>
        <w:shd w:val="clear" w:color="auto" w:fill="FFFFFF"/>
        <w:suppressAutoHyphens w:val="0"/>
        <w:spacing w:after="0" w:line="294" w:lineRule="atLeast"/>
        <w:ind w:left="0"/>
        <w:jc w:val="both"/>
        <w:rPr>
          <w:rFonts w:ascii="Times New Roman" w:eastAsia="Times New Roman" w:hAnsi="Times New Roman" w:cs="Times New Roman"/>
          <w:color w:val="000000"/>
          <w:sz w:val="28"/>
          <w:szCs w:val="28"/>
          <w:lang w:eastAsia="ru-RU"/>
        </w:rPr>
      </w:pPr>
      <w:r w:rsidRPr="0056469F">
        <w:rPr>
          <w:rFonts w:ascii="Times New Roman" w:eastAsia="Times New Roman" w:hAnsi="Times New Roman" w:cs="Times New Roman"/>
          <w:color w:val="000000"/>
          <w:sz w:val="28"/>
          <w:szCs w:val="28"/>
          <w:lang w:eastAsia="ru-RU"/>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w:t>
      </w:r>
      <w:proofErr w:type="spellStart"/>
      <w:r w:rsidRPr="0056469F">
        <w:rPr>
          <w:rFonts w:ascii="Times New Roman" w:eastAsia="Times New Roman" w:hAnsi="Times New Roman" w:cs="Times New Roman"/>
          <w:color w:val="000000"/>
          <w:sz w:val="28"/>
          <w:szCs w:val="28"/>
          <w:lang w:eastAsia="ru-RU"/>
        </w:rPr>
        <w:t>адаптирование</w:t>
      </w:r>
      <w:proofErr w:type="spellEnd"/>
      <w:r w:rsidRPr="0056469F">
        <w:rPr>
          <w:rFonts w:ascii="Times New Roman" w:eastAsia="Times New Roman" w:hAnsi="Times New Roman" w:cs="Times New Roman"/>
          <w:color w:val="000000"/>
          <w:sz w:val="28"/>
          <w:szCs w:val="28"/>
          <w:lang w:eastAsia="ru-RU"/>
        </w:rPr>
        <w:t xml:space="preserve"> текста задания с учетом особых образовательных потребностей и индивидуальных </w:t>
      </w:r>
      <w:proofErr w:type="gramStart"/>
      <w:r w:rsidRPr="0056469F">
        <w:rPr>
          <w:rFonts w:ascii="Times New Roman" w:eastAsia="Times New Roman" w:hAnsi="Times New Roman" w:cs="Times New Roman"/>
          <w:color w:val="000000"/>
          <w:sz w:val="28"/>
          <w:szCs w:val="28"/>
          <w:lang w:eastAsia="ru-RU"/>
        </w:rPr>
        <w:t>трудностей</w:t>
      </w:r>
      <w:proofErr w:type="gramEnd"/>
      <w:r w:rsidRPr="0056469F">
        <w:rPr>
          <w:rFonts w:ascii="Times New Roman" w:eastAsia="Times New Roman" w:hAnsi="Times New Roman" w:cs="Times New Roman"/>
          <w:color w:val="000000"/>
          <w:sz w:val="28"/>
          <w:szCs w:val="28"/>
          <w:lang w:eastAsia="ru-RU"/>
        </w:rPr>
        <w:t xml:space="preserve"> обучающихся с ЗПР (четкое отграничение одного задания от другого; упрощение формулировок задания по грамматическому и семантическому оформлению и др.);</w:t>
      </w:r>
    </w:p>
    <w:p w:rsidR="0056469F" w:rsidRPr="0056469F" w:rsidRDefault="0056469F" w:rsidP="0056469F">
      <w:pPr>
        <w:shd w:val="clear" w:color="auto" w:fill="FFFFFF"/>
        <w:suppressAutoHyphens w:val="0"/>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56469F">
        <w:rPr>
          <w:rFonts w:ascii="Times New Roman" w:eastAsia="Times New Roman" w:hAnsi="Times New Roman" w:cs="Times New Roman"/>
          <w:color w:val="000000"/>
          <w:sz w:val="28"/>
          <w:szCs w:val="28"/>
          <w:lang w:eastAsia="ru-RU"/>
        </w:rPr>
        <w:t>ри необходимости предоставление дифференцированной помощи: </w:t>
      </w:r>
      <w:r w:rsidRPr="0056469F">
        <w:rPr>
          <w:rFonts w:ascii="Times New Roman" w:eastAsia="Times New Roman" w:hAnsi="Times New Roman" w:cs="Times New Roman"/>
          <w:i/>
          <w:iCs/>
          <w:color w:val="000000"/>
          <w:sz w:val="28"/>
          <w:szCs w:val="28"/>
          <w:lang w:eastAsia="ru-RU"/>
        </w:rPr>
        <w:t>стимулирующей </w:t>
      </w:r>
      <w:r w:rsidRPr="0056469F">
        <w:rPr>
          <w:rFonts w:ascii="Times New Roman" w:eastAsia="Times New Roman" w:hAnsi="Times New Roman" w:cs="Times New Roman"/>
          <w:color w:val="000000"/>
          <w:sz w:val="28"/>
          <w:szCs w:val="28"/>
          <w:lang w:eastAsia="ru-RU"/>
        </w:rPr>
        <w:t>(одобрение, эмоциональная поддержка), </w:t>
      </w:r>
      <w:r w:rsidRPr="0056469F">
        <w:rPr>
          <w:rFonts w:ascii="Times New Roman" w:eastAsia="Times New Roman" w:hAnsi="Times New Roman" w:cs="Times New Roman"/>
          <w:i/>
          <w:iCs/>
          <w:color w:val="000000"/>
          <w:sz w:val="28"/>
          <w:szCs w:val="28"/>
          <w:lang w:eastAsia="ru-RU"/>
        </w:rPr>
        <w:t>организующей </w:t>
      </w:r>
      <w:r w:rsidRPr="0056469F">
        <w:rPr>
          <w:rFonts w:ascii="Times New Roman" w:eastAsia="Times New Roman" w:hAnsi="Times New Roman" w:cs="Times New Roman"/>
          <w:color w:val="000000"/>
          <w:sz w:val="28"/>
          <w:szCs w:val="28"/>
          <w:lang w:eastAsia="ru-RU"/>
        </w:rPr>
        <w:t xml:space="preserve">(привлечение внимания, концентрирование на </w:t>
      </w:r>
      <w:r w:rsidRPr="0056469F">
        <w:rPr>
          <w:rFonts w:ascii="Times New Roman" w:eastAsia="Times New Roman" w:hAnsi="Times New Roman" w:cs="Times New Roman"/>
          <w:color w:val="000000"/>
          <w:sz w:val="28"/>
          <w:szCs w:val="28"/>
          <w:lang w:eastAsia="ru-RU"/>
        </w:rPr>
        <w:lastRenderedPageBreak/>
        <w:t>выполнении работы, напоминание о необходимости самопроверки), </w:t>
      </w:r>
      <w:r w:rsidRPr="0056469F">
        <w:rPr>
          <w:rFonts w:ascii="Times New Roman" w:eastAsia="Times New Roman" w:hAnsi="Times New Roman" w:cs="Times New Roman"/>
          <w:i/>
          <w:iCs/>
          <w:color w:val="000000"/>
          <w:sz w:val="28"/>
          <w:szCs w:val="28"/>
          <w:lang w:eastAsia="ru-RU"/>
        </w:rPr>
        <w:t>направляющей </w:t>
      </w:r>
      <w:r w:rsidRPr="0056469F">
        <w:rPr>
          <w:rFonts w:ascii="Times New Roman" w:eastAsia="Times New Roman" w:hAnsi="Times New Roman" w:cs="Times New Roman"/>
          <w:color w:val="000000"/>
          <w:sz w:val="28"/>
          <w:szCs w:val="28"/>
          <w:lang w:eastAsia="ru-RU"/>
        </w:rPr>
        <w:t>(повторение и разъяснение инструкции к заданию);</w:t>
      </w:r>
    </w:p>
    <w:p w:rsidR="0056469F" w:rsidRPr="0056469F" w:rsidRDefault="00F55C15" w:rsidP="00F55C15">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6469F" w:rsidRPr="0056469F">
        <w:rPr>
          <w:rFonts w:ascii="Times New Roman" w:eastAsia="Times New Roman" w:hAnsi="Times New Roman" w:cs="Times New Roman"/>
          <w:color w:val="000000"/>
          <w:sz w:val="28"/>
          <w:szCs w:val="28"/>
          <w:lang w:eastAsia="ru-RU"/>
        </w:rPr>
        <w:t>увеличение времени на выполнение заданий;</w:t>
      </w:r>
    </w:p>
    <w:p w:rsidR="0056469F" w:rsidRPr="0056469F" w:rsidRDefault="00F55C15" w:rsidP="00F55C15">
      <w:pPr>
        <w:shd w:val="clear" w:color="auto" w:fill="FFFFFF"/>
        <w:suppressAutoHyphens w:val="0"/>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6469F" w:rsidRPr="0056469F">
        <w:rPr>
          <w:rFonts w:ascii="Times New Roman" w:eastAsia="Times New Roman" w:hAnsi="Times New Roman" w:cs="Times New Roman"/>
          <w:color w:val="000000"/>
          <w:sz w:val="28"/>
          <w:szCs w:val="28"/>
          <w:lang w:eastAsia="ru-RU"/>
        </w:rPr>
        <w:t>возможность организации короткого перерыва (10-15 мин) при нарастании в поведении ребенка проявлений утомления, истощения;</w:t>
      </w:r>
    </w:p>
    <w:p w:rsidR="0056469F" w:rsidRPr="0056469F" w:rsidRDefault="00F55C15" w:rsidP="00F55C15">
      <w:pPr>
        <w:shd w:val="clear" w:color="auto" w:fill="FFFFFF"/>
        <w:suppressAutoHyphens w:val="0"/>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6469F" w:rsidRPr="0056469F">
        <w:rPr>
          <w:rFonts w:ascii="Times New Roman" w:eastAsia="Times New Roman" w:hAnsi="Times New Roman" w:cs="Times New Roman"/>
          <w:color w:val="000000"/>
          <w:sz w:val="28"/>
          <w:szCs w:val="28"/>
          <w:lang w:eastAsia="ru-RU"/>
        </w:rPr>
        <w:t xml:space="preserve">недопустимыми являются негативные реакции со стороны педагога, создание ситуаций, приводящих к </w:t>
      </w:r>
      <w:proofErr w:type="gramStart"/>
      <w:r w:rsidR="0056469F" w:rsidRPr="0056469F">
        <w:rPr>
          <w:rFonts w:ascii="Times New Roman" w:eastAsia="Times New Roman" w:hAnsi="Times New Roman" w:cs="Times New Roman"/>
          <w:color w:val="000000"/>
          <w:sz w:val="28"/>
          <w:szCs w:val="28"/>
          <w:lang w:eastAsia="ru-RU"/>
        </w:rPr>
        <w:t>эмоциональному</w:t>
      </w:r>
      <w:proofErr w:type="gramEnd"/>
      <w:r w:rsidR="0056469F" w:rsidRPr="0056469F">
        <w:rPr>
          <w:rFonts w:ascii="Times New Roman" w:eastAsia="Times New Roman" w:hAnsi="Times New Roman" w:cs="Times New Roman"/>
          <w:color w:val="000000"/>
          <w:sz w:val="28"/>
          <w:szCs w:val="28"/>
          <w:lang w:eastAsia="ru-RU"/>
        </w:rPr>
        <w:t> </w:t>
      </w:r>
      <w:proofErr w:type="spellStart"/>
      <w:r w:rsidR="0056469F" w:rsidRPr="0056469F">
        <w:rPr>
          <w:rFonts w:ascii="Times New Roman" w:eastAsia="Times New Roman" w:hAnsi="Times New Roman" w:cs="Times New Roman"/>
          <w:color w:val="000000"/>
          <w:sz w:val="28"/>
          <w:szCs w:val="28"/>
          <w:u w:val="single"/>
          <w:lang w:eastAsia="ru-RU"/>
        </w:rPr>
        <w:t>травмированию</w:t>
      </w:r>
      <w:proofErr w:type="spellEnd"/>
      <w:r w:rsidR="0056469F" w:rsidRPr="0056469F">
        <w:rPr>
          <w:rFonts w:ascii="Times New Roman" w:eastAsia="Times New Roman" w:hAnsi="Times New Roman" w:cs="Times New Roman"/>
          <w:color w:val="000000"/>
          <w:sz w:val="28"/>
          <w:szCs w:val="28"/>
          <w:u w:val="single"/>
          <w:lang w:eastAsia="ru-RU"/>
        </w:rPr>
        <w:t> </w:t>
      </w:r>
      <w:r w:rsidR="0056469F" w:rsidRPr="0056469F">
        <w:rPr>
          <w:rFonts w:ascii="Times New Roman" w:eastAsia="Times New Roman" w:hAnsi="Times New Roman" w:cs="Times New Roman"/>
          <w:color w:val="000000"/>
          <w:sz w:val="28"/>
          <w:szCs w:val="28"/>
          <w:lang w:eastAsia="ru-RU"/>
        </w:rPr>
        <w:t>ребенка.</w:t>
      </w:r>
    </w:p>
    <w:p w:rsidR="00F55C15" w:rsidRDefault="0056469F" w:rsidP="00F55C15">
      <w:pPr>
        <w:shd w:val="clear" w:color="auto" w:fill="FFFFFF"/>
        <w:suppressAutoHyphens w:val="0"/>
        <w:spacing w:after="0" w:line="294" w:lineRule="atLeast"/>
        <w:jc w:val="both"/>
        <w:rPr>
          <w:rFonts w:ascii="Times New Roman" w:eastAsia="Times New Roman" w:hAnsi="Times New Roman" w:cs="Times New Roman"/>
          <w:i/>
          <w:iCs/>
          <w:color w:val="000000"/>
          <w:sz w:val="28"/>
          <w:szCs w:val="28"/>
          <w:lang w:eastAsia="ru-RU"/>
        </w:rPr>
      </w:pPr>
      <w:r w:rsidRPr="0056469F">
        <w:rPr>
          <w:rFonts w:ascii="Times New Roman" w:eastAsia="Times New Roman" w:hAnsi="Times New Roman" w:cs="Times New Roman"/>
          <w:color w:val="000000"/>
          <w:sz w:val="28"/>
          <w:szCs w:val="28"/>
          <w:lang w:eastAsia="ru-RU"/>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предметные, </w:t>
      </w:r>
      <w:proofErr w:type="spellStart"/>
      <w:r w:rsidRPr="0056469F">
        <w:rPr>
          <w:rFonts w:ascii="Times New Roman" w:eastAsia="Times New Roman" w:hAnsi="Times New Roman" w:cs="Times New Roman"/>
          <w:color w:val="000000"/>
          <w:sz w:val="28"/>
          <w:szCs w:val="28"/>
          <w:lang w:eastAsia="ru-RU"/>
        </w:rPr>
        <w:t>метапредметные</w:t>
      </w:r>
      <w:proofErr w:type="spellEnd"/>
      <w:r w:rsidRPr="0056469F">
        <w:rPr>
          <w:rFonts w:ascii="Times New Roman" w:eastAsia="Times New Roman" w:hAnsi="Times New Roman" w:cs="Times New Roman"/>
          <w:color w:val="000000"/>
          <w:sz w:val="28"/>
          <w:szCs w:val="28"/>
          <w:lang w:eastAsia="ru-RU"/>
        </w:rPr>
        <w:t> результаты и результаты освоения программы </w:t>
      </w:r>
      <w:r w:rsidRPr="0056469F">
        <w:rPr>
          <w:rFonts w:ascii="Times New Roman" w:eastAsia="Times New Roman" w:hAnsi="Times New Roman" w:cs="Times New Roman"/>
          <w:i/>
          <w:iCs/>
          <w:color w:val="000000"/>
          <w:sz w:val="28"/>
          <w:szCs w:val="28"/>
          <w:lang w:eastAsia="ru-RU"/>
        </w:rPr>
        <w:t>коррекционной работы. </w:t>
      </w:r>
    </w:p>
    <w:p w:rsidR="0056469F" w:rsidRPr="0056469F" w:rsidRDefault="0056469F" w:rsidP="00F55C15">
      <w:pPr>
        <w:shd w:val="clear" w:color="auto" w:fill="FFFFFF"/>
        <w:suppressAutoHyphens w:val="0"/>
        <w:spacing w:after="0" w:line="294" w:lineRule="atLeast"/>
        <w:ind w:firstLine="708"/>
        <w:jc w:val="both"/>
        <w:rPr>
          <w:rFonts w:ascii="Times New Roman" w:eastAsia="Times New Roman" w:hAnsi="Times New Roman" w:cs="Times New Roman"/>
          <w:color w:val="000000"/>
          <w:sz w:val="28"/>
          <w:szCs w:val="28"/>
          <w:lang w:eastAsia="ru-RU"/>
        </w:rPr>
      </w:pPr>
      <w:r w:rsidRPr="0056469F">
        <w:rPr>
          <w:rFonts w:ascii="Times New Roman" w:eastAsia="Times New Roman" w:hAnsi="Times New Roman" w:cs="Times New Roman"/>
          <w:color w:val="000000"/>
          <w:sz w:val="28"/>
          <w:szCs w:val="28"/>
          <w:lang w:eastAsia="ru-RU"/>
        </w:rPr>
        <w:t xml:space="preserve">Система оценки достижения </w:t>
      </w:r>
      <w:proofErr w:type="gramStart"/>
      <w:r w:rsidRPr="0056469F">
        <w:rPr>
          <w:rFonts w:ascii="Times New Roman" w:eastAsia="Times New Roman" w:hAnsi="Times New Roman" w:cs="Times New Roman"/>
          <w:color w:val="000000"/>
          <w:sz w:val="28"/>
          <w:szCs w:val="28"/>
          <w:lang w:eastAsia="ru-RU"/>
        </w:rPr>
        <w:t>обучающимися</w:t>
      </w:r>
      <w:proofErr w:type="gramEnd"/>
      <w:r w:rsidRPr="0056469F">
        <w:rPr>
          <w:rFonts w:ascii="Times New Roman" w:eastAsia="Times New Roman" w:hAnsi="Times New Roman" w:cs="Times New Roman"/>
          <w:color w:val="000000"/>
          <w:sz w:val="28"/>
          <w:szCs w:val="28"/>
          <w:lang w:eastAsia="ru-RU"/>
        </w:rPr>
        <w:t xml:space="preserve"> с ЗПР планируемых результатов освоения АООП НОО ОВЗ предусматривает оценку достижения обучающимися с ЗПР планируемых результатов освоения программы коррекционной работы.</w:t>
      </w:r>
    </w:p>
    <w:p w:rsidR="0056469F" w:rsidRPr="0056469F" w:rsidRDefault="0056469F" w:rsidP="00F55C15">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56469F">
        <w:rPr>
          <w:rFonts w:ascii="Times New Roman" w:eastAsia="Times New Roman" w:hAnsi="Times New Roman" w:cs="Times New Roman"/>
          <w:color w:val="000000"/>
          <w:sz w:val="28"/>
          <w:szCs w:val="28"/>
          <w:lang w:eastAsia="ru-RU"/>
        </w:rPr>
        <w:t>Итоговая аттестация на ступени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w:t>
      </w:r>
      <w:r w:rsidRPr="0056469F">
        <w:rPr>
          <w:rFonts w:ascii="Times New Roman" w:eastAsia="Times New Roman" w:hAnsi="Times New Roman" w:cs="Times New Roman"/>
          <w:i/>
          <w:iCs/>
          <w:color w:val="000000"/>
          <w:sz w:val="28"/>
          <w:szCs w:val="28"/>
          <w:lang w:eastAsia="ru-RU"/>
        </w:rPr>
        <w:t>индивидуальной динамики</w:t>
      </w:r>
      <w:r w:rsidRPr="0056469F">
        <w:rPr>
          <w:rFonts w:ascii="Times New Roman" w:eastAsia="Times New Roman" w:hAnsi="Times New Roman" w:cs="Times New Roman"/>
          <w:color w:val="000000"/>
          <w:sz w:val="28"/>
          <w:szCs w:val="28"/>
          <w:lang w:eastAsia="ru-RU"/>
        </w:rPr>
        <w:t>.</w:t>
      </w:r>
    </w:p>
    <w:p w:rsidR="0056469F" w:rsidRPr="0056469F" w:rsidRDefault="0056469F" w:rsidP="00F55C15">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56469F">
        <w:rPr>
          <w:rFonts w:ascii="Times New Roman" w:eastAsia="Times New Roman" w:hAnsi="Times New Roman" w:cs="Times New Roman"/>
          <w:color w:val="000000"/>
          <w:sz w:val="28"/>
          <w:szCs w:val="28"/>
          <w:lang w:eastAsia="ru-RU"/>
        </w:rPr>
        <w:t>В соответствии с требованиями Ф</w:t>
      </w:r>
      <w:r w:rsidR="00CD7382">
        <w:rPr>
          <w:rFonts w:ascii="Times New Roman" w:eastAsia="Times New Roman" w:hAnsi="Times New Roman" w:cs="Times New Roman"/>
          <w:color w:val="000000"/>
          <w:sz w:val="28"/>
          <w:szCs w:val="28"/>
          <w:lang w:eastAsia="ru-RU"/>
        </w:rPr>
        <w:t xml:space="preserve">ГОС НОО </w:t>
      </w:r>
      <w:proofErr w:type="gramStart"/>
      <w:r w:rsidRPr="0056469F">
        <w:rPr>
          <w:rFonts w:ascii="Times New Roman" w:eastAsia="Times New Roman" w:hAnsi="Times New Roman" w:cs="Times New Roman"/>
          <w:color w:val="000000"/>
          <w:sz w:val="28"/>
          <w:szCs w:val="28"/>
          <w:lang w:eastAsia="ru-RU"/>
        </w:rPr>
        <w:t>обучающихся</w:t>
      </w:r>
      <w:proofErr w:type="gramEnd"/>
      <w:r w:rsidRPr="0056469F">
        <w:rPr>
          <w:rFonts w:ascii="Times New Roman" w:eastAsia="Times New Roman" w:hAnsi="Times New Roman" w:cs="Times New Roman"/>
          <w:color w:val="000000"/>
          <w:sz w:val="28"/>
          <w:szCs w:val="28"/>
          <w:lang w:eastAsia="ru-RU"/>
        </w:rPr>
        <w:t xml:space="preserve"> с ОВЗ (ЗПР) в МБОУ </w:t>
      </w:r>
      <w:r w:rsidR="00F55C15">
        <w:rPr>
          <w:rFonts w:ascii="Times New Roman" w:eastAsia="Times New Roman" w:hAnsi="Times New Roman" w:cs="Times New Roman"/>
          <w:color w:val="000000"/>
          <w:sz w:val="28"/>
          <w:szCs w:val="28"/>
          <w:lang w:eastAsia="ru-RU"/>
        </w:rPr>
        <w:t>– СОШ р.п. Пушкино</w:t>
      </w:r>
      <w:r w:rsidRPr="0056469F">
        <w:rPr>
          <w:rFonts w:ascii="Times New Roman" w:eastAsia="Times New Roman" w:hAnsi="Times New Roman" w:cs="Times New Roman"/>
          <w:color w:val="000000"/>
          <w:sz w:val="28"/>
          <w:szCs w:val="28"/>
          <w:lang w:eastAsia="ru-RU"/>
        </w:rPr>
        <w:t> разработана система оценки, ориентированная на выявление и оценку образовательных достижений обучающихся с ЗПР с целью итоговой оценки подготовки выпускников на ступени начального общего образования.</w:t>
      </w:r>
    </w:p>
    <w:p w:rsidR="0056469F" w:rsidRPr="0056469F" w:rsidRDefault="0056469F" w:rsidP="0056469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6469F">
        <w:rPr>
          <w:rFonts w:ascii="Times New Roman" w:eastAsia="Times New Roman" w:hAnsi="Times New Roman" w:cs="Times New Roman"/>
          <w:i/>
          <w:iCs/>
          <w:color w:val="000000"/>
          <w:sz w:val="28"/>
          <w:szCs w:val="28"/>
          <w:lang w:eastAsia="ru-RU"/>
        </w:rPr>
        <w:t>Особенностями системы оценки являются:</w:t>
      </w:r>
    </w:p>
    <w:p w:rsidR="0056469F" w:rsidRPr="00F55C15" w:rsidRDefault="00F55C15" w:rsidP="00F55C15">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6469F" w:rsidRPr="00F55C15">
        <w:rPr>
          <w:rFonts w:ascii="Times New Roman" w:eastAsia="Times New Roman" w:hAnsi="Times New Roman" w:cs="Times New Roman"/>
          <w:color w:val="000000"/>
          <w:sz w:val="28"/>
          <w:szCs w:val="28"/>
          <w:lang w:eastAsia="ru-RU"/>
        </w:rPr>
        <w:t xml:space="preserve">комплексный подход к оценке результатов образования (оценка предметных, </w:t>
      </w:r>
      <w:proofErr w:type="spellStart"/>
      <w:r w:rsidR="0056469F" w:rsidRPr="00F55C15">
        <w:rPr>
          <w:rFonts w:ascii="Times New Roman" w:eastAsia="Times New Roman" w:hAnsi="Times New Roman" w:cs="Times New Roman"/>
          <w:color w:val="000000"/>
          <w:sz w:val="28"/>
          <w:szCs w:val="28"/>
          <w:lang w:eastAsia="ru-RU"/>
        </w:rPr>
        <w:t>метапредметных</w:t>
      </w:r>
      <w:proofErr w:type="spellEnd"/>
      <w:r w:rsidR="0056469F" w:rsidRPr="00F55C15">
        <w:rPr>
          <w:rFonts w:ascii="Times New Roman" w:eastAsia="Times New Roman" w:hAnsi="Times New Roman" w:cs="Times New Roman"/>
          <w:color w:val="000000"/>
          <w:sz w:val="28"/>
          <w:szCs w:val="28"/>
          <w:lang w:eastAsia="ru-RU"/>
        </w:rPr>
        <w:t xml:space="preserve"> и личностных результатов общего образования);</w:t>
      </w:r>
    </w:p>
    <w:p w:rsidR="0056469F" w:rsidRPr="0056469F" w:rsidRDefault="00F55C15" w:rsidP="00F55C15">
      <w:pPr>
        <w:shd w:val="clear" w:color="auto" w:fill="FFFFFF"/>
        <w:suppressAutoHyphens w:val="0"/>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6469F" w:rsidRPr="0056469F">
        <w:rPr>
          <w:rFonts w:ascii="Times New Roman" w:eastAsia="Times New Roman" w:hAnsi="Times New Roman" w:cs="Times New Roman"/>
          <w:color w:val="000000"/>
          <w:sz w:val="28"/>
          <w:szCs w:val="28"/>
          <w:lang w:eastAsia="ru-RU"/>
        </w:rPr>
        <w:t xml:space="preserve">использование планируемых результатов освоения основных образовательных программ в качестве содержательной и </w:t>
      </w:r>
      <w:proofErr w:type="spellStart"/>
      <w:r w:rsidR="0056469F" w:rsidRPr="0056469F">
        <w:rPr>
          <w:rFonts w:ascii="Times New Roman" w:eastAsia="Times New Roman" w:hAnsi="Times New Roman" w:cs="Times New Roman"/>
          <w:color w:val="000000"/>
          <w:sz w:val="28"/>
          <w:szCs w:val="28"/>
          <w:lang w:eastAsia="ru-RU"/>
        </w:rPr>
        <w:t>критериальной</w:t>
      </w:r>
      <w:proofErr w:type="spellEnd"/>
      <w:r w:rsidR="0056469F" w:rsidRPr="0056469F">
        <w:rPr>
          <w:rFonts w:ascii="Times New Roman" w:eastAsia="Times New Roman" w:hAnsi="Times New Roman" w:cs="Times New Roman"/>
          <w:color w:val="000000"/>
          <w:sz w:val="28"/>
          <w:szCs w:val="28"/>
          <w:lang w:eastAsia="ru-RU"/>
        </w:rPr>
        <w:t xml:space="preserve"> базы оценки;</w:t>
      </w:r>
    </w:p>
    <w:p w:rsidR="0056469F" w:rsidRPr="0056469F" w:rsidRDefault="00F55C15" w:rsidP="00F55C15">
      <w:pPr>
        <w:shd w:val="clear" w:color="auto" w:fill="FFFFFF"/>
        <w:suppressAutoHyphens w:val="0"/>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6469F" w:rsidRPr="0056469F">
        <w:rPr>
          <w:rFonts w:ascii="Times New Roman" w:eastAsia="Times New Roman" w:hAnsi="Times New Roman" w:cs="Times New Roman"/>
          <w:color w:val="000000"/>
          <w:sz w:val="28"/>
          <w:szCs w:val="28"/>
          <w:lang w:eastAsia="ru-RU"/>
        </w:rPr>
        <w:t xml:space="preserve">оценка успешности освоения содержания отдельных учебных предметов на основе </w:t>
      </w:r>
      <w:proofErr w:type="spellStart"/>
      <w:r w:rsidR="0056469F" w:rsidRPr="0056469F">
        <w:rPr>
          <w:rFonts w:ascii="Times New Roman" w:eastAsia="Times New Roman" w:hAnsi="Times New Roman" w:cs="Times New Roman"/>
          <w:color w:val="000000"/>
          <w:sz w:val="28"/>
          <w:szCs w:val="28"/>
          <w:lang w:eastAsia="ru-RU"/>
        </w:rPr>
        <w:t>деятельностного</w:t>
      </w:r>
      <w:proofErr w:type="spellEnd"/>
      <w:r w:rsidR="0056469F" w:rsidRPr="0056469F">
        <w:rPr>
          <w:rFonts w:ascii="Times New Roman" w:eastAsia="Times New Roman" w:hAnsi="Times New Roman" w:cs="Times New Roman"/>
          <w:color w:val="000000"/>
          <w:sz w:val="28"/>
          <w:szCs w:val="28"/>
          <w:lang w:eastAsia="ru-RU"/>
        </w:rPr>
        <w:t xml:space="preserve"> подхода, проявляющегося в способности к выполнению </w:t>
      </w:r>
      <w:proofErr w:type="spellStart"/>
      <w:r w:rsidR="0056469F" w:rsidRPr="0056469F">
        <w:rPr>
          <w:rFonts w:ascii="Times New Roman" w:eastAsia="Times New Roman" w:hAnsi="Times New Roman" w:cs="Times New Roman"/>
          <w:color w:val="000000"/>
          <w:sz w:val="28"/>
          <w:szCs w:val="28"/>
          <w:lang w:eastAsia="ru-RU"/>
        </w:rPr>
        <w:t>учебн</w:t>
      </w:r>
      <w:proofErr w:type="gramStart"/>
      <w:r w:rsidR="0056469F" w:rsidRPr="0056469F">
        <w:rPr>
          <w:rFonts w:ascii="Times New Roman" w:eastAsia="Times New Roman" w:hAnsi="Times New Roman" w:cs="Times New Roman"/>
          <w:color w:val="000000"/>
          <w:sz w:val="28"/>
          <w:szCs w:val="28"/>
          <w:lang w:eastAsia="ru-RU"/>
        </w:rPr>
        <w:t>о</w:t>
      </w:r>
      <w:proofErr w:type="spellEnd"/>
      <w:r w:rsidR="0056469F" w:rsidRPr="0056469F">
        <w:rPr>
          <w:rFonts w:ascii="Times New Roman" w:eastAsia="Times New Roman" w:hAnsi="Times New Roman" w:cs="Times New Roman"/>
          <w:color w:val="000000"/>
          <w:sz w:val="28"/>
          <w:szCs w:val="28"/>
          <w:lang w:eastAsia="ru-RU"/>
        </w:rPr>
        <w:t>-</w:t>
      </w:r>
      <w:proofErr w:type="gramEnd"/>
      <w:r w:rsidR="0056469F" w:rsidRPr="0056469F">
        <w:rPr>
          <w:rFonts w:ascii="Times New Roman" w:eastAsia="Times New Roman" w:hAnsi="Times New Roman" w:cs="Times New Roman"/>
          <w:color w:val="000000"/>
          <w:sz w:val="28"/>
          <w:szCs w:val="28"/>
          <w:lang w:eastAsia="ru-RU"/>
        </w:rPr>
        <w:t xml:space="preserve"> практических и учебно-познавательных задач;</w:t>
      </w:r>
    </w:p>
    <w:p w:rsidR="0056469F" w:rsidRPr="0056469F" w:rsidRDefault="00F55C15" w:rsidP="00F55C15">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6469F" w:rsidRPr="0056469F">
        <w:rPr>
          <w:rFonts w:ascii="Times New Roman" w:eastAsia="Times New Roman" w:hAnsi="Times New Roman" w:cs="Times New Roman"/>
          <w:color w:val="000000"/>
          <w:sz w:val="28"/>
          <w:szCs w:val="28"/>
          <w:lang w:eastAsia="ru-RU"/>
        </w:rPr>
        <w:t>оценка достижений обучающихся;</w:t>
      </w:r>
    </w:p>
    <w:p w:rsidR="0056469F" w:rsidRPr="0056469F" w:rsidRDefault="00CD7382" w:rsidP="00F55C15">
      <w:pPr>
        <w:shd w:val="clear" w:color="auto" w:fill="FFFFFF"/>
        <w:suppressAutoHyphens w:val="0"/>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56469F" w:rsidRPr="0056469F">
        <w:rPr>
          <w:rFonts w:ascii="Times New Roman" w:eastAsia="Times New Roman" w:hAnsi="Times New Roman" w:cs="Times New Roman"/>
          <w:color w:val="000000"/>
          <w:sz w:val="28"/>
          <w:szCs w:val="28"/>
          <w:lang w:eastAsia="ru-RU"/>
        </w:rPr>
        <w:t>сочетание внешней и внутренней оценки как механизма обеспечения качества образования;</w:t>
      </w:r>
    </w:p>
    <w:p w:rsidR="0056469F" w:rsidRPr="0056469F" w:rsidRDefault="00F55C15" w:rsidP="00F55C15">
      <w:pPr>
        <w:shd w:val="clear" w:color="auto" w:fill="FFFFFF"/>
        <w:suppressAutoHyphens w:val="0"/>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6469F" w:rsidRPr="0056469F">
        <w:rPr>
          <w:rFonts w:ascii="Times New Roman" w:eastAsia="Times New Roman" w:hAnsi="Times New Roman" w:cs="Times New Roman"/>
          <w:color w:val="000000"/>
          <w:sz w:val="28"/>
          <w:szCs w:val="28"/>
          <w:lang w:eastAsia="ru-RU"/>
        </w:rPr>
        <w:t>оценка динамики учебных достижений обучающихся и развития их социальной (жизненной) компетенции;</w:t>
      </w:r>
    </w:p>
    <w:p w:rsidR="0056469F" w:rsidRPr="0056469F" w:rsidRDefault="00F55C15" w:rsidP="00CD7382">
      <w:pPr>
        <w:shd w:val="clear" w:color="auto" w:fill="FFFFFF"/>
        <w:tabs>
          <w:tab w:val="left" w:pos="9072"/>
        </w:tabs>
        <w:suppressAutoHyphens w:val="0"/>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56469F" w:rsidRPr="0056469F">
        <w:rPr>
          <w:rFonts w:ascii="Times New Roman" w:eastAsia="Times New Roman" w:hAnsi="Times New Roman" w:cs="Times New Roman"/>
          <w:color w:val="000000"/>
          <w:sz w:val="28"/>
          <w:szCs w:val="28"/>
          <w:lang w:eastAsia="ru-RU"/>
        </w:rPr>
        <w:t>уровневый подход к разработке пла</w:t>
      </w:r>
      <w:r>
        <w:rPr>
          <w:rFonts w:ascii="Times New Roman" w:eastAsia="Times New Roman" w:hAnsi="Times New Roman" w:cs="Times New Roman"/>
          <w:color w:val="000000"/>
          <w:sz w:val="28"/>
          <w:szCs w:val="28"/>
          <w:lang w:eastAsia="ru-RU"/>
        </w:rPr>
        <w:t xml:space="preserve">нируемых </w:t>
      </w:r>
      <w:r w:rsidR="00CD7382">
        <w:rPr>
          <w:rFonts w:ascii="Times New Roman" w:eastAsia="Times New Roman" w:hAnsi="Times New Roman" w:cs="Times New Roman"/>
          <w:color w:val="000000"/>
          <w:sz w:val="28"/>
          <w:szCs w:val="28"/>
          <w:lang w:eastAsia="ru-RU"/>
        </w:rPr>
        <w:t>п</w:t>
      </w:r>
      <w:r w:rsidR="0056469F" w:rsidRPr="0056469F">
        <w:rPr>
          <w:rFonts w:ascii="Times New Roman" w:eastAsia="Times New Roman" w:hAnsi="Times New Roman" w:cs="Times New Roman"/>
          <w:color w:val="000000"/>
          <w:sz w:val="28"/>
          <w:szCs w:val="28"/>
          <w:lang w:eastAsia="ru-RU"/>
        </w:rPr>
        <w:t>редметных результатов, инструментария и представлению их;</w:t>
      </w:r>
    </w:p>
    <w:p w:rsidR="0056469F" w:rsidRPr="0056469F" w:rsidRDefault="00CD7382" w:rsidP="00CD7382">
      <w:pPr>
        <w:shd w:val="clear" w:color="auto" w:fill="FFFFFF"/>
        <w:suppressAutoHyphens w:val="0"/>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6469F" w:rsidRPr="0056469F">
        <w:rPr>
          <w:rFonts w:ascii="Times New Roman" w:eastAsia="Times New Roman" w:hAnsi="Times New Roman" w:cs="Times New Roman"/>
          <w:color w:val="000000"/>
          <w:sz w:val="28"/>
          <w:szCs w:val="28"/>
          <w:lang w:eastAsia="ru-RU"/>
        </w:rPr>
        <w:t>использование накопительной системы оценивания (</w:t>
      </w:r>
      <w:proofErr w:type="spellStart"/>
      <w:r w:rsidR="0056469F" w:rsidRPr="0056469F">
        <w:rPr>
          <w:rFonts w:ascii="Times New Roman" w:eastAsia="Times New Roman" w:hAnsi="Times New Roman" w:cs="Times New Roman"/>
          <w:color w:val="000000"/>
          <w:sz w:val="28"/>
          <w:szCs w:val="28"/>
          <w:lang w:eastAsia="ru-RU"/>
        </w:rPr>
        <w:t>портфолио</w:t>
      </w:r>
      <w:proofErr w:type="spellEnd"/>
      <w:r w:rsidR="0056469F" w:rsidRPr="0056469F">
        <w:rPr>
          <w:rFonts w:ascii="Times New Roman" w:eastAsia="Times New Roman" w:hAnsi="Times New Roman" w:cs="Times New Roman"/>
          <w:color w:val="000000"/>
          <w:sz w:val="28"/>
          <w:szCs w:val="28"/>
          <w:lang w:eastAsia="ru-RU"/>
        </w:rPr>
        <w:t>), характеризующей динамику индивидуальных образовательных достижений;</w:t>
      </w:r>
    </w:p>
    <w:p w:rsidR="0056469F" w:rsidRPr="0056469F" w:rsidRDefault="00CD7382" w:rsidP="00CD7382">
      <w:pPr>
        <w:shd w:val="clear" w:color="auto" w:fill="FFFFFF"/>
        <w:suppressAutoHyphens w:val="0"/>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56469F" w:rsidRPr="0056469F">
        <w:rPr>
          <w:rFonts w:ascii="Times New Roman" w:eastAsia="Times New Roman" w:hAnsi="Times New Roman" w:cs="Times New Roman"/>
          <w:color w:val="000000"/>
          <w:sz w:val="28"/>
          <w:szCs w:val="28"/>
          <w:lang w:eastAsia="ru-RU"/>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3A5E34" w:rsidRPr="00F63254" w:rsidRDefault="003A5E34" w:rsidP="00F55C15">
      <w:pPr>
        <w:autoSpaceDE w:val="0"/>
        <w:autoSpaceDN w:val="0"/>
        <w:adjustRightInd w:val="0"/>
        <w:spacing w:after="0" w:line="240" w:lineRule="auto"/>
        <w:ind w:firstLine="709"/>
        <w:jc w:val="both"/>
        <w:rPr>
          <w:rFonts w:ascii="Times New Roman" w:hAnsi="Times New Roman" w:cs="Times New Roman"/>
          <w:color w:val="auto"/>
          <w:sz w:val="28"/>
          <w:szCs w:val="28"/>
        </w:rPr>
      </w:pPr>
      <w:r w:rsidRPr="00941F22">
        <w:rPr>
          <w:rFonts w:ascii="Times New Roman" w:hAnsi="Times New Roman" w:cs="Times New Roman"/>
          <w:b/>
          <w:i/>
          <w:color w:val="auto"/>
          <w:sz w:val="28"/>
          <w:szCs w:val="28"/>
        </w:rPr>
        <w:t>Личностные результаты</w:t>
      </w:r>
      <w:r w:rsidRPr="00F63254">
        <w:rPr>
          <w:rFonts w:ascii="Times New Roman" w:hAnsi="Times New Roman" w:cs="Times New Roman"/>
          <w:color w:val="auto"/>
          <w:sz w:val="28"/>
          <w:szCs w:val="28"/>
        </w:rPr>
        <w:t xml:space="preserve"> включают овладение обучающимися </w:t>
      </w:r>
      <w:r w:rsidRPr="00D47CB4">
        <w:rPr>
          <w:rFonts w:ascii="Times New Roman" w:hAnsi="Times New Roman" w:cs="Times New Roman"/>
          <w:color w:val="auto"/>
          <w:sz w:val="28"/>
          <w:szCs w:val="28"/>
        </w:rPr>
        <w:t>социальными (жизненными) компетенциями</w:t>
      </w:r>
      <w:r w:rsidRPr="00F63254">
        <w:rPr>
          <w:rFonts w:ascii="Times New Roman" w:hAnsi="Times New Roman" w:cs="Times New Roman"/>
          <w:color w:val="auto"/>
          <w:sz w:val="28"/>
          <w:szCs w:val="28"/>
        </w:rPr>
        <w:t>,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3A5E34" w:rsidRPr="00F63254" w:rsidRDefault="003A5E34" w:rsidP="00F55C15">
      <w:pPr>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Оценка личностных результатов предполагает, прежде всего, оценку продвижения обучающегося в овладении </w:t>
      </w:r>
      <w:r w:rsidRPr="00D47CB4">
        <w:rPr>
          <w:rFonts w:ascii="Times New Roman" w:hAnsi="Times New Roman" w:cs="Times New Roman"/>
          <w:color w:val="auto"/>
          <w:sz w:val="28"/>
          <w:szCs w:val="28"/>
        </w:rPr>
        <w:t>социальными (жизненными)</w:t>
      </w:r>
      <w:r w:rsidRPr="00F63254">
        <w:rPr>
          <w:rFonts w:ascii="Times New Roman" w:hAnsi="Times New Roman" w:cs="Times New Roman"/>
          <w:color w:val="auto"/>
          <w:sz w:val="28"/>
          <w:szCs w:val="28"/>
        </w:rPr>
        <w:t xml:space="preserve"> компетенциями, которые, в конечном итоге, составляют основу этих результатов.</w:t>
      </w:r>
    </w:p>
    <w:p w:rsidR="00C02FB2" w:rsidRDefault="00C02FB2" w:rsidP="00F55C15">
      <w:pPr>
        <w:spacing w:after="0" w:line="240" w:lineRule="auto"/>
        <w:ind w:firstLine="709"/>
        <w:contextualSpacing/>
        <w:jc w:val="both"/>
        <w:rPr>
          <w:rFonts w:ascii="Times New Roman" w:hAnsi="Times New Roman"/>
          <w:sz w:val="28"/>
        </w:rPr>
      </w:pPr>
      <w:r w:rsidRPr="00FD6FD5">
        <w:rPr>
          <w:rFonts w:ascii="Times New Roman" w:hAnsi="Times New Roman"/>
          <w:sz w:val="28"/>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C80FEA" w:rsidRPr="00C80FEA" w:rsidRDefault="00C80FEA" w:rsidP="00C80FE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0FEA">
        <w:rPr>
          <w:rFonts w:ascii="Times New Roman" w:eastAsia="Times New Roman" w:hAnsi="Times New Roman" w:cs="Times New Roman"/>
          <w:b/>
          <w:bCs/>
          <w:i/>
          <w:iCs/>
          <w:color w:val="000000"/>
          <w:sz w:val="28"/>
          <w:szCs w:val="28"/>
          <w:lang w:eastAsia="ru-RU"/>
        </w:rPr>
        <w:t>Объектом оценки личностных результатов </w:t>
      </w:r>
      <w:r w:rsidRPr="00C80FEA">
        <w:rPr>
          <w:rFonts w:ascii="Times New Roman" w:eastAsia="Times New Roman" w:hAnsi="Times New Roman" w:cs="Times New Roman"/>
          <w:color w:val="000000"/>
          <w:sz w:val="28"/>
          <w:szCs w:val="28"/>
          <w:lang w:eastAsia="ru-RU"/>
        </w:rPr>
        <w:t>являются сформированные у учащихся универсальные учебные действия, включаемые в три основных блока:</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sidRPr="00C80FEA">
        <w:rPr>
          <w:rFonts w:ascii="Times New Roman" w:eastAsia="Times New Roman" w:hAnsi="Times New Roman" w:cs="Times New Roman"/>
          <w:i/>
          <w:iCs/>
          <w:color w:val="000000"/>
          <w:sz w:val="28"/>
          <w:szCs w:val="28"/>
          <w:lang w:eastAsia="ru-RU"/>
        </w:rPr>
        <w:t>самоопределение </w:t>
      </w:r>
      <w:r w:rsidRPr="00C80FEA">
        <w:rPr>
          <w:rFonts w:ascii="Times New Roman" w:eastAsia="Times New Roman" w:hAnsi="Times New Roman" w:cs="Times New Roman"/>
          <w:color w:val="000000"/>
          <w:sz w:val="28"/>
          <w:szCs w:val="28"/>
          <w:lang w:eastAsia="ru-RU"/>
        </w:rPr>
        <w:t xml:space="preserve">— </w:t>
      </w:r>
      <w:proofErr w:type="spellStart"/>
      <w:r w:rsidRPr="00C80FEA">
        <w:rPr>
          <w:rFonts w:ascii="Times New Roman" w:eastAsia="Times New Roman" w:hAnsi="Times New Roman" w:cs="Times New Roman"/>
          <w:color w:val="000000"/>
          <w:sz w:val="28"/>
          <w:szCs w:val="28"/>
          <w:lang w:eastAsia="ru-RU"/>
        </w:rPr>
        <w:t>сформированность</w:t>
      </w:r>
      <w:proofErr w:type="spellEnd"/>
      <w:r w:rsidRPr="00C80FEA">
        <w:rPr>
          <w:rFonts w:ascii="Times New Roman" w:eastAsia="Times New Roman" w:hAnsi="Times New Roman" w:cs="Times New Roman"/>
          <w:color w:val="000000"/>
          <w:sz w:val="28"/>
          <w:szCs w:val="28"/>
          <w:lang w:eastAsia="ru-RU"/>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i/>
          <w:iCs/>
          <w:color w:val="000000"/>
          <w:sz w:val="28"/>
          <w:szCs w:val="28"/>
          <w:lang w:eastAsia="ru-RU"/>
        </w:rPr>
        <w:t xml:space="preserve">- </w:t>
      </w:r>
      <w:proofErr w:type="spellStart"/>
      <w:r w:rsidRPr="00C80FEA">
        <w:rPr>
          <w:rFonts w:ascii="Times New Roman" w:eastAsia="Times New Roman" w:hAnsi="Times New Roman" w:cs="Times New Roman"/>
          <w:i/>
          <w:iCs/>
          <w:color w:val="000000"/>
          <w:sz w:val="28"/>
          <w:szCs w:val="28"/>
          <w:lang w:eastAsia="ru-RU"/>
        </w:rPr>
        <w:t>смыслоообразование</w:t>
      </w:r>
      <w:proofErr w:type="spellEnd"/>
      <w:r w:rsidRPr="00C80FEA">
        <w:rPr>
          <w:rFonts w:ascii="Times New Roman" w:eastAsia="Times New Roman" w:hAnsi="Times New Roman" w:cs="Times New Roman"/>
          <w:i/>
          <w:iCs/>
          <w:color w:val="000000"/>
          <w:sz w:val="28"/>
          <w:szCs w:val="28"/>
          <w:lang w:eastAsia="ru-RU"/>
        </w:rPr>
        <w:t> </w:t>
      </w:r>
      <w:r w:rsidRPr="00C80FEA">
        <w:rPr>
          <w:rFonts w:ascii="Times New Roman" w:eastAsia="Times New Roman" w:hAnsi="Times New Roman" w:cs="Times New Roman"/>
          <w:color w:val="000000"/>
          <w:sz w:val="28"/>
          <w:szCs w:val="28"/>
          <w:lang w:eastAsia="ru-RU"/>
        </w:rPr>
        <w:t>— поиск и установление личностного смысла (т. е.</w:t>
      </w:r>
      <w:proofErr w:type="gramEnd"/>
    </w:p>
    <w:p w:rsidR="00C80FEA" w:rsidRPr="00C80FEA" w:rsidRDefault="00C80FEA" w:rsidP="00C80FE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0FEA">
        <w:rPr>
          <w:rFonts w:ascii="Times New Roman" w:eastAsia="Times New Roman" w:hAnsi="Times New Roman" w:cs="Times New Roman"/>
          <w:color w:val="000000"/>
          <w:sz w:val="28"/>
          <w:szCs w:val="28"/>
          <w:lang w:eastAsia="ru-RU"/>
        </w:rPr>
        <w:t xml:space="preserve">«значения для себя») учения обучающимися на основе устойчивой системы </w:t>
      </w:r>
      <w:proofErr w:type="spellStart"/>
      <w:r w:rsidRPr="00C80FEA">
        <w:rPr>
          <w:rFonts w:ascii="Times New Roman" w:eastAsia="Times New Roman" w:hAnsi="Times New Roman" w:cs="Times New Roman"/>
          <w:color w:val="000000"/>
          <w:sz w:val="28"/>
          <w:szCs w:val="28"/>
          <w:lang w:eastAsia="ru-RU"/>
        </w:rPr>
        <w:t>учебн</w:t>
      </w:r>
      <w:proofErr w:type="gramStart"/>
      <w:r w:rsidRPr="00C80FEA">
        <w:rPr>
          <w:rFonts w:ascii="Times New Roman" w:eastAsia="Times New Roman" w:hAnsi="Times New Roman" w:cs="Times New Roman"/>
          <w:color w:val="000000"/>
          <w:sz w:val="28"/>
          <w:szCs w:val="28"/>
          <w:lang w:eastAsia="ru-RU"/>
        </w:rPr>
        <w:t>о</w:t>
      </w:r>
      <w:proofErr w:type="spellEnd"/>
      <w:r w:rsidRPr="00C80FEA">
        <w:rPr>
          <w:rFonts w:ascii="Times New Roman" w:eastAsia="Times New Roman" w:hAnsi="Times New Roman" w:cs="Times New Roman"/>
          <w:color w:val="000000"/>
          <w:sz w:val="28"/>
          <w:szCs w:val="28"/>
          <w:lang w:eastAsia="ru-RU"/>
        </w:rPr>
        <w:t>-</w:t>
      </w:r>
      <w:proofErr w:type="gramEnd"/>
      <w:r w:rsidRPr="00C80FEA">
        <w:rPr>
          <w:rFonts w:ascii="Times New Roman" w:eastAsia="Times New Roman" w:hAnsi="Times New Roman" w:cs="Times New Roman"/>
          <w:color w:val="000000"/>
          <w:sz w:val="28"/>
          <w:szCs w:val="28"/>
          <w:lang w:eastAsia="ru-RU"/>
        </w:rPr>
        <w:t xml:space="preserve"> познавательных и социальных мотивов; понимания границ того, «что я знаю», и того, «что я не знаю», «незнания» и стремления к преодолению этого разрыва;</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xml:space="preserve">- </w:t>
      </w:r>
      <w:r w:rsidRPr="00C80FEA">
        <w:rPr>
          <w:rFonts w:ascii="Times New Roman" w:eastAsia="Times New Roman" w:hAnsi="Times New Roman" w:cs="Times New Roman"/>
          <w:i/>
          <w:iCs/>
          <w:color w:val="000000"/>
          <w:sz w:val="28"/>
          <w:szCs w:val="28"/>
          <w:lang w:eastAsia="ru-RU"/>
        </w:rPr>
        <w:t>морально-этическая ориентация — </w:t>
      </w:r>
      <w:r w:rsidRPr="00C80FEA">
        <w:rPr>
          <w:rFonts w:ascii="Times New Roman" w:eastAsia="Times New Roman" w:hAnsi="Times New Roman" w:cs="Times New Roman"/>
          <w:color w:val="000000"/>
          <w:sz w:val="28"/>
          <w:szCs w:val="28"/>
          <w:lang w:eastAsia="ru-RU"/>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C80FEA">
        <w:rPr>
          <w:rFonts w:ascii="Times New Roman" w:eastAsia="Times New Roman" w:hAnsi="Times New Roman" w:cs="Times New Roman"/>
          <w:color w:val="000000"/>
          <w:sz w:val="28"/>
          <w:szCs w:val="28"/>
          <w:lang w:eastAsia="ru-RU"/>
        </w:rPr>
        <w:t>децентрации</w:t>
      </w:r>
      <w:proofErr w:type="spellEnd"/>
      <w:r w:rsidRPr="00C80FEA">
        <w:rPr>
          <w:rFonts w:ascii="Times New Roman" w:eastAsia="Times New Roman" w:hAnsi="Times New Roman" w:cs="Times New Roman"/>
          <w:color w:val="000000"/>
          <w:sz w:val="28"/>
          <w:szCs w:val="28"/>
          <w:lang w:eastAsia="ru-RU"/>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C80FEA" w:rsidRPr="00C80FEA" w:rsidRDefault="00C80FEA" w:rsidP="00C80FE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0FEA">
        <w:rPr>
          <w:rFonts w:ascii="Times New Roman" w:eastAsia="Times New Roman" w:hAnsi="Times New Roman" w:cs="Times New Roman"/>
          <w:color w:val="000000"/>
          <w:sz w:val="28"/>
          <w:szCs w:val="28"/>
          <w:lang w:eastAsia="ru-RU"/>
        </w:rPr>
        <w:t>Основное </w:t>
      </w:r>
      <w:r w:rsidRPr="00C80FEA">
        <w:rPr>
          <w:rFonts w:ascii="Times New Roman" w:eastAsia="Times New Roman" w:hAnsi="Times New Roman" w:cs="Times New Roman"/>
          <w:b/>
          <w:bCs/>
          <w:i/>
          <w:iCs/>
          <w:color w:val="000000"/>
          <w:sz w:val="28"/>
          <w:szCs w:val="28"/>
          <w:lang w:eastAsia="ru-RU"/>
        </w:rPr>
        <w:t>содержание оценки личностных результатов </w:t>
      </w:r>
      <w:r w:rsidRPr="00C80FEA">
        <w:rPr>
          <w:rFonts w:ascii="Times New Roman" w:eastAsia="Times New Roman" w:hAnsi="Times New Roman" w:cs="Times New Roman"/>
          <w:color w:val="000000"/>
          <w:sz w:val="28"/>
          <w:szCs w:val="28"/>
          <w:lang w:eastAsia="ru-RU"/>
        </w:rPr>
        <w:t>на ступени начального общего образования строится вокруг оценки:</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Pr="00C80FEA">
        <w:rPr>
          <w:rFonts w:ascii="Times New Roman" w:eastAsia="Times New Roman" w:hAnsi="Times New Roman" w:cs="Times New Roman"/>
          <w:color w:val="000000"/>
          <w:sz w:val="28"/>
          <w:szCs w:val="28"/>
          <w:lang w:eastAsia="ru-RU"/>
        </w:rPr>
        <w:t>сформированности</w:t>
      </w:r>
      <w:proofErr w:type="spellEnd"/>
      <w:r w:rsidRPr="00C80FEA">
        <w:rPr>
          <w:rFonts w:ascii="Times New Roman" w:eastAsia="Times New Roman" w:hAnsi="Times New Roman" w:cs="Times New Roman"/>
          <w:color w:val="000000"/>
          <w:sz w:val="28"/>
          <w:szCs w:val="28"/>
          <w:lang w:eastAsia="ru-RU"/>
        </w:rPr>
        <w:t xml:space="preserve"> внутренней позиции </w:t>
      </w:r>
      <w:proofErr w:type="gramStart"/>
      <w:r w:rsidRPr="00C80FEA">
        <w:rPr>
          <w:rFonts w:ascii="Times New Roman" w:eastAsia="Times New Roman" w:hAnsi="Times New Roman" w:cs="Times New Roman"/>
          <w:color w:val="000000"/>
          <w:sz w:val="28"/>
          <w:szCs w:val="28"/>
          <w:lang w:eastAsia="ru-RU"/>
        </w:rPr>
        <w:t>обучающегося</w:t>
      </w:r>
      <w:proofErr w:type="gramEnd"/>
      <w:r w:rsidRPr="00C80FEA">
        <w:rPr>
          <w:rFonts w:ascii="Times New Roman" w:eastAsia="Times New Roman" w:hAnsi="Times New Roman" w:cs="Times New Roman"/>
          <w:color w:val="000000"/>
          <w:sz w:val="28"/>
          <w:szCs w:val="28"/>
          <w:lang w:eastAsia="ru-RU"/>
        </w:rPr>
        <w:t>, которая находит отражение в эмоционально-положительном отношении обучающегося к образовательной организации;</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80FEA">
        <w:rPr>
          <w:rFonts w:ascii="Times New Roman" w:eastAsia="Times New Roman" w:hAnsi="Times New Roman" w:cs="Times New Roman"/>
          <w:color w:val="000000"/>
          <w:sz w:val="28"/>
          <w:szCs w:val="28"/>
          <w:lang w:eastAsia="ru-RU"/>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w:t>
      </w:r>
      <w:r>
        <w:rPr>
          <w:rFonts w:ascii="Times New Roman" w:eastAsia="Times New Roman" w:hAnsi="Times New Roman" w:cs="Times New Roman"/>
          <w:color w:val="000000"/>
          <w:sz w:val="28"/>
          <w:szCs w:val="28"/>
          <w:lang w:eastAsia="ru-RU"/>
        </w:rPr>
        <w:t xml:space="preserve"> </w:t>
      </w:r>
      <w:r w:rsidRPr="00C80FEA">
        <w:rPr>
          <w:rFonts w:ascii="Times New Roman" w:eastAsia="Times New Roman" w:hAnsi="Times New Roman" w:cs="Times New Roman"/>
          <w:color w:val="000000"/>
          <w:sz w:val="28"/>
          <w:szCs w:val="28"/>
          <w:lang w:eastAsia="ru-RU"/>
        </w:rPr>
        <w:t>«хорошего ученика» как пример для подражания;</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Pr="00C80FEA">
        <w:rPr>
          <w:rFonts w:ascii="Times New Roman" w:eastAsia="Times New Roman" w:hAnsi="Times New Roman" w:cs="Times New Roman"/>
          <w:color w:val="000000"/>
          <w:sz w:val="28"/>
          <w:szCs w:val="28"/>
          <w:lang w:eastAsia="ru-RU"/>
        </w:rPr>
        <w:t>сформированности</w:t>
      </w:r>
      <w:proofErr w:type="spellEnd"/>
      <w:r w:rsidRPr="00C80FEA">
        <w:rPr>
          <w:rFonts w:ascii="Times New Roman" w:eastAsia="Times New Roman" w:hAnsi="Times New Roman" w:cs="Times New Roman"/>
          <w:color w:val="000000"/>
          <w:sz w:val="28"/>
          <w:szCs w:val="28"/>
          <w:lang w:eastAsia="ru-RU"/>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w:t>
      </w:r>
      <w:r w:rsidRPr="00C80FEA">
        <w:rPr>
          <w:rFonts w:ascii="Times New Roman" w:eastAsia="Times New Roman" w:hAnsi="Times New Roman" w:cs="Times New Roman"/>
          <w:color w:val="000000"/>
          <w:sz w:val="28"/>
          <w:szCs w:val="28"/>
          <w:lang w:eastAsia="ru-RU"/>
        </w:rPr>
        <w:lastRenderedPageBreak/>
        <w:t>народов России и мира; развития доверия и способности к пониманию и сопереживанию чувствам других людей;</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Pr="00C80FEA">
        <w:rPr>
          <w:rFonts w:ascii="Times New Roman" w:eastAsia="Times New Roman" w:hAnsi="Times New Roman" w:cs="Times New Roman"/>
          <w:color w:val="000000"/>
          <w:sz w:val="28"/>
          <w:szCs w:val="28"/>
          <w:lang w:eastAsia="ru-RU"/>
        </w:rPr>
        <w:t>сформированности</w:t>
      </w:r>
      <w:proofErr w:type="spellEnd"/>
      <w:r w:rsidRPr="00C80FEA">
        <w:rPr>
          <w:rFonts w:ascii="Times New Roman" w:eastAsia="Times New Roman" w:hAnsi="Times New Roman" w:cs="Times New Roman"/>
          <w:color w:val="000000"/>
          <w:sz w:val="28"/>
          <w:szCs w:val="28"/>
          <w:lang w:eastAsia="ru-RU"/>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Pr="00C80FEA">
        <w:rPr>
          <w:rFonts w:ascii="Times New Roman" w:eastAsia="Times New Roman" w:hAnsi="Times New Roman" w:cs="Times New Roman"/>
          <w:color w:val="000000"/>
          <w:sz w:val="28"/>
          <w:szCs w:val="28"/>
          <w:lang w:eastAsia="ru-RU"/>
        </w:rPr>
        <w:t>сформированности</w:t>
      </w:r>
      <w:proofErr w:type="spellEnd"/>
      <w:r w:rsidRPr="00C80FEA">
        <w:rPr>
          <w:rFonts w:ascii="Times New Roman" w:eastAsia="Times New Roman" w:hAnsi="Times New Roman" w:cs="Times New Roman"/>
          <w:color w:val="000000"/>
          <w:sz w:val="28"/>
          <w:szCs w:val="28"/>
          <w:lang w:eastAsia="ru-RU"/>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80FEA">
        <w:rPr>
          <w:rFonts w:ascii="Times New Roman" w:eastAsia="Times New Roman" w:hAnsi="Times New Roman" w:cs="Times New Roman"/>
          <w:color w:val="000000"/>
          <w:sz w:val="28"/>
          <w:szCs w:val="28"/>
          <w:lang w:eastAsia="ru-RU"/>
        </w:rPr>
        <w:t xml:space="preserve">знания моральных норм и </w:t>
      </w:r>
      <w:proofErr w:type="spellStart"/>
      <w:r w:rsidRPr="00C80FEA">
        <w:rPr>
          <w:rFonts w:ascii="Times New Roman" w:eastAsia="Times New Roman" w:hAnsi="Times New Roman" w:cs="Times New Roman"/>
          <w:color w:val="000000"/>
          <w:sz w:val="28"/>
          <w:szCs w:val="28"/>
          <w:lang w:eastAsia="ru-RU"/>
        </w:rPr>
        <w:t>сформированности</w:t>
      </w:r>
      <w:proofErr w:type="spellEnd"/>
      <w:r w:rsidRPr="00C80FEA">
        <w:rPr>
          <w:rFonts w:ascii="Times New Roman" w:eastAsia="Times New Roman" w:hAnsi="Times New Roman" w:cs="Times New Roman"/>
          <w:color w:val="000000"/>
          <w:sz w:val="28"/>
          <w:szCs w:val="28"/>
          <w:lang w:eastAsia="ru-RU"/>
        </w:rPr>
        <w:t xml:space="preserve"> морально-этических суждений, способности к решению моральных проблем на основе </w:t>
      </w:r>
      <w:proofErr w:type="spellStart"/>
      <w:r w:rsidRPr="00C80FEA">
        <w:rPr>
          <w:rFonts w:ascii="Times New Roman" w:eastAsia="Times New Roman" w:hAnsi="Times New Roman" w:cs="Times New Roman"/>
          <w:color w:val="000000"/>
          <w:sz w:val="28"/>
          <w:szCs w:val="28"/>
          <w:lang w:eastAsia="ru-RU"/>
        </w:rPr>
        <w:t>децентрации</w:t>
      </w:r>
      <w:proofErr w:type="spellEnd"/>
      <w:r w:rsidRPr="00C80FEA">
        <w:rPr>
          <w:rFonts w:ascii="Times New Roman" w:eastAsia="Times New Roman" w:hAnsi="Times New Roman" w:cs="Times New Roman"/>
          <w:color w:val="000000"/>
          <w:sz w:val="28"/>
          <w:szCs w:val="28"/>
          <w:lang w:eastAsia="ru-RU"/>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C80FEA" w:rsidRPr="00C80FEA" w:rsidRDefault="00C80FEA" w:rsidP="00C80FEA">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80FEA">
        <w:rPr>
          <w:rFonts w:ascii="Times New Roman" w:eastAsia="Times New Roman" w:hAnsi="Times New Roman" w:cs="Times New Roman"/>
          <w:color w:val="000000"/>
          <w:sz w:val="28"/>
          <w:szCs w:val="28"/>
          <w:lang w:eastAsia="ru-RU"/>
        </w:rPr>
        <w:t>Основной формой оценки </w:t>
      </w:r>
      <w:r w:rsidRPr="00C80FEA">
        <w:rPr>
          <w:rFonts w:ascii="Times New Roman" w:eastAsia="Times New Roman" w:hAnsi="Times New Roman" w:cs="Times New Roman"/>
          <w:i/>
          <w:iCs/>
          <w:color w:val="000000"/>
          <w:sz w:val="28"/>
          <w:szCs w:val="28"/>
          <w:lang w:eastAsia="ru-RU"/>
        </w:rPr>
        <w:t>личностных результатов, </w:t>
      </w:r>
      <w:r w:rsidRPr="00C80FEA">
        <w:rPr>
          <w:rFonts w:ascii="Times New Roman" w:eastAsia="Times New Roman" w:hAnsi="Times New Roman" w:cs="Times New Roman"/>
          <w:color w:val="000000"/>
          <w:sz w:val="28"/>
          <w:szCs w:val="28"/>
          <w:lang w:eastAsia="ru-RU"/>
        </w:rPr>
        <w:t>используемым в образовательной программе, является оценка </w:t>
      </w:r>
      <w:r w:rsidRPr="00C80FEA">
        <w:rPr>
          <w:rFonts w:ascii="Times New Roman" w:eastAsia="Times New Roman" w:hAnsi="Times New Roman" w:cs="Times New Roman"/>
          <w:b/>
          <w:bCs/>
          <w:i/>
          <w:iCs/>
          <w:color w:val="000000"/>
          <w:sz w:val="28"/>
          <w:szCs w:val="28"/>
          <w:lang w:eastAsia="ru-RU"/>
        </w:rPr>
        <w:t>личностного прогресса ученика </w:t>
      </w:r>
      <w:r w:rsidRPr="00C80FEA">
        <w:rPr>
          <w:rFonts w:ascii="Times New Roman" w:eastAsia="Times New Roman" w:hAnsi="Times New Roman" w:cs="Times New Roman"/>
          <w:color w:val="000000"/>
          <w:sz w:val="28"/>
          <w:szCs w:val="28"/>
          <w:lang w:eastAsia="ru-RU"/>
        </w:rPr>
        <w:t>с помощью </w:t>
      </w:r>
      <w:proofErr w:type="spellStart"/>
      <w:r w:rsidRPr="00C80FEA">
        <w:rPr>
          <w:rFonts w:ascii="Times New Roman" w:eastAsia="Times New Roman" w:hAnsi="Times New Roman" w:cs="Times New Roman"/>
          <w:i/>
          <w:iCs/>
          <w:color w:val="000000"/>
          <w:sz w:val="28"/>
          <w:szCs w:val="28"/>
          <w:lang w:eastAsia="ru-RU"/>
        </w:rPr>
        <w:t>портфолио</w:t>
      </w:r>
      <w:proofErr w:type="spellEnd"/>
      <w:r w:rsidRPr="00C80FEA">
        <w:rPr>
          <w:rFonts w:ascii="Times New Roman" w:eastAsia="Times New Roman" w:hAnsi="Times New Roman" w:cs="Times New Roman"/>
          <w:color w:val="000000"/>
          <w:sz w:val="28"/>
          <w:szCs w:val="28"/>
          <w:lang w:eastAsia="ru-RU"/>
        </w:rPr>
        <w:t>, способствующего формированию обучающихся с ЗПР культуры мышления, логики, умений анализировать, обобщать, систематизировать, классифицировать.</w:t>
      </w:r>
    </w:p>
    <w:p w:rsidR="00C80FEA" w:rsidRPr="00C80FEA" w:rsidRDefault="00C80FEA" w:rsidP="00C80FEA">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r w:rsidRPr="00C80FEA">
        <w:rPr>
          <w:rFonts w:ascii="Times New Roman" w:eastAsia="Times New Roman" w:hAnsi="Times New Roman" w:cs="Times New Roman"/>
          <w:b/>
          <w:bCs/>
          <w:color w:val="000000"/>
          <w:sz w:val="28"/>
          <w:szCs w:val="28"/>
          <w:lang w:eastAsia="ru-RU"/>
        </w:rPr>
        <w:t>Личностные УУД:</w:t>
      </w:r>
    </w:p>
    <w:p w:rsidR="00C80FEA" w:rsidRPr="00C80FEA" w:rsidRDefault="00C80FEA" w:rsidP="00EC08D8">
      <w:pPr>
        <w:numPr>
          <w:ilvl w:val="0"/>
          <w:numId w:val="30"/>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C80FEA">
        <w:rPr>
          <w:rFonts w:ascii="Times New Roman" w:eastAsia="Times New Roman" w:hAnsi="Times New Roman" w:cs="Times New Roman"/>
          <w:color w:val="000000"/>
          <w:sz w:val="28"/>
          <w:szCs w:val="28"/>
          <w:lang w:eastAsia="ru-RU"/>
        </w:rPr>
        <w:t>Ориентация на понимание причин успеха в учебной деятельности.</w:t>
      </w:r>
    </w:p>
    <w:p w:rsidR="00C80FEA" w:rsidRPr="00C80FEA" w:rsidRDefault="00C80FEA" w:rsidP="00EC08D8">
      <w:pPr>
        <w:numPr>
          <w:ilvl w:val="0"/>
          <w:numId w:val="30"/>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C80FEA">
        <w:rPr>
          <w:rFonts w:ascii="Times New Roman" w:eastAsia="Times New Roman" w:hAnsi="Times New Roman" w:cs="Times New Roman"/>
          <w:color w:val="000000"/>
          <w:sz w:val="28"/>
          <w:szCs w:val="28"/>
          <w:lang w:eastAsia="ru-RU"/>
        </w:rPr>
        <w:t>Способность к самооценке; умение оценивать свои и чужие поступки.</w:t>
      </w:r>
    </w:p>
    <w:p w:rsidR="00C80FEA" w:rsidRPr="00C80FEA" w:rsidRDefault="00C80FEA" w:rsidP="00EC08D8">
      <w:pPr>
        <w:numPr>
          <w:ilvl w:val="0"/>
          <w:numId w:val="30"/>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C80FEA">
        <w:rPr>
          <w:rFonts w:ascii="Times New Roman" w:eastAsia="Times New Roman" w:hAnsi="Times New Roman" w:cs="Times New Roman"/>
          <w:color w:val="000000"/>
          <w:sz w:val="28"/>
          <w:szCs w:val="28"/>
          <w:lang w:eastAsia="ru-RU"/>
        </w:rPr>
        <w:t>Урегулирование поведения в соответствии с познанными моральными нормами и этническими требованиями.</w:t>
      </w:r>
    </w:p>
    <w:p w:rsidR="00C80FEA" w:rsidRPr="00C80FEA" w:rsidRDefault="00C80FEA" w:rsidP="00EC08D8">
      <w:pPr>
        <w:numPr>
          <w:ilvl w:val="0"/>
          <w:numId w:val="30"/>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C80FEA">
        <w:rPr>
          <w:rFonts w:ascii="Times New Roman" w:eastAsia="Times New Roman" w:hAnsi="Times New Roman" w:cs="Times New Roman"/>
          <w:color w:val="000000"/>
          <w:sz w:val="28"/>
          <w:szCs w:val="28"/>
          <w:lang w:eastAsia="ru-RU"/>
        </w:rPr>
        <w:t>Познавательная мотивация учения.</w:t>
      </w:r>
    </w:p>
    <w:p w:rsidR="00C80FEA" w:rsidRPr="00C80FEA" w:rsidRDefault="00C80FEA" w:rsidP="00EC08D8">
      <w:pPr>
        <w:numPr>
          <w:ilvl w:val="0"/>
          <w:numId w:val="30"/>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C80FEA">
        <w:rPr>
          <w:rFonts w:ascii="Times New Roman" w:eastAsia="Times New Roman" w:hAnsi="Times New Roman" w:cs="Times New Roman"/>
          <w:color w:val="000000"/>
          <w:sz w:val="28"/>
          <w:szCs w:val="28"/>
          <w:lang w:eastAsia="ru-RU"/>
        </w:rPr>
        <w:t>Принятие и освоение социальной роли </w:t>
      </w:r>
      <w:proofErr w:type="gramStart"/>
      <w:r w:rsidRPr="00C80FEA">
        <w:rPr>
          <w:rFonts w:ascii="Times New Roman" w:eastAsia="Times New Roman" w:hAnsi="Times New Roman" w:cs="Times New Roman"/>
          <w:color w:val="000000"/>
          <w:sz w:val="28"/>
          <w:szCs w:val="28"/>
          <w:lang w:eastAsia="ru-RU"/>
        </w:rPr>
        <w:t>обучающегося</w:t>
      </w:r>
      <w:proofErr w:type="gramEnd"/>
      <w:r w:rsidRPr="00C80FEA">
        <w:rPr>
          <w:rFonts w:ascii="Times New Roman" w:eastAsia="Times New Roman" w:hAnsi="Times New Roman" w:cs="Times New Roman"/>
          <w:color w:val="000000"/>
          <w:sz w:val="28"/>
          <w:szCs w:val="28"/>
          <w:lang w:eastAsia="ru-RU"/>
        </w:rPr>
        <w:t>.</w:t>
      </w:r>
    </w:p>
    <w:p w:rsidR="00C80FEA" w:rsidRPr="00FD6FD5" w:rsidRDefault="00C80FEA" w:rsidP="00C80FEA">
      <w:pPr>
        <w:spacing w:after="0" w:line="240" w:lineRule="auto"/>
        <w:ind w:firstLine="709"/>
        <w:contextualSpacing/>
        <w:jc w:val="both"/>
        <w:rPr>
          <w:rFonts w:ascii="Times New Roman" w:hAnsi="Times New Roman"/>
          <w:sz w:val="28"/>
        </w:rPr>
      </w:pPr>
    </w:p>
    <w:p w:rsidR="003A5E34" w:rsidRPr="00F63254" w:rsidRDefault="003A5E34" w:rsidP="00C80FEA">
      <w:pPr>
        <w:autoSpaceDE w:val="0"/>
        <w:autoSpaceDN w:val="0"/>
        <w:adjustRightInd w:val="0"/>
        <w:spacing w:after="0" w:line="240" w:lineRule="auto"/>
        <w:ind w:firstLine="709"/>
        <w:jc w:val="both"/>
        <w:rPr>
          <w:rFonts w:ascii="Times New Roman" w:hAnsi="Times New Roman" w:cs="Times New Roman"/>
          <w:sz w:val="28"/>
          <w:szCs w:val="28"/>
        </w:rPr>
      </w:pPr>
      <w:proofErr w:type="spellStart"/>
      <w:proofErr w:type="gramStart"/>
      <w:r w:rsidRPr="00941F22">
        <w:rPr>
          <w:rFonts w:ascii="Times New Roman" w:hAnsi="Times New Roman" w:cs="Times New Roman"/>
          <w:b/>
          <w:i/>
          <w:sz w:val="28"/>
          <w:szCs w:val="28"/>
        </w:rPr>
        <w:t>Метапредметные</w:t>
      </w:r>
      <w:proofErr w:type="spellEnd"/>
      <w:r w:rsidRPr="00941F22">
        <w:rPr>
          <w:rFonts w:ascii="Times New Roman" w:hAnsi="Times New Roman" w:cs="Times New Roman"/>
          <w:b/>
          <w:i/>
          <w:sz w:val="28"/>
          <w:szCs w:val="28"/>
        </w:rPr>
        <w:t xml:space="preserve"> результаты</w:t>
      </w:r>
      <w:r w:rsidRPr="00F63254">
        <w:rPr>
          <w:rFonts w:ascii="Times New Roman" w:hAnsi="Times New Roman" w:cs="Times New Roman"/>
          <w:sz w:val="28"/>
          <w:szCs w:val="28"/>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F63254">
        <w:rPr>
          <w:rFonts w:ascii="Times New Roman" w:hAnsi="Times New Roman" w:cs="Times New Roman"/>
          <w:sz w:val="28"/>
          <w:szCs w:val="28"/>
        </w:rPr>
        <w:t>межпредметными</w:t>
      </w:r>
      <w:proofErr w:type="spellEnd"/>
      <w:r w:rsidRPr="00F63254">
        <w:rPr>
          <w:rFonts w:ascii="Times New Roman" w:hAnsi="Times New Roman" w:cs="Times New Roman"/>
          <w:sz w:val="28"/>
          <w:szCs w:val="28"/>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rsidR="003A5E34" w:rsidRPr="00C80FEA" w:rsidRDefault="003A5E34" w:rsidP="00C80FEA">
      <w:pPr>
        <w:autoSpaceDE w:val="0"/>
        <w:autoSpaceDN w:val="0"/>
        <w:adjustRightInd w:val="0"/>
        <w:spacing w:after="0" w:line="240" w:lineRule="auto"/>
        <w:ind w:firstLine="709"/>
        <w:jc w:val="both"/>
        <w:rPr>
          <w:rFonts w:ascii="Times New Roman" w:hAnsi="Times New Roman" w:cs="Times New Roman"/>
          <w:spacing w:val="2"/>
          <w:sz w:val="28"/>
          <w:szCs w:val="28"/>
        </w:rPr>
      </w:pPr>
      <w:r w:rsidRPr="00F63254">
        <w:rPr>
          <w:rFonts w:ascii="Times New Roman" w:hAnsi="Times New Roman" w:cs="Times New Roman"/>
          <w:color w:val="auto"/>
          <w:sz w:val="28"/>
          <w:szCs w:val="28"/>
        </w:rPr>
        <w:t xml:space="preserve">Оценка </w:t>
      </w:r>
      <w:proofErr w:type="spellStart"/>
      <w:r w:rsidRPr="00F63254">
        <w:rPr>
          <w:rFonts w:ascii="Times New Roman" w:hAnsi="Times New Roman" w:cs="Times New Roman"/>
          <w:color w:val="auto"/>
          <w:sz w:val="28"/>
          <w:szCs w:val="28"/>
        </w:rPr>
        <w:t>метапредметных</w:t>
      </w:r>
      <w:proofErr w:type="spellEnd"/>
      <w:r w:rsidRPr="00F63254">
        <w:rPr>
          <w:rFonts w:ascii="Times New Roman" w:hAnsi="Times New Roman" w:cs="Times New Roman"/>
          <w:color w:val="auto"/>
          <w:sz w:val="28"/>
          <w:szCs w:val="28"/>
        </w:rPr>
        <w:t xml:space="preserve"> результатов предполагает </w:t>
      </w:r>
      <w:r w:rsidRPr="00F63254">
        <w:rPr>
          <w:rFonts w:ascii="Times New Roman" w:hAnsi="Times New Roman" w:cs="Times New Roman"/>
          <w:spacing w:val="-2"/>
          <w:sz w:val="28"/>
          <w:szCs w:val="28"/>
        </w:rPr>
        <w:t>оценку продвижения обучающегося с ЗПР в овладении регулятивными, коммуникативными и познавательными универсальными учебными действиями, т.</w:t>
      </w:r>
      <w:r w:rsidRPr="00F63254">
        <w:rPr>
          <w:rFonts w:ascii="Times New Roman" w:hAnsi="Times New Roman" w:cs="Times New Roman"/>
          <w:spacing w:val="2"/>
          <w:sz w:val="28"/>
          <w:szCs w:val="28"/>
        </w:rPr>
        <w:t xml:space="preserve">е. таких умственных действий обучающихся, </w:t>
      </w:r>
      <w:r w:rsidRPr="00F63254">
        <w:rPr>
          <w:rFonts w:ascii="Times New Roman" w:hAnsi="Times New Roman" w:cs="Times New Roman"/>
          <w:sz w:val="28"/>
          <w:szCs w:val="28"/>
        </w:rPr>
        <w:t xml:space="preserve">которые направлены на управление своей </w:t>
      </w:r>
      <w:r w:rsidRPr="00C80FEA">
        <w:rPr>
          <w:rFonts w:ascii="Times New Roman" w:hAnsi="Times New Roman" w:cs="Times New Roman"/>
          <w:sz w:val="28"/>
          <w:szCs w:val="28"/>
        </w:rPr>
        <w:t>познавательной деятельностью</w:t>
      </w:r>
      <w:r w:rsidR="00C80FEA">
        <w:rPr>
          <w:rFonts w:ascii="Times New Roman" w:hAnsi="Times New Roman" w:cs="Times New Roman"/>
          <w:spacing w:val="2"/>
          <w:sz w:val="28"/>
          <w:szCs w:val="28"/>
        </w:rPr>
        <w:t xml:space="preserve"> и управление ею. К ним относится:</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proofErr w:type="gramStart"/>
      <w:r>
        <w:rPr>
          <w:rFonts w:ascii="Times New Roman" w:eastAsia="Times New Roman" w:hAnsi="Times New Roman" w:cs="Times New Roman"/>
          <w:color w:val="000000"/>
          <w:kern w:val="0"/>
          <w:sz w:val="28"/>
          <w:szCs w:val="28"/>
          <w:lang w:eastAsia="ru-RU"/>
        </w:rPr>
        <w:t xml:space="preserve">- </w:t>
      </w:r>
      <w:r w:rsidRPr="00C80FEA">
        <w:rPr>
          <w:rFonts w:ascii="Times New Roman" w:eastAsia="Times New Roman" w:hAnsi="Times New Roman" w:cs="Times New Roman"/>
          <w:color w:val="000000"/>
          <w:kern w:val="0"/>
          <w:sz w:val="28"/>
          <w:szCs w:val="28"/>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проявлять инициативу и самостоятельность в обучении;</w:t>
      </w:r>
      <w:proofErr w:type="gramEnd"/>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lastRenderedPageBreak/>
        <w:t xml:space="preserve">- </w:t>
      </w:r>
      <w:r w:rsidRPr="00C80FEA">
        <w:rPr>
          <w:rFonts w:ascii="Times New Roman" w:eastAsia="Times New Roman" w:hAnsi="Times New Roman" w:cs="Times New Roman"/>
          <w:color w:val="000000"/>
          <w:kern w:val="0"/>
          <w:sz w:val="28"/>
          <w:szCs w:val="28"/>
          <w:lang w:eastAsia="ru-RU"/>
        </w:rPr>
        <w:t>умение осуществлять информационный поиск, сбор и выделение существенной информации из различных информационных источников;</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 </w:t>
      </w:r>
      <w:r w:rsidRPr="00C80FEA">
        <w:rPr>
          <w:rFonts w:ascii="Times New Roman" w:eastAsia="Times New Roman" w:hAnsi="Times New Roman" w:cs="Times New Roman"/>
          <w:color w:val="000000"/>
          <w:kern w:val="0"/>
          <w:sz w:val="28"/>
          <w:szCs w:val="28"/>
          <w:lang w:eastAsia="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 </w:t>
      </w:r>
      <w:r w:rsidRPr="00C80FEA">
        <w:rPr>
          <w:rFonts w:ascii="Times New Roman" w:eastAsia="Times New Roman" w:hAnsi="Times New Roman" w:cs="Times New Roman"/>
          <w:color w:val="000000"/>
          <w:kern w:val="0"/>
          <w:sz w:val="28"/>
          <w:szCs w:val="28"/>
          <w:lang w:eastAsia="ru-RU"/>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 </w:t>
      </w:r>
      <w:r w:rsidRPr="00C80FEA">
        <w:rPr>
          <w:rFonts w:ascii="Times New Roman" w:eastAsia="Times New Roman" w:hAnsi="Times New Roman" w:cs="Times New Roman"/>
          <w:color w:val="000000"/>
          <w:kern w:val="0"/>
          <w:sz w:val="28"/>
          <w:szCs w:val="28"/>
          <w:lang w:eastAsia="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C80FEA" w:rsidRPr="00C80FEA" w:rsidRDefault="00C80FEA" w:rsidP="00C80FEA">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8"/>
          <w:szCs w:val="28"/>
          <w:lang w:eastAsia="ru-RU"/>
        </w:rPr>
      </w:pPr>
      <w:r w:rsidRPr="00C80FEA">
        <w:rPr>
          <w:rFonts w:ascii="Times New Roman" w:eastAsia="Times New Roman" w:hAnsi="Times New Roman" w:cs="Times New Roman"/>
          <w:color w:val="000000"/>
          <w:kern w:val="0"/>
          <w:sz w:val="28"/>
          <w:szCs w:val="28"/>
          <w:lang w:eastAsia="ru-RU"/>
        </w:rPr>
        <w:t xml:space="preserve">Достижение </w:t>
      </w:r>
      <w:proofErr w:type="spellStart"/>
      <w:r w:rsidRPr="00C80FEA">
        <w:rPr>
          <w:rFonts w:ascii="Times New Roman" w:eastAsia="Times New Roman" w:hAnsi="Times New Roman" w:cs="Times New Roman"/>
          <w:color w:val="000000"/>
          <w:kern w:val="0"/>
          <w:sz w:val="28"/>
          <w:szCs w:val="28"/>
          <w:lang w:eastAsia="ru-RU"/>
        </w:rPr>
        <w:t>метапредметных</w:t>
      </w:r>
      <w:proofErr w:type="spellEnd"/>
      <w:r w:rsidRPr="00C80FEA">
        <w:rPr>
          <w:rFonts w:ascii="Times New Roman" w:eastAsia="Times New Roman" w:hAnsi="Times New Roman" w:cs="Times New Roman"/>
          <w:color w:val="000000"/>
          <w:kern w:val="0"/>
          <w:sz w:val="28"/>
          <w:szCs w:val="28"/>
          <w:lang w:eastAsia="ru-RU"/>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C80FEA" w:rsidRPr="00C80FEA" w:rsidRDefault="00C80FEA" w:rsidP="00C80FEA">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8"/>
          <w:szCs w:val="28"/>
          <w:lang w:eastAsia="ru-RU"/>
        </w:rPr>
      </w:pPr>
      <w:r w:rsidRPr="00C80FEA">
        <w:rPr>
          <w:rFonts w:ascii="Times New Roman" w:eastAsia="Times New Roman" w:hAnsi="Times New Roman" w:cs="Times New Roman"/>
          <w:color w:val="000000"/>
          <w:kern w:val="0"/>
          <w:sz w:val="28"/>
          <w:szCs w:val="28"/>
          <w:lang w:eastAsia="ru-RU"/>
        </w:rPr>
        <w:t xml:space="preserve">Основное содержание оценки </w:t>
      </w:r>
      <w:proofErr w:type="spellStart"/>
      <w:r w:rsidRPr="00C80FEA">
        <w:rPr>
          <w:rFonts w:ascii="Times New Roman" w:eastAsia="Times New Roman" w:hAnsi="Times New Roman" w:cs="Times New Roman"/>
          <w:color w:val="000000"/>
          <w:kern w:val="0"/>
          <w:sz w:val="28"/>
          <w:szCs w:val="28"/>
          <w:lang w:eastAsia="ru-RU"/>
        </w:rPr>
        <w:t>метапредметных</w:t>
      </w:r>
      <w:proofErr w:type="spellEnd"/>
      <w:r w:rsidRPr="00C80FEA">
        <w:rPr>
          <w:rFonts w:ascii="Times New Roman" w:eastAsia="Times New Roman" w:hAnsi="Times New Roman" w:cs="Times New Roman"/>
          <w:color w:val="000000"/>
          <w:kern w:val="0"/>
          <w:sz w:val="28"/>
          <w:szCs w:val="28"/>
          <w:lang w:eastAsia="ru-RU"/>
        </w:rPr>
        <w:t xml:space="preserve"> результатов на ступени начального общего образования строится вокруг умения учиться. Оценка </w:t>
      </w:r>
      <w:proofErr w:type="spellStart"/>
      <w:r w:rsidRPr="00C80FEA">
        <w:rPr>
          <w:rFonts w:ascii="Times New Roman" w:eastAsia="Times New Roman" w:hAnsi="Times New Roman" w:cs="Times New Roman"/>
          <w:color w:val="000000"/>
          <w:kern w:val="0"/>
          <w:sz w:val="28"/>
          <w:szCs w:val="28"/>
          <w:lang w:eastAsia="ru-RU"/>
        </w:rPr>
        <w:t>метапредметных</w:t>
      </w:r>
      <w:proofErr w:type="spellEnd"/>
      <w:r w:rsidRPr="00C80FEA">
        <w:rPr>
          <w:rFonts w:ascii="Times New Roman" w:eastAsia="Times New Roman" w:hAnsi="Times New Roman" w:cs="Times New Roman"/>
          <w:color w:val="000000"/>
          <w:kern w:val="0"/>
          <w:sz w:val="28"/>
          <w:szCs w:val="28"/>
          <w:lang w:eastAsia="ru-RU"/>
        </w:rPr>
        <w:t xml:space="preserve">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w:t>
      </w:r>
      <w:proofErr w:type="spellStart"/>
      <w:r w:rsidRPr="00C80FEA">
        <w:rPr>
          <w:rFonts w:ascii="Times New Roman" w:eastAsia="Times New Roman" w:hAnsi="Times New Roman" w:cs="Times New Roman"/>
          <w:color w:val="000000"/>
          <w:kern w:val="0"/>
          <w:sz w:val="28"/>
          <w:szCs w:val="28"/>
          <w:lang w:eastAsia="ru-RU"/>
        </w:rPr>
        <w:t>межпредметной</w:t>
      </w:r>
      <w:proofErr w:type="spellEnd"/>
      <w:r w:rsidRPr="00C80FEA">
        <w:rPr>
          <w:rFonts w:ascii="Times New Roman" w:eastAsia="Times New Roman" w:hAnsi="Times New Roman" w:cs="Times New Roman"/>
          <w:color w:val="000000"/>
          <w:kern w:val="0"/>
          <w:sz w:val="28"/>
          <w:szCs w:val="28"/>
          <w:lang w:eastAsia="ru-RU"/>
        </w:rPr>
        <w:t xml:space="preserve"> основе, мониторинг </w:t>
      </w:r>
      <w:proofErr w:type="spellStart"/>
      <w:r w:rsidRPr="00C80FEA">
        <w:rPr>
          <w:rFonts w:ascii="Times New Roman" w:eastAsia="Times New Roman" w:hAnsi="Times New Roman" w:cs="Times New Roman"/>
          <w:color w:val="000000"/>
          <w:kern w:val="0"/>
          <w:sz w:val="28"/>
          <w:szCs w:val="28"/>
          <w:lang w:eastAsia="ru-RU"/>
        </w:rPr>
        <w:t>сформированности</w:t>
      </w:r>
      <w:proofErr w:type="spellEnd"/>
      <w:r w:rsidRPr="00C80FEA">
        <w:rPr>
          <w:rFonts w:ascii="Times New Roman" w:eastAsia="Times New Roman" w:hAnsi="Times New Roman" w:cs="Times New Roman"/>
          <w:color w:val="000000"/>
          <w:kern w:val="0"/>
          <w:sz w:val="28"/>
          <w:szCs w:val="28"/>
          <w:lang w:eastAsia="ru-RU"/>
        </w:rPr>
        <w:t xml:space="preserve"> основных учебных умений.</w:t>
      </w:r>
    </w:p>
    <w:p w:rsidR="00C80FEA" w:rsidRPr="00C80FEA" w:rsidRDefault="00C80FEA" w:rsidP="00C80FEA">
      <w:pPr>
        <w:shd w:val="clear" w:color="auto" w:fill="FFFFFF"/>
        <w:suppressAutoHyphens w:val="0"/>
        <w:spacing w:after="0" w:line="240" w:lineRule="auto"/>
        <w:jc w:val="both"/>
        <w:outlineLvl w:val="2"/>
        <w:rPr>
          <w:rFonts w:ascii="Times New Roman" w:eastAsia="Times New Roman" w:hAnsi="Times New Roman" w:cs="Times New Roman"/>
          <w:b/>
          <w:bCs/>
          <w:color w:val="000000"/>
          <w:kern w:val="0"/>
          <w:sz w:val="28"/>
          <w:szCs w:val="28"/>
          <w:lang w:eastAsia="ru-RU"/>
        </w:rPr>
      </w:pPr>
      <w:r w:rsidRPr="00C80FEA">
        <w:rPr>
          <w:rFonts w:ascii="Times New Roman" w:eastAsia="Times New Roman" w:hAnsi="Times New Roman" w:cs="Times New Roman"/>
          <w:b/>
          <w:bCs/>
          <w:color w:val="000000"/>
          <w:kern w:val="0"/>
          <w:sz w:val="28"/>
          <w:szCs w:val="28"/>
          <w:lang w:eastAsia="ru-RU"/>
        </w:rPr>
        <w:t>Регулятивные УУД:</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C80FEA">
        <w:rPr>
          <w:rFonts w:ascii="Times New Roman" w:eastAsia="Times New Roman" w:hAnsi="Times New Roman" w:cs="Times New Roman"/>
          <w:color w:val="000000"/>
          <w:kern w:val="0"/>
          <w:sz w:val="28"/>
          <w:szCs w:val="28"/>
          <w:lang w:eastAsia="ru-RU"/>
        </w:rPr>
        <w:t>1.Умение определять цель деятельности на уроке.</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C80FEA">
        <w:rPr>
          <w:rFonts w:ascii="Times New Roman" w:eastAsia="Times New Roman" w:hAnsi="Times New Roman" w:cs="Times New Roman"/>
          <w:color w:val="000000"/>
          <w:kern w:val="0"/>
          <w:sz w:val="28"/>
          <w:szCs w:val="28"/>
          <w:lang w:eastAsia="ru-RU"/>
        </w:rPr>
        <w:t>2.Умение работать по плану.</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C80FEA">
        <w:rPr>
          <w:rFonts w:ascii="Times New Roman" w:eastAsia="Times New Roman" w:hAnsi="Times New Roman" w:cs="Times New Roman"/>
          <w:color w:val="000000"/>
          <w:kern w:val="0"/>
          <w:sz w:val="28"/>
          <w:szCs w:val="28"/>
          <w:lang w:eastAsia="ru-RU"/>
        </w:rPr>
        <w:t>3. Умение контролировать выполнение заданий</w:t>
      </w:r>
    </w:p>
    <w:p w:rsidR="00C80FEA" w:rsidRPr="00C80FEA" w:rsidRDefault="00C80FEA" w:rsidP="00C80FEA">
      <w:pPr>
        <w:shd w:val="clear" w:color="auto" w:fill="FFFFFF"/>
        <w:suppressAutoHyphens w:val="0"/>
        <w:spacing w:after="0" w:line="240" w:lineRule="auto"/>
        <w:jc w:val="both"/>
        <w:outlineLvl w:val="2"/>
        <w:rPr>
          <w:rFonts w:ascii="Times New Roman" w:eastAsia="Times New Roman" w:hAnsi="Times New Roman" w:cs="Times New Roman"/>
          <w:b/>
          <w:bCs/>
          <w:color w:val="000000"/>
          <w:kern w:val="0"/>
          <w:sz w:val="28"/>
          <w:szCs w:val="28"/>
          <w:lang w:eastAsia="ru-RU"/>
        </w:rPr>
      </w:pPr>
      <w:r w:rsidRPr="00C80FEA">
        <w:rPr>
          <w:rFonts w:ascii="Times New Roman" w:eastAsia="Times New Roman" w:hAnsi="Times New Roman" w:cs="Times New Roman"/>
          <w:b/>
          <w:bCs/>
          <w:color w:val="000000"/>
          <w:kern w:val="0"/>
          <w:sz w:val="28"/>
          <w:szCs w:val="28"/>
          <w:lang w:eastAsia="ru-RU"/>
        </w:rPr>
        <w:t>Познавательные УУД:</w:t>
      </w:r>
    </w:p>
    <w:p w:rsidR="00C80FEA" w:rsidRPr="00C80FEA" w:rsidRDefault="00C80FEA" w:rsidP="00EC08D8">
      <w:pPr>
        <w:numPr>
          <w:ilvl w:val="0"/>
          <w:numId w:val="3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C80FEA">
        <w:rPr>
          <w:rFonts w:ascii="Times New Roman" w:eastAsia="Times New Roman" w:hAnsi="Times New Roman" w:cs="Times New Roman"/>
          <w:color w:val="000000"/>
          <w:kern w:val="0"/>
          <w:sz w:val="28"/>
          <w:szCs w:val="28"/>
          <w:lang w:eastAsia="ru-RU"/>
        </w:rPr>
        <w:t>Умение ориентироваться в учебнике.</w:t>
      </w:r>
    </w:p>
    <w:p w:rsidR="00C80FEA" w:rsidRPr="00C80FEA" w:rsidRDefault="00C80FEA" w:rsidP="00EC08D8">
      <w:pPr>
        <w:numPr>
          <w:ilvl w:val="0"/>
          <w:numId w:val="3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C80FEA">
        <w:rPr>
          <w:rFonts w:ascii="Times New Roman" w:eastAsia="Times New Roman" w:hAnsi="Times New Roman" w:cs="Times New Roman"/>
          <w:color w:val="000000"/>
          <w:kern w:val="0"/>
          <w:sz w:val="28"/>
          <w:szCs w:val="28"/>
          <w:lang w:eastAsia="ru-RU"/>
        </w:rPr>
        <w:t>Умение сравнивать и группировать предметы.</w:t>
      </w:r>
    </w:p>
    <w:p w:rsidR="00C80FEA" w:rsidRPr="00C80FEA" w:rsidRDefault="00C80FEA" w:rsidP="00EC08D8">
      <w:pPr>
        <w:numPr>
          <w:ilvl w:val="0"/>
          <w:numId w:val="3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C80FEA">
        <w:rPr>
          <w:rFonts w:ascii="Times New Roman" w:eastAsia="Times New Roman" w:hAnsi="Times New Roman" w:cs="Times New Roman"/>
          <w:color w:val="000000"/>
          <w:kern w:val="0"/>
          <w:sz w:val="28"/>
          <w:szCs w:val="28"/>
          <w:lang w:eastAsia="ru-RU"/>
        </w:rPr>
        <w:t>Умение извлекать информацию из сюжетного рисунка.</w:t>
      </w:r>
    </w:p>
    <w:p w:rsidR="00C80FEA" w:rsidRPr="00C80FEA" w:rsidRDefault="00C80FEA" w:rsidP="00EC08D8">
      <w:pPr>
        <w:numPr>
          <w:ilvl w:val="0"/>
          <w:numId w:val="3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C80FEA">
        <w:rPr>
          <w:rFonts w:ascii="Times New Roman" w:eastAsia="Times New Roman" w:hAnsi="Times New Roman" w:cs="Times New Roman"/>
          <w:color w:val="000000"/>
          <w:kern w:val="0"/>
          <w:sz w:val="28"/>
          <w:szCs w:val="28"/>
          <w:lang w:eastAsia="ru-RU"/>
        </w:rPr>
        <w:t>Умение переводить информацию из одного вида в другой (из рисунка в схему).</w:t>
      </w:r>
    </w:p>
    <w:p w:rsidR="00C80FEA" w:rsidRPr="00C80FEA" w:rsidRDefault="00C80FEA" w:rsidP="00EC08D8">
      <w:pPr>
        <w:numPr>
          <w:ilvl w:val="0"/>
          <w:numId w:val="3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C80FEA">
        <w:rPr>
          <w:rFonts w:ascii="Times New Roman" w:eastAsia="Times New Roman" w:hAnsi="Times New Roman" w:cs="Times New Roman"/>
          <w:color w:val="000000"/>
          <w:kern w:val="0"/>
          <w:sz w:val="28"/>
          <w:szCs w:val="28"/>
          <w:lang w:eastAsia="ru-RU"/>
        </w:rPr>
        <w:t>Умение вычитывать информацию из текста и схемы.</w:t>
      </w:r>
    </w:p>
    <w:p w:rsidR="00C80FEA" w:rsidRPr="00C80FEA" w:rsidRDefault="00C80FEA" w:rsidP="00C80FEA">
      <w:pPr>
        <w:shd w:val="clear" w:color="auto" w:fill="FFFFFF"/>
        <w:suppressAutoHyphens w:val="0"/>
        <w:spacing w:after="0" w:line="240" w:lineRule="auto"/>
        <w:jc w:val="both"/>
        <w:outlineLvl w:val="2"/>
        <w:rPr>
          <w:rFonts w:ascii="Times New Roman" w:eastAsia="Times New Roman" w:hAnsi="Times New Roman" w:cs="Times New Roman"/>
          <w:b/>
          <w:bCs/>
          <w:color w:val="000000"/>
          <w:kern w:val="0"/>
          <w:sz w:val="28"/>
          <w:szCs w:val="28"/>
          <w:lang w:eastAsia="ru-RU"/>
        </w:rPr>
      </w:pPr>
      <w:r w:rsidRPr="00C80FEA">
        <w:rPr>
          <w:rFonts w:ascii="Times New Roman" w:eastAsia="Times New Roman" w:hAnsi="Times New Roman" w:cs="Times New Roman"/>
          <w:b/>
          <w:bCs/>
          <w:color w:val="000000"/>
          <w:kern w:val="0"/>
          <w:sz w:val="28"/>
          <w:szCs w:val="28"/>
          <w:lang w:eastAsia="ru-RU"/>
        </w:rPr>
        <w:t>Коммуникативные УУД:</w:t>
      </w:r>
    </w:p>
    <w:p w:rsidR="00C80FEA" w:rsidRPr="00C80FEA" w:rsidRDefault="00C80FEA" w:rsidP="00EC08D8">
      <w:pPr>
        <w:numPr>
          <w:ilvl w:val="0"/>
          <w:numId w:val="32"/>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C80FEA">
        <w:rPr>
          <w:rFonts w:ascii="Times New Roman" w:eastAsia="Times New Roman" w:hAnsi="Times New Roman" w:cs="Times New Roman"/>
          <w:color w:val="000000"/>
          <w:kern w:val="0"/>
          <w:sz w:val="28"/>
          <w:szCs w:val="28"/>
          <w:lang w:eastAsia="ru-RU"/>
        </w:rPr>
        <w:t>Умение участвовать в диалоге на уроке и в жизненных ситуациях.</w:t>
      </w:r>
    </w:p>
    <w:p w:rsidR="00C80FEA" w:rsidRPr="00C80FEA" w:rsidRDefault="00C80FEA" w:rsidP="00EC08D8">
      <w:pPr>
        <w:numPr>
          <w:ilvl w:val="0"/>
          <w:numId w:val="32"/>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C80FEA">
        <w:rPr>
          <w:rFonts w:ascii="Times New Roman" w:eastAsia="Times New Roman" w:hAnsi="Times New Roman" w:cs="Times New Roman"/>
          <w:color w:val="000000"/>
          <w:kern w:val="0"/>
          <w:sz w:val="28"/>
          <w:szCs w:val="28"/>
          <w:lang w:eastAsia="ru-RU"/>
        </w:rPr>
        <w:t>Умение отвечать на вопросы учителя, товарищей по классу.</w:t>
      </w:r>
    </w:p>
    <w:p w:rsidR="00C80FEA" w:rsidRPr="00C80FEA" w:rsidRDefault="00C80FEA" w:rsidP="00C80FEA">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C80FEA">
        <w:rPr>
          <w:rFonts w:ascii="Times New Roman" w:eastAsia="Times New Roman" w:hAnsi="Times New Roman" w:cs="Times New Roman"/>
          <w:color w:val="000000"/>
          <w:kern w:val="0"/>
          <w:sz w:val="28"/>
          <w:szCs w:val="28"/>
          <w:lang w:eastAsia="ru-RU"/>
        </w:rPr>
        <w:t>3.Умение соблюдать простейшие нормы речевого этикета: здороваться, прощаться, благодарить.</w:t>
      </w:r>
    </w:p>
    <w:p w:rsidR="00C80FEA" w:rsidRPr="00C80FEA" w:rsidRDefault="00C80FEA" w:rsidP="00EC08D8">
      <w:pPr>
        <w:numPr>
          <w:ilvl w:val="0"/>
          <w:numId w:val="33"/>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C80FEA">
        <w:rPr>
          <w:rFonts w:ascii="Times New Roman" w:eastAsia="Times New Roman" w:hAnsi="Times New Roman" w:cs="Times New Roman"/>
          <w:color w:val="000000"/>
          <w:kern w:val="0"/>
          <w:sz w:val="28"/>
          <w:szCs w:val="28"/>
          <w:lang w:eastAsia="ru-RU"/>
        </w:rPr>
        <w:t>Умение слушать и понимать речь других.</w:t>
      </w:r>
    </w:p>
    <w:p w:rsidR="00C80FEA" w:rsidRPr="00C80FEA" w:rsidRDefault="00C80FEA" w:rsidP="00EC08D8">
      <w:pPr>
        <w:numPr>
          <w:ilvl w:val="0"/>
          <w:numId w:val="33"/>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C80FEA">
        <w:rPr>
          <w:rFonts w:ascii="Times New Roman" w:eastAsia="Times New Roman" w:hAnsi="Times New Roman" w:cs="Times New Roman"/>
          <w:color w:val="000000"/>
          <w:kern w:val="0"/>
          <w:sz w:val="28"/>
          <w:szCs w:val="28"/>
          <w:lang w:eastAsia="ru-RU"/>
        </w:rPr>
        <w:t>Умение участвовать в паре.</w:t>
      </w:r>
    </w:p>
    <w:p w:rsidR="007169C7" w:rsidRDefault="007169C7" w:rsidP="007169C7">
      <w:pPr>
        <w:shd w:val="clear" w:color="auto" w:fill="FFFFFF"/>
        <w:tabs>
          <w:tab w:val="left" w:pos="426"/>
          <w:tab w:val="left" w:pos="4820"/>
        </w:tabs>
        <w:suppressAutoHyphens w:val="0"/>
        <w:spacing w:after="0" w:line="240" w:lineRule="auto"/>
        <w:jc w:val="both"/>
        <w:rPr>
          <w:rFonts w:ascii="Times New Roman" w:eastAsia="Times New Roman" w:hAnsi="Times New Roman" w:cs="Times New Roman"/>
          <w:color w:val="000000"/>
          <w:kern w:val="0"/>
          <w:sz w:val="28"/>
          <w:szCs w:val="28"/>
          <w:lang w:eastAsia="ru-RU"/>
        </w:rPr>
      </w:pPr>
      <w:r>
        <w:rPr>
          <w:rFonts w:ascii="Times New Roman" w:hAnsi="Times New Roman" w:cs="Times New Roman"/>
          <w:sz w:val="28"/>
          <w:szCs w:val="28"/>
        </w:rPr>
        <w:tab/>
      </w:r>
      <w:r w:rsidR="00C80FEA" w:rsidRPr="007169C7">
        <w:rPr>
          <w:rFonts w:ascii="Times New Roman" w:hAnsi="Times New Roman" w:cs="Times New Roman"/>
          <w:sz w:val="28"/>
          <w:szCs w:val="28"/>
        </w:rPr>
        <w:t>В</w:t>
      </w:r>
      <w:r>
        <w:rPr>
          <w:rFonts w:ascii="Times New Roman" w:hAnsi="Times New Roman" w:cs="Times New Roman"/>
          <w:sz w:val="28"/>
          <w:szCs w:val="28"/>
        </w:rPr>
        <w:t xml:space="preserve"> </w:t>
      </w:r>
      <w:r w:rsidR="00C80FEA" w:rsidRPr="007169C7">
        <w:rPr>
          <w:rFonts w:ascii="Times New Roman" w:hAnsi="Times New Roman" w:cs="Times New Roman"/>
          <w:sz w:val="28"/>
          <w:szCs w:val="28"/>
        </w:rPr>
        <w:t>учебн</w:t>
      </w:r>
      <w:r w:rsidR="00C80FEA" w:rsidRPr="007169C7">
        <w:rPr>
          <w:rFonts w:ascii="Times New Roman" w:eastAsia="Times New Roman" w:hAnsi="Times New Roman" w:cs="Times New Roman"/>
          <w:color w:val="000000"/>
          <w:kern w:val="0"/>
          <w:sz w:val="28"/>
          <w:szCs w:val="28"/>
          <w:lang w:eastAsia="ru-RU"/>
        </w:rPr>
        <w:t>ом году проводится </w:t>
      </w:r>
      <w:r w:rsidR="00C80FEA" w:rsidRPr="007169C7">
        <w:rPr>
          <w:rFonts w:ascii="Times New Roman" w:eastAsia="Times New Roman" w:hAnsi="Times New Roman" w:cs="Times New Roman"/>
          <w:b/>
          <w:bCs/>
          <w:color w:val="000000"/>
          <w:kern w:val="0"/>
          <w:sz w:val="28"/>
          <w:szCs w:val="28"/>
          <w:lang w:eastAsia="ru-RU"/>
        </w:rPr>
        <w:t xml:space="preserve">диагностика </w:t>
      </w:r>
      <w:proofErr w:type="spellStart"/>
      <w:r w:rsidRPr="007169C7">
        <w:rPr>
          <w:rFonts w:ascii="Times New Roman" w:eastAsia="Times New Roman" w:hAnsi="Times New Roman" w:cs="Times New Roman"/>
          <w:b/>
          <w:bCs/>
          <w:color w:val="000000"/>
          <w:kern w:val="0"/>
          <w:sz w:val="28"/>
          <w:szCs w:val="28"/>
          <w:lang w:eastAsia="ru-RU"/>
        </w:rPr>
        <w:t>с</w:t>
      </w:r>
      <w:r w:rsidR="00C80FEA" w:rsidRPr="007169C7">
        <w:rPr>
          <w:rFonts w:ascii="Times New Roman" w:eastAsia="Times New Roman" w:hAnsi="Times New Roman" w:cs="Times New Roman"/>
          <w:b/>
          <w:bCs/>
          <w:color w:val="000000"/>
          <w:kern w:val="0"/>
          <w:sz w:val="28"/>
          <w:szCs w:val="28"/>
          <w:lang w:eastAsia="ru-RU"/>
        </w:rPr>
        <w:t>формированности</w:t>
      </w:r>
      <w:proofErr w:type="spellEnd"/>
      <w:r w:rsidR="00C80FEA" w:rsidRPr="007169C7">
        <w:rPr>
          <w:rFonts w:ascii="Times New Roman" w:eastAsia="Times New Roman" w:hAnsi="Times New Roman" w:cs="Times New Roman"/>
          <w:b/>
          <w:bCs/>
          <w:color w:val="000000"/>
          <w:kern w:val="0"/>
          <w:sz w:val="28"/>
          <w:szCs w:val="28"/>
          <w:lang w:eastAsia="ru-RU"/>
        </w:rPr>
        <w:t> УУД</w:t>
      </w:r>
      <w:r w:rsidR="00C80FEA" w:rsidRPr="007169C7">
        <w:rPr>
          <w:rFonts w:ascii="Times New Roman" w:eastAsia="Times New Roman" w:hAnsi="Times New Roman" w:cs="Times New Roman"/>
          <w:color w:val="000000"/>
          <w:kern w:val="0"/>
          <w:sz w:val="28"/>
          <w:szCs w:val="28"/>
          <w:lang w:eastAsia="ru-RU"/>
        </w:rPr>
        <w:t>. </w:t>
      </w:r>
    </w:p>
    <w:p w:rsidR="00C80FEA" w:rsidRPr="007169C7" w:rsidRDefault="00C80FEA" w:rsidP="007169C7">
      <w:pPr>
        <w:shd w:val="clear" w:color="auto" w:fill="FFFFFF"/>
        <w:tabs>
          <w:tab w:val="left" w:pos="426"/>
          <w:tab w:val="left" w:pos="4820"/>
        </w:tabs>
        <w:suppressAutoHyphens w:val="0"/>
        <w:spacing w:after="0" w:line="240" w:lineRule="auto"/>
        <w:jc w:val="both"/>
        <w:rPr>
          <w:rFonts w:ascii="Times New Roman" w:eastAsia="Times New Roman" w:hAnsi="Times New Roman" w:cs="Times New Roman"/>
          <w:color w:val="000000"/>
          <w:kern w:val="0"/>
          <w:sz w:val="28"/>
          <w:szCs w:val="28"/>
          <w:lang w:eastAsia="ru-RU"/>
        </w:rPr>
      </w:pPr>
      <w:r w:rsidRPr="007169C7">
        <w:rPr>
          <w:rFonts w:ascii="Times New Roman" w:eastAsia="Times New Roman" w:hAnsi="Times New Roman" w:cs="Times New Roman"/>
          <w:color w:val="000000"/>
          <w:kern w:val="0"/>
          <w:sz w:val="28"/>
          <w:szCs w:val="28"/>
          <w:lang w:eastAsia="ru-RU"/>
        </w:rPr>
        <w:t>Диагностическая работа включает в себя задания на выявление планируемых результатов.</w:t>
      </w:r>
    </w:p>
    <w:p w:rsidR="00643A94" w:rsidRDefault="00643A94" w:rsidP="00C80FEA">
      <w:pPr>
        <w:spacing w:after="0" w:line="240" w:lineRule="auto"/>
        <w:ind w:firstLine="709"/>
        <w:jc w:val="both"/>
        <w:rPr>
          <w:rFonts w:ascii="Times New Roman" w:hAnsi="Times New Roman" w:cs="Times New Roman"/>
          <w:color w:val="auto"/>
          <w:sz w:val="28"/>
          <w:szCs w:val="28"/>
        </w:rPr>
      </w:pPr>
      <w:r w:rsidRPr="00643A94">
        <w:rPr>
          <w:rFonts w:ascii="Times New Roman" w:hAnsi="Times New Roman" w:cs="Times New Roman"/>
          <w:b/>
          <w:i/>
          <w:color w:val="auto"/>
          <w:sz w:val="28"/>
          <w:szCs w:val="28"/>
        </w:rPr>
        <w:t>Предметные результаты</w:t>
      </w:r>
      <w:r w:rsidRPr="007E2192">
        <w:rPr>
          <w:rFonts w:ascii="Times New Roman" w:hAnsi="Times New Roman" w:cs="Times New Roman"/>
          <w:color w:val="auto"/>
          <w:sz w:val="28"/>
          <w:szCs w:val="28"/>
        </w:rPr>
        <w:t xml:space="preserve"> связаны с овладением </w:t>
      </w:r>
      <w:proofErr w:type="gramStart"/>
      <w:r w:rsidRPr="007E2192">
        <w:rPr>
          <w:rFonts w:ascii="Times New Roman" w:hAnsi="Times New Roman" w:cs="Times New Roman"/>
          <w:color w:val="auto"/>
          <w:sz w:val="28"/>
          <w:szCs w:val="28"/>
        </w:rPr>
        <w:t>обучающимися</w:t>
      </w:r>
      <w:proofErr w:type="gramEnd"/>
      <w:r>
        <w:rPr>
          <w:rFonts w:ascii="Times New Roman" w:hAnsi="Times New Roman" w:cs="Times New Roman"/>
          <w:color w:val="auto"/>
          <w:sz w:val="28"/>
          <w:szCs w:val="28"/>
        </w:rPr>
        <w:t xml:space="preserve"> с ЗПР</w:t>
      </w:r>
      <w:r w:rsidRPr="007E2192">
        <w:rPr>
          <w:rFonts w:ascii="Times New Roman" w:hAnsi="Times New Roman" w:cs="Times New Roman"/>
          <w:color w:val="auto"/>
          <w:sz w:val="28"/>
          <w:szCs w:val="28"/>
        </w:rPr>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7169C7"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 xml:space="preserve">Достижение предметных результатов обеспечивается за счет основных учебных предметов. </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lastRenderedPageBreak/>
        <w:t>Поэтому объектом оценки предметных результатов является способность обучающихся с ОВЗ (ЗПР) решать учебно-познавательные и учебно-практические задачи.</w:t>
      </w:r>
    </w:p>
    <w:p w:rsidR="007169C7"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и учитываются при определении итоговой оценки. </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 xml:space="preserve">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w:t>
      </w:r>
      <w:proofErr w:type="spellStart"/>
      <w:r w:rsidRPr="00C80FEA">
        <w:rPr>
          <w:rFonts w:ascii="Times New Roman" w:hAnsi="Times New Roman" w:cs="Times New Roman"/>
          <w:color w:val="auto"/>
          <w:sz w:val="28"/>
          <w:szCs w:val="28"/>
        </w:rPr>
        <w:t>метапредметных</w:t>
      </w:r>
      <w:proofErr w:type="spellEnd"/>
      <w:r w:rsidRPr="00C80FEA">
        <w:rPr>
          <w:rFonts w:ascii="Times New Roman" w:hAnsi="Times New Roman" w:cs="Times New Roman"/>
          <w:color w:val="auto"/>
          <w:sz w:val="28"/>
          <w:szCs w:val="28"/>
        </w:rPr>
        <w:t> результатов начального общего образования, необходимых для продолжения образования.</w:t>
      </w:r>
    </w:p>
    <w:p w:rsidR="00C80FEA" w:rsidRPr="00C80FEA" w:rsidRDefault="00C80FEA" w:rsidP="00C80FEA">
      <w:pPr>
        <w:spacing w:after="0" w:line="240" w:lineRule="auto"/>
        <w:ind w:firstLine="709"/>
        <w:jc w:val="both"/>
        <w:rPr>
          <w:rFonts w:ascii="Times New Roman" w:hAnsi="Times New Roman" w:cs="Times New Roman"/>
          <w:b/>
          <w:bCs/>
          <w:color w:val="auto"/>
          <w:sz w:val="28"/>
          <w:szCs w:val="28"/>
        </w:rPr>
      </w:pPr>
      <w:r w:rsidRPr="00C80FEA">
        <w:rPr>
          <w:rFonts w:ascii="Times New Roman" w:hAnsi="Times New Roman" w:cs="Times New Roman"/>
          <w:b/>
          <w:bCs/>
          <w:color w:val="auto"/>
          <w:sz w:val="28"/>
          <w:szCs w:val="28"/>
        </w:rPr>
        <w:t>МОДЕЛЬ СИСТЕМЫ ОЦЕНКИ ПРЕДМЕТНЫХ РЕЗУЛЬТАТОВ</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b/>
          <w:bCs/>
          <w:i/>
          <w:iCs/>
          <w:color w:val="auto"/>
          <w:sz w:val="28"/>
          <w:szCs w:val="28"/>
        </w:rPr>
        <w:t>Входная диагностика</w:t>
      </w:r>
    </w:p>
    <w:p w:rsidR="00C80FEA" w:rsidRPr="00C80FEA" w:rsidRDefault="001E4F31" w:rsidP="00C80FEA">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 </w:t>
      </w:r>
      <w:r w:rsidR="00C80FEA" w:rsidRPr="00C80FEA">
        <w:rPr>
          <w:rFonts w:ascii="Times New Roman" w:hAnsi="Times New Roman" w:cs="Times New Roman"/>
          <w:color w:val="auto"/>
          <w:sz w:val="28"/>
          <w:szCs w:val="28"/>
        </w:rPr>
        <w:t>Определение исходного уровня развития личности учащегося в следующих компетенциях:</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-в личностной компетентности (развитие личностных навыков, освоения норм и правил поведения);</w:t>
      </w:r>
    </w:p>
    <w:p w:rsidR="00C80FEA" w:rsidRPr="00C80FEA" w:rsidRDefault="00DF3002" w:rsidP="00DF3002">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C80FEA" w:rsidRPr="00C80FEA">
        <w:rPr>
          <w:rFonts w:ascii="Times New Roman" w:hAnsi="Times New Roman" w:cs="Times New Roman"/>
          <w:color w:val="auto"/>
          <w:sz w:val="28"/>
          <w:szCs w:val="28"/>
        </w:rPr>
        <w:t>регулятивной компетентности;</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-коммуникативной компетентности;</w:t>
      </w:r>
    </w:p>
    <w:p w:rsidR="00C80FEA" w:rsidRPr="00C80FEA" w:rsidRDefault="00DF3002" w:rsidP="00DF3002">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C80FEA" w:rsidRPr="00C80FEA">
        <w:rPr>
          <w:rFonts w:ascii="Times New Roman" w:hAnsi="Times New Roman" w:cs="Times New Roman"/>
          <w:color w:val="auto"/>
          <w:sz w:val="28"/>
          <w:szCs w:val="28"/>
        </w:rPr>
        <w:t>познавательной компетентности;</w:t>
      </w:r>
    </w:p>
    <w:p w:rsidR="00C80FEA" w:rsidRPr="00C80FEA" w:rsidRDefault="00DF3002" w:rsidP="00DF3002">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C80FEA" w:rsidRPr="00C80FEA">
        <w:rPr>
          <w:rFonts w:ascii="Times New Roman" w:hAnsi="Times New Roman" w:cs="Times New Roman"/>
          <w:color w:val="auto"/>
          <w:sz w:val="28"/>
          <w:szCs w:val="28"/>
        </w:rPr>
        <w:t>определение зоны ближайшего развития;</w:t>
      </w:r>
    </w:p>
    <w:p w:rsidR="00C80FEA" w:rsidRPr="00C80FEA" w:rsidRDefault="00DF3002" w:rsidP="00DF3002">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C80FEA" w:rsidRPr="00C80FEA">
        <w:rPr>
          <w:rFonts w:ascii="Times New Roman" w:hAnsi="Times New Roman" w:cs="Times New Roman"/>
          <w:color w:val="auto"/>
          <w:sz w:val="28"/>
          <w:szCs w:val="28"/>
        </w:rPr>
        <w:t xml:space="preserve">направления </w:t>
      </w:r>
      <w:proofErr w:type="spellStart"/>
      <w:r w:rsidR="00C80FEA" w:rsidRPr="00C80FEA">
        <w:rPr>
          <w:rFonts w:ascii="Times New Roman" w:hAnsi="Times New Roman" w:cs="Times New Roman"/>
          <w:color w:val="auto"/>
          <w:sz w:val="28"/>
          <w:szCs w:val="28"/>
        </w:rPr>
        <w:t>коррекционн</w:t>
      </w:r>
      <w:proofErr w:type="gramStart"/>
      <w:r w:rsidR="00C80FEA" w:rsidRPr="00C80FEA">
        <w:rPr>
          <w:rFonts w:ascii="Times New Roman" w:hAnsi="Times New Roman" w:cs="Times New Roman"/>
          <w:color w:val="auto"/>
          <w:sz w:val="28"/>
          <w:szCs w:val="28"/>
        </w:rPr>
        <w:t>о</w:t>
      </w:r>
      <w:proofErr w:type="spellEnd"/>
      <w:r w:rsidR="00C80FEA" w:rsidRPr="00C80FEA">
        <w:rPr>
          <w:rFonts w:ascii="Times New Roman" w:hAnsi="Times New Roman" w:cs="Times New Roman"/>
          <w:color w:val="auto"/>
          <w:sz w:val="28"/>
          <w:szCs w:val="28"/>
        </w:rPr>
        <w:t>-</w:t>
      </w:r>
      <w:proofErr w:type="gramEnd"/>
      <w:r w:rsidR="00C80FEA" w:rsidRPr="00C80FEA">
        <w:rPr>
          <w:rFonts w:ascii="Times New Roman" w:hAnsi="Times New Roman" w:cs="Times New Roman"/>
          <w:color w:val="auto"/>
          <w:sz w:val="28"/>
          <w:szCs w:val="28"/>
        </w:rPr>
        <w:t xml:space="preserve"> развивающей работы.</w:t>
      </w:r>
    </w:p>
    <w:p w:rsidR="00C80FEA" w:rsidRPr="00C80FEA" w:rsidRDefault="001E4F31" w:rsidP="00C80FEA">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 - </w:t>
      </w:r>
      <w:r w:rsidR="00C80FEA" w:rsidRPr="00C80FEA">
        <w:rPr>
          <w:rFonts w:ascii="Times New Roman" w:hAnsi="Times New Roman" w:cs="Times New Roman"/>
          <w:color w:val="auto"/>
          <w:sz w:val="28"/>
          <w:szCs w:val="28"/>
        </w:rPr>
        <w:t>Наблюдение, письменные и графические работы, устная беседа, тестирование.</w:t>
      </w:r>
    </w:p>
    <w:p w:rsidR="00C80FEA" w:rsidRPr="00C80FEA" w:rsidRDefault="001E4F31" w:rsidP="00C80FEA">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Оценка - </w:t>
      </w:r>
      <w:r w:rsidR="00C80FEA" w:rsidRPr="00C80FEA">
        <w:rPr>
          <w:rFonts w:ascii="Times New Roman" w:hAnsi="Times New Roman" w:cs="Times New Roman"/>
          <w:color w:val="auto"/>
          <w:sz w:val="28"/>
          <w:szCs w:val="28"/>
        </w:rPr>
        <w:t>Оценочным ключом для фиксации достижений ребенка является трехуровневая шкала:</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b/>
          <w:bCs/>
          <w:i/>
          <w:iCs/>
          <w:color w:val="auto"/>
          <w:sz w:val="28"/>
          <w:szCs w:val="28"/>
        </w:rPr>
        <w:t>Низкий уровень </w:t>
      </w:r>
      <w:r w:rsidRPr="00C80FEA">
        <w:rPr>
          <w:rFonts w:ascii="Times New Roman" w:hAnsi="Times New Roman" w:cs="Times New Roman"/>
          <w:color w:val="auto"/>
          <w:sz w:val="28"/>
          <w:szCs w:val="28"/>
        </w:rPr>
        <w:t>– ребенок не</w:t>
      </w:r>
    </w:p>
    <w:p w:rsidR="00C80FEA" w:rsidRPr="00C80FEA" w:rsidRDefault="00C80FEA" w:rsidP="00DF3002">
      <w:p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демонстрирует умение даже в отдельных видах деятельности.</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b/>
          <w:bCs/>
          <w:i/>
          <w:iCs/>
          <w:color w:val="auto"/>
          <w:sz w:val="28"/>
          <w:szCs w:val="28"/>
        </w:rPr>
        <w:t>Средний уровень </w:t>
      </w:r>
      <w:r w:rsidRPr="00C80FEA">
        <w:rPr>
          <w:rFonts w:ascii="Times New Roman" w:hAnsi="Times New Roman" w:cs="Times New Roman"/>
          <w:color w:val="auto"/>
          <w:sz w:val="28"/>
          <w:szCs w:val="28"/>
        </w:rPr>
        <w:t>– ребенок демонстрирует умения в отдельных видах деятельности.</w:t>
      </w:r>
    </w:p>
    <w:p w:rsid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b/>
          <w:bCs/>
          <w:i/>
          <w:iCs/>
          <w:color w:val="auto"/>
          <w:sz w:val="28"/>
          <w:szCs w:val="28"/>
        </w:rPr>
        <w:t>Высокий уровень </w:t>
      </w:r>
      <w:r w:rsidRPr="00C80FEA">
        <w:rPr>
          <w:rFonts w:ascii="Times New Roman" w:hAnsi="Times New Roman" w:cs="Times New Roman"/>
          <w:color w:val="auto"/>
          <w:sz w:val="28"/>
          <w:szCs w:val="28"/>
        </w:rPr>
        <w:t>– демонстрирует умения в большинстве видов деятельности.</w:t>
      </w:r>
    </w:p>
    <w:p w:rsidR="001E4F31" w:rsidRPr="00C80FEA" w:rsidRDefault="001E4F31" w:rsidP="00C80FEA">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Виды помощи:</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 xml:space="preserve">Индивидуальные </w:t>
      </w:r>
      <w:proofErr w:type="spellStart"/>
      <w:r w:rsidRPr="00C80FEA">
        <w:rPr>
          <w:rFonts w:ascii="Times New Roman" w:hAnsi="Times New Roman" w:cs="Times New Roman"/>
          <w:color w:val="auto"/>
          <w:sz w:val="28"/>
          <w:szCs w:val="28"/>
        </w:rPr>
        <w:t>коррекционно</w:t>
      </w:r>
      <w:proofErr w:type="spellEnd"/>
      <w:r w:rsidR="00DF3002">
        <w:rPr>
          <w:rFonts w:ascii="Times New Roman" w:hAnsi="Times New Roman" w:cs="Times New Roman"/>
          <w:color w:val="auto"/>
          <w:sz w:val="28"/>
          <w:szCs w:val="28"/>
        </w:rPr>
        <w:t xml:space="preserve"> </w:t>
      </w:r>
      <w:r w:rsidRPr="00C80FEA">
        <w:rPr>
          <w:rFonts w:ascii="Times New Roman" w:hAnsi="Times New Roman" w:cs="Times New Roman"/>
          <w:color w:val="auto"/>
          <w:sz w:val="28"/>
          <w:szCs w:val="28"/>
        </w:rPr>
        <w:t>- развивающие занятия, занятия с логопедом, индивидуальная помощь учителя на уроках, дифференцированные задания, помощь и поощрение,</w:t>
      </w:r>
      <w:r w:rsidR="00DF3002">
        <w:rPr>
          <w:rFonts w:ascii="Times New Roman" w:hAnsi="Times New Roman" w:cs="Times New Roman"/>
          <w:color w:val="auto"/>
          <w:sz w:val="28"/>
          <w:szCs w:val="28"/>
        </w:rPr>
        <w:t xml:space="preserve"> </w:t>
      </w:r>
      <w:proofErr w:type="spellStart"/>
      <w:r w:rsidRPr="00C80FEA">
        <w:rPr>
          <w:rFonts w:ascii="Times New Roman" w:hAnsi="Times New Roman" w:cs="Times New Roman"/>
          <w:color w:val="auto"/>
          <w:sz w:val="28"/>
          <w:szCs w:val="28"/>
        </w:rPr>
        <w:t>психолог</w:t>
      </w:r>
      <w:proofErr w:type="gramStart"/>
      <w:r w:rsidRPr="00C80FEA">
        <w:rPr>
          <w:rFonts w:ascii="Times New Roman" w:hAnsi="Times New Roman" w:cs="Times New Roman"/>
          <w:color w:val="auto"/>
          <w:sz w:val="28"/>
          <w:szCs w:val="28"/>
        </w:rPr>
        <w:t>о</w:t>
      </w:r>
      <w:proofErr w:type="spellEnd"/>
      <w:r w:rsidRPr="00C80FEA">
        <w:rPr>
          <w:rFonts w:ascii="Times New Roman" w:hAnsi="Times New Roman" w:cs="Times New Roman"/>
          <w:color w:val="auto"/>
          <w:sz w:val="28"/>
          <w:szCs w:val="28"/>
        </w:rPr>
        <w:t>-</w:t>
      </w:r>
      <w:proofErr w:type="gramEnd"/>
      <w:r w:rsidRPr="00C80FEA">
        <w:rPr>
          <w:rFonts w:ascii="Times New Roman" w:hAnsi="Times New Roman" w:cs="Times New Roman"/>
          <w:color w:val="auto"/>
          <w:sz w:val="28"/>
          <w:szCs w:val="28"/>
        </w:rPr>
        <w:t xml:space="preserve"> педагогическое консультирование родителей.</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 xml:space="preserve">Групповые </w:t>
      </w:r>
      <w:proofErr w:type="spellStart"/>
      <w:r w:rsidRPr="00C80FEA">
        <w:rPr>
          <w:rFonts w:ascii="Times New Roman" w:hAnsi="Times New Roman" w:cs="Times New Roman"/>
          <w:color w:val="auto"/>
          <w:sz w:val="28"/>
          <w:szCs w:val="28"/>
        </w:rPr>
        <w:t>коррекционно</w:t>
      </w:r>
      <w:proofErr w:type="spellEnd"/>
      <w:r w:rsidR="00DF3002">
        <w:rPr>
          <w:rFonts w:ascii="Times New Roman" w:hAnsi="Times New Roman" w:cs="Times New Roman"/>
          <w:color w:val="auto"/>
          <w:sz w:val="28"/>
          <w:szCs w:val="28"/>
        </w:rPr>
        <w:t xml:space="preserve"> </w:t>
      </w:r>
      <w:r w:rsidRPr="00C80FEA">
        <w:rPr>
          <w:rFonts w:ascii="Times New Roman" w:hAnsi="Times New Roman" w:cs="Times New Roman"/>
          <w:color w:val="auto"/>
          <w:sz w:val="28"/>
          <w:szCs w:val="28"/>
        </w:rPr>
        <w:t>- развивающие занятия, дифференцированные задания занятия с логопедом, дифференцированные задания, руководство и помощь учителя, </w:t>
      </w:r>
      <w:proofErr w:type="spellStart"/>
      <w:r w:rsidRPr="00C80FEA">
        <w:rPr>
          <w:rFonts w:ascii="Times New Roman" w:hAnsi="Times New Roman" w:cs="Times New Roman"/>
          <w:color w:val="auto"/>
          <w:sz w:val="28"/>
          <w:szCs w:val="28"/>
        </w:rPr>
        <w:t>психолого</w:t>
      </w:r>
      <w:proofErr w:type="spellEnd"/>
      <w:r w:rsidR="00DF3002">
        <w:rPr>
          <w:rFonts w:ascii="Times New Roman" w:hAnsi="Times New Roman" w:cs="Times New Roman"/>
          <w:color w:val="auto"/>
          <w:sz w:val="28"/>
          <w:szCs w:val="28"/>
        </w:rPr>
        <w:t xml:space="preserve"> </w:t>
      </w:r>
      <w:r w:rsidRPr="00C80FEA">
        <w:rPr>
          <w:rFonts w:ascii="Times New Roman" w:hAnsi="Times New Roman" w:cs="Times New Roman"/>
          <w:color w:val="auto"/>
          <w:sz w:val="28"/>
          <w:szCs w:val="28"/>
        </w:rPr>
        <w:t>- педагогическое консультирование родителей.</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Дополнительные развивающие упражнения, дифференцированные задания, контроль и поощрение,</w:t>
      </w:r>
      <w:r w:rsidR="00DF3002">
        <w:rPr>
          <w:rFonts w:ascii="Times New Roman" w:hAnsi="Times New Roman" w:cs="Times New Roman"/>
          <w:color w:val="auto"/>
          <w:sz w:val="28"/>
          <w:szCs w:val="28"/>
        </w:rPr>
        <w:t xml:space="preserve"> </w:t>
      </w:r>
      <w:proofErr w:type="spellStart"/>
      <w:r w:rsidRPr="00C80FEA">
        <w:rPr>
          <w:rFonts w:ascii="Times New Roman" w:hAnsi="Times New Roman" w:cs="Times New Roman"/>
          <w:color w:val="auto"/>
          <w:sz w:val="28"/>
          <w:szCs w:val="28"/>
        </w:rPr>
        <w:t>психолог</w:t>
      </w:r>
      <w:proofErr w:type="gramStart"/>
      <w:r w:rsidRPr="00C80FEA">
        <w:rPr>
          <w:rFonts w:ascii="Times New Roman" w:hAnsi="Times New Roman" w:cs="Times New Roman"/>
          <w:color w:val="auto"/>
          <w:sz w:val="28"/>
          <w:szCs w:val="28"/>
        </w:rPr>
        <w:t>о</w:t>
      </w:r>
      <w:proofErr w:type="spellEnd"/>
      <w:r w:rsidRPr="00C80FEA">
        <w:rPr>
          <w:rFonts w:ascii="Times New Roman" w:hAnsi="Times New Roman" w:cs="Times New Roman"/>
          <w:color w:val="auto"/>
          <w:sz w:val="28"/>
          <w:szCs w:val="28"/>
        </w:rPr>
        <w:t>-</w:t>
      </w:r>
      <w:proofErr w:type="gramEnd"/>
      <w:r w:rsidRPr="00C80FEA">
        <w:rPr>
          <w:rFonts w:ascii="Times New Roman" w:hAnsi="Times New Roman" w:cs="Times New Roman"/>
          <w:color w:val="auto"/>
          <w:sz w:val="28"/>
          <w:szCs w:val="28"/>
        </w:rPr>
        <w:t xml:space="preserve"> педагогическое консультирование родителей.</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b/>
          <w:bCs/>
          <w:i/>
          <w:iCs/>
          <w:color w:val="auto"/>
          <w:sz w:val="28"/>
          <w:szCs w:val="28"/>
        </w:rPr>
        <w:t>Промежуточный контроль</w:t>
      </w:r>
    </w:p>
    <w:p w:rsidR="00C80FEA" w:rsidRPr="00C80FEA" w:rsidRDefault="001E4F31" w:rsidP="00C80FEA">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 </w:t>
      </w:r>
      <w:r w:rsidR="00C80FEA" w:rsidRPr="00C80FEA">
        <w:rPr>
          <w:rFonts w:ascii="Times New Roman" w:hAnsi="Times New Roman" w:cs="Times New Roman"/>
          <w:color w:val="auto"/>
          <w:sz w:val="28"/>
          <w:szCs w:val="28"/>
        </w:rPr>
        <w:t>Диагностика текущих результатов освоения</w:t>
      </w:r>
    </w:p>
    <w:p w:rsidR="00C80FEA" w:rsidRPr="00C80FEA" w:rsidRDefault="001E4F31" w:rsidP="00C80FEA">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 - </w:t>
      </w:r>
      <w:proofErr w:type="gramStart"/>
      <w:r w:rsidR="00C80FEA" w:rsidRPr="00C80FEA">
        <w:rPr>
          <w:rFonts w:ascii="Times New Roman" w:hAnsi="Times New Roman" w:cs="Times New Roman"/>
          <w:color w:val="auto"/>
          <w:sz w:val="28"/>
          <w:szCs w:val="28"/>
        </w:rPr>
        <w:t>Диагностические</w:t>
      </w:r>
      <w:proofErr w:type="gramEnd"/>
      <w:r w:rsidR="00C80FEA" w:rsidRPr="00C80FEA">
        <w:rPr>
          <w:rFonts w:ascii="Times New Roman" w:hAnsi="Times New Roman" w:cs="Times New Roman"/>
          <w:color w:val="auto"/>
          <w:sz w:val="28"/>
          <w:szCs w:val="28"/>
        </w:rPr>
        <w:t>, практические, самостоятельные, творческие</w:t>
      </w:r>
    </w:p>
    <w:p w:rsidR="00DF3002" w:rsidRDefault="00DF3002" w:rsidP="00C80FEA">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w:t>
      </w:r>
      <w:r w:rsidR="00C80FEA" w:rsidRPr="00C80FEA">
        <w:rPr>
          <w:rFonts w:ascii="Times New Roman" w:hAnsi="Times New Roman" w:cs="Times New Roman"/>
          <w:color w:val="auto"/>
          <w:sz w:val="28"/>
          <w:szCs w:val="28"/>
        </w:rPr>
        <w:t>бщепринятая пятибалльная шкала для оценки полноты и глубины освоения</w:t>
      </w:r>
      <w:r>
        <w:rPr>
          <w:rFonts w:ascii="Times New Roman" w:hAnsi="Times New Roman" w:cs="Times New Roman"/>
          <w:color w:val="auto"/>
          <w:sz w:val="28"/>
          <w:szCs w:val="28"/>
        </w:rPr>
        <w:t xml:space="preserve">. </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proofErr w:type="spellStart"/>
      <w:r w:rsidRPr="00C80FEA">
        <w:rPr>
          <w:rFonts w:ascii="Times New Roman" w:hAnsi="Times New Roman" w:cs="Times New Roman"/>
          <w:color w:val="auto"/>
          <w:sz w:val="28"/>
          <w:szCs w:val="28"/>
        </w:rPr>
        <w:lastRenderedPageBreak/>
        <w:t>Коррекционн</w:t>
      </w:r>
      <w:proofErr w:type="gramStart"/>
      <w:r w:rsidRPr="00C80FEA">
        <w:rPr>
          <w:rFonts w:ascii="Times New Roman" w:hAnsi="Times New Roman" w:cs="Times New Roman"/>
          <w:color w:val="auto"/>
          <w:sz w:val="28"/>
          <w:szCs w:val="28"/>
        </w:rPr>
        <w:t>о</w:t>
      </w:r>
      <w:proofErr w:type="spellEnd"/>
      <w:r w:rsidRPr="00C80FEA">
        <w:rPr>
          <w:rFonts w:ascii="Times New Roman" w:hAnsi="Times New Roman" w:cs="Times New Roman"/>
          <w:color w:val="auto"/>
          <w:sz w:val="28"/>
          <w:szCs w:val="28"/>
        </w:rPr>
        <w:t>-</w:t>
      </w:r>
      <w:proofErr w:type="gramEnd"/>
      <w:r w:rsidRPr="00C80FEA">
        <w:rPr>
          <w:rFonts w:ascii="Times New Roman" w:hAnsi="Times New Roman" w:cs="Times New Roman"/>
          <w:color w:val="auto"/>
          <w:sz w:val="28"/>
          <w:szCs w:val="28"/>
        </w:rPr>
        <w:t xml:space="preserve"> развивающие занятия, индивидуальные занятия с учителем по</w:t>
      </w:r>
      <w:r w:rsidR="00DF3002">
        <w:rPr>
          <w:rFonts w:ascii="Times New Roman" w:hAnsi="Times New Roman" w:cs="Times New Roman"/>
          <w:color w:val="auto"/>
          <w:sz w:val="28"/>
          <w:szCs w:val="28"/>
        </w:rPr>
        <w:t xml:space="preserve"> </w:t>
      </w:r>
      <w:r w:rsidRPr="00C80FEA">
        <w:rPr>
          <w:rFonts w:ascii="Times New Roman" w:hAnsi="Times New Roman" w:cs="Times New Roman"/>
          <w:color w:val="auto"/>
          <w:sz w:val="28"/>
          <w:szCs w:val="28"/>
        </w:rPr>
        <w:t xml:space="preserve">предметных программ и программы УУД, соотнесение достигнутых результатов с планируемыми, определение дальнейших </w:t>
      </w:r>
      <w:proofErr w:type="spellStart"/>
      <w:r w:rsidRPr="00C80FEA">
        <w:rPr>
          <w:rFonts w:ascii="Times New Roman" w:hAnsi="Times New Roman" w:cs="Times New Roman"/>
          <w:color w:val="auto"/>
          <w:sz w:val="28"/>
          <w:szCs w:val="28"/>
        </w:rPr>
        <w:t>коррекционно</w:t>
      </w:r>
      <w:proofErr w:type="spellEnd"/>
      <w:r w:rsidR="00DF3002">
        <w:rPr>
          <w:rFonts w:ascii="Times New Roman" w:hAnsi="Times New Roman" w:cs="Times New Roman"/>
          <w:color w:val="auto"/>
          <w:sz w:val="28"/>
          <w:szCs w:val="28"/>
        </w:rPr>
        <w:t xml:space="preserve"> - развивающих мероприятий, </w:t>
      </w:r>
      <w:r w:rsidRPr="00C80FEA">
        <w:rPr>
          <w:rFonts w:ascii="Times New Roman" w:hAnsi="Times New Roman" w:cs="Times New Roman"/>
          <w:color w:val="auto"/>
          <w:sz w:val="28"/>
          <w:szCs w:val="28"/>
        </w:rPr>
        <w:t>работы, дидактические карточки, средства</w:t>
      </w:r>
      <w:r w:rsidR="00DF3002">
        <w:rPr>
          <w:rFonts w:ascii="Times New Roman" w:hAnsi="Times New Roman" w:cs="Times New Roman"/>
          <w:color w:val="auto"/>
          <w:sz w:val="28"/>
          <w:szCs w:val="28"/>
        </w:rPr>
        <w:t xml:space="preserve"> ИКТ, тесты, </w:t>
      </w:r>
      <w:proofErr w:type="spellStart"/>
      <w:r w:rsidR="00DF3002">
        <w:rPr>
          <w:rFonts w:ascii="Times New Roman" w:hAnsi="Times New Roman" w:cs="Times New Roman"/>
          <w:color w:val="auto"/>
          <w:sz w:val="28"/>
          <w:szCs w:val="28"/>
        </w:rPr>
        <w:t>портфолио</w:t>
      </w:r>
      <w:proofErr w:type="spellEnd"/>
      <w:r w:rsidR="00DF3002">
        <w:rPr>
          <w:rFonts w:ascii="Times New Roman" w:hAnsi="Times New Roman" w:cs="Times New Roman"/>
          <w:color w:val="auto"/>
          <w:sz w:val="28"/>
          <w:szCs w:val="28"/>
        </w:rPr>
        <w:t xml:space="preserve">, проекты, </w:t>
      </w:r>
      <w:r w:rsidRPr="00C80FEA">
        <w:rPr>
          <w:rFonts w:ascii="Times New Roman" w:hAnsi="Times New Roman" w:cs="Times New Roman"/>
          <w:color w:val="auto"/>
          <w:sz w:val="28"/>
          <w:szCs w:val="28"/>
        </w:rPr>
        <w:t>материала, умения</w:t>
      </w:r>
      <w:r w:rsidR="00DF3002">
        <w:rPr>
          <w:rFonts w:ascii="Times New Roman" w:hAnsi="Times New Roman" w:cs="Times New Roman"/>
          <w:color w:val="auto"/>
          <w:sz w:val="28"/>
          <w:szCs w:val="28"/>
        </w:rPr>
        <w:t xml:space="preserve"> </w:t>
      </w:r>
      <w:r w:rsidRPr="00C80FEA">
        <w:rPr>
          <w:rFonts w:ascii="Times New Roman" w:hAnsi="Times New Roman" w:cs="Times New Roman"/>
          <w:color w:val="auto"/>
          <w:sz w:val="28"/>
          <w:szCs w:val="28"/>
        </w:rPr>
        <w:t xml:space="preserve">решать </w:t>
      </w:r>
      <w:proofErr w:type="spellStart"/>
      <w:r w:rsidRPr="00C80FEA">
        <w:rPr>
          <w:rFonts w:ascii="Times New Roman" w:hAnsi="Times New Roman" w:cs="Times New Roman"/>
          <w:color w:val="auto"/>
          <w:sz w:val="28"/>
          <w:szCs w:val="28"/>
        </w:rPr>
        <w:t>учебно</w:t>
      </w:r>
      <w:proofErr w:type="spellEnd"/>
      <w:r w:rsidRPr="00C80FEA">
        <w:rPr>
          <w:rFonts w:ascii="Times New Roman" w:hAnsi="Times New Roman" w:cs="Times New Roman"/>
          <w:color w:val="auto"/>
          <w:sz w:val="28"/>
          <w:szCs w:val="28"/>
        </w:rPr>
        <w:t xml:space="preserve">- познавательные и практические задачи; ( в 1 классе – </w:t>
      </w:r>
      <w:proofErr w:type="spellStart"/>
      <w:r w:rsidRPr="00C80FEA">
        <w:rPr>
          <w:rFonts w:ascii="Times New Roman" w:hAnsi="Times New Roman" w:cs="Times New Roman"/>
          <w:color w:val="auto"/>
          <w:sz w:val="28"/>
          <w:szCs w:val="28"/>
        </w:rPr>
        <w:t>безотметочное</w:t>
      </w:r>
      <w:proofErr w:type="spellEnd"/>
      <w:r w:rsidRPr="00C80FEA">
        <w:rPr>
          <w:rFonts w:ascii="Times New Roman" w:hAnsi="Times New Roman" w:cs="Times New Roman"/>
          <w:color w:val="auto"/>
          <w:sz w:val="28"/>
          <w:szCs w:val="28"/>
        </w:rPr>
        <w:t xml:space="preserve"> обучение; во втором полугодии при выполнении контрольных работ определяется уровень освоения темы);</w:t>
      </w:r>
    </w:p>
    <w:p w:rsidR="00DF3002" w:rsidRDefault="00DF3002" w:rsidP="00DF3002">
      <w:pPr>
        <w:spacing w:after="0" w:line="240" w:lineRule="auto"/>
        <w:ind w:left="720"/>
        <w:jc w:val="both"/>
        <w:rPr>
          <w:rFonts w:ascii="Times New Roman" w:hAnsi="Times New Roman" w:cs="Times New Roman"/>
          <w:color w:val="auto"/>
          <w:sz w:val="28"/>
          <w:szCs w:val="28"/>
        </w:rPr>
      </w:pPr>
      <w:r w:rsidRPr="00DF3002">
        <w:rPr>
          <w:rFonts w:ascii="Times New Roman" w:hAnsi="Times New Roman" w:cs="Times New Roman"/>
          <w:color w:val="auto"/>
          <w:sz w:val="28"/>
          <w:szCs w:val="28"/>
        </w:rPr>
        <w:t>О</w:t>
      </w:r>
      <w:r w:rsidR="00C80FEA" w:rsidRPr="00DF3002">
        <w:rPr>
          <w:rFonts w:ascii="Times New Roman" w:hAnsi="Times New Roman" w:cs="Times New Roman"/>
          <w:color w:val="auto"/>
          <w:sz w:val="28"/>
          <w:szCs w:val="28"/>
        </w:rPr>
        <w:t>ценки: </w:t>
      </w:r>
      <w:r w:rsidR="00C80FEA" w:rsidRPr="00DF3002">
        <w:rPr>
          <w:rFonts w:ascii="Times New Roman" w:hAnsi="Times New Roman" w:cs="Times New Roman"/>
          <w:i/>
          <w:iCs/>
          <w:color w:val="auto"/>
          <w:sz w:val="28"/>
          <w:szCs w:val="28"/>
        </w:rPr>
        <w:t>«зачет \ незачет»</w:t>
      </w:r>
      <w:r w:rsidRPr="00DF3002">
        <w:rPr>
          <w:rFonts w:ascii="Times New Roman" w:hAnsi="Times New Roman" w:cs="Times New Roman"/>
          <w:i/>
          <w:iCs/>
          <w:color w:val="auto"/>
          <w:sz w:val="28"/>
          <w:szCs w:val="28"/>
        </w:rPr>
        <w:t xml:space="preserve"> </w:t>
      </w:r>
      <w:r w:rsidR="00C80FEA" w:rsidRPr="00DF3002">
        <w:rPr>
          <w:rFonts w:ascii="Times New Roman" w:hAnsi="Times New Roman" w:cs="Times New Roman"/>
          <w:color w:val="auto"/>
          <w:sz w:val="28"/>
          <w:szCs w:val="28"/>
        </w:rPr>
        <w:t>(</w:t>
      </w:r>
      <w:r w:rsidR="00C80FEA" w:rsidRPr="00DF3002">
        <w:rPr>
          <w:rFonts w:ascii="Times New Roman" w:hAnsi="Times New Roman" w:cs="Times New Roman"/>
          <w:i/>
          <w:iCs/>
          <w:color w:val="auto"/>
          <w:sz w:val="28"/>
          <w:szCs w:val="28"/>
        </w:rPr>
        <w:t>«удовлетворительно \ неудовлетворительно»</w:t>
      </w:r>
      <w:r w:rsidR="00C80FEA" w:rsidRPr="00DF3002">
        <w:rPr>
          <w:rFonts w:ascii="Times New Roman" w:hAnsi="Times New Roman" w:cs="Times New Roman"/>
          <w:color w:val="auto"/>
          <w:sz w:val="28"/>
          <w:szCs w:val="28"/>
        </w:rPr>
        <w:t>), т.е. оценка,</w:t>
      </w:r>
      <w:r w:rsidRPr="00DF3002">
        <w:rPr>
          <w:rFonts w:ascii="Times New Roman" w:hAnsi="Times New Roman" w:cs="Times New Roman"/>
          <w:color w:val="auto"/>
          <w:sz w:val="28"/>
          <w:szCs w:val="28"/>
        </w:rPr>
        <w:t xml:space="preserve"> </w:t>
      </w:r>
      <w:r w:rsidR="00C80FEA" w:rsidRPr="00DF3002">
        <w:rPr>
          <w:rFonts w:ascii="Times New Roman" w:hAnsi="Times New Roman" w:cs="Times New Roman"/>
          <w:color w:val="auto"/>
          <w:sz w:val="28"/>
          <w:szCs w:val="28"/>
        </w:rPr>
        <w:t>свидетельствующая об освоении опорной системы знаний и правильном выполнении учебных действий в рамках диапазона заданных задач, построенных на опорном учебном материале;</w:t>
      </w:r>
      <w:r>
        <w:rPr>
          <w:rFonts w:ascii="Times New Roman" w:hAnsi="Times New Roman" w:cs="Times New Roman"/>
          <w:color w:val="auto"/>
          <w:sz w:val="28"/>
          <w:szCs w:val="28"/>
        </w:rPr>
        <w:t xml:space="preserve"> </w:t>
      </w:r>
    </w:p>
    <w:p w:rsidR="00C80FEA" w:rsidRPr="00DF3002" w:rsidRDefault="00C80FEA" w:rsidP="00DF3002">
      <w:pPr>
        <w:spacing w:after="0" w:line="240" w:lineRule="auto"/>
        <w:ind w:left="709"/>
        <w:jc w:val="both"/>
        <w:rPr>
          <w:rFonts w:ascii="Times New Roman" w:hAnsi="Times New Roman" w:cs="Times New Roman"/>
          <w:color w:val="auto"/>
          <w:sz w:val="28"/>
          <w:szCs w:val="28"/>
        </w:rPr>
      </w:pPr>
      <w:r w:rsidRPr="00DF3002">
        <w:rPr>
          <w:rFonts w:ascii="Times New Roman" w:hAnsi="Times New Roman" w:cs="Times New Roman"/>
          <w:color w:val="auto"/>
          <w:sz w:val="28"/>
          <w:szCs w:val="28"/>
        </w:rPr>
        <w:t>Оценки: </w:t>
      </w:r>
      <w:r w:rsidRPr="00DF3002">
        <w:rPr>
          <w:rFonts w:ascii="Times New Roman" w:hAnsi="Times New Roman" w:cs="Times New Roman"/>
          <w:i/>
          <w:iCs/>
          <w:color w:val="auto"/>
          <w:sz w:val="28"/>
          <w:szCs w:val="28"/>
        </w:rPr>
        <w:t>«хорошо»,</w:t>
      </w:r>
      <w:r w:rsidR="00DF3002" w:rsidRPr="00DF3002">
        <w:rPr>
          <w:rFonts w:ascii="Times New Roman" w:hAnsi="Times New Roman" w:cs="Times New Roman"/>
          <w:i/>
          <w:iCs/>
          <w:color w:val="auto"/>
          <w:sz w:val="28"/>
          <w:szCs w:val="28"/>
        </w:rPr>
        <w:t xml:space="preserve"> </w:t>
      </w:r>
      <w:r w:rsidRPr="00DF3002">
        <w:rPr>
          <w:rFonts w:ascii="Times New Roman" w:hAnsi="Times New Roman" w:cs="Times New Roman"/>
          <w:i/>
          <w:iCs/>
          <w:color w:val="auto"/>
          <w:sz w:val="28"/>
          <w:szCs w:val="28"/>
        </w:rPr>
        <w:t>«отлично», </w:t>
      </w:r>
      <w:r w:rsidR="00DF3002">
        <w:rPr>
          <w:rFonts w:ascii="Times New Roman" w:hAnsi="Times New Roman" w:cs="Times New Roman"/>
          <w:color w:val="auto"/>
          <w:sz w:val="28"/>
          <w:szCs w:val="28"/>
        </w:rPr>
        <w:t xml:space="preserve">свидетельствующие об усвоении </w:t>
      </w:r>
      <w:r w:rsidRPr="00DF3002">
        <w:rPr>
          <w:rFonts w:ascii="Times New Roman" w:hAnsi="Times New Roman" w:cs="Times New Roman"/>
          <w:color w:val="auto"/>
          <w:sz w:val="28"/>
          <w:szCs w:val="28"/>
        </w:rPr>
        <w:t>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C80FEA" w:rsidRPr="00C80FEA" w:rsidRDefault="001E4F31" w:rsidP="00DF3002">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Виды помощи - </w:t>
      </w:r>
      <w:r w:rsidR="00DF3002">
        <w:rPr>
          <w:rFonts w:ascii="Times New Roman" w:hAnsi="Times New Roman" w:cs="Times New Roman"/>
          <w:color w:val="auto"/>
          <w:sz w:val="28"/>
          <w:szCs w:val="28"/>
        </w:rPr>
        <w:t xml:space="preserve"> И</w:t>
      </w:r>
      <w:r w:rsidR="00C80FEA" w:rsidRPr="00C80FEA">
        <w:rPr>
          <w:rFonts w:ascii="Times New Roman" w:hAnsi="Times New Roman" w:cs="Times New Roman"/>
          <w:color w:val="auto"/>
          <w:sz w:val="28"/>
          <w:szCs w:val="28"/>
        </w:rPr>
        <w:t>ндивидуальное наблюдение за деятельностью учащегося в процессе работы с классом.</w:t>
      </w:r>
      <w:r w:rsidR="00DF3002">
        <w:rPr>
          <w:rFonts w:ascii="Times New Roman" w:hAnsi="Times New Roman" w:cs="Times New Roman"/>
          <w:color w:val="auto"/>
          <w:sz w:val="28"/>
          <w:szCs w:val="28"/>
        </w:rPr>
        <w:t xml:space="preserve"> </w:t>
      </w:r>
      <w:r w:rsidR="00DF3002" w:rsidRPr="00C80FEA">
        <w:rPr>
          <w:rFonts w:ascii="Times New Roman" w:hAnsi="Times New Roman" w:cs="Times New Roman"/>
          <w:color w:val="auto"/>
          <w:sz w:val="28"/>
          <w:szCs w:val="28"/>
        </w:rPr>
        <w:t>Л</w:t>
      </w:r>
      <w:r w:rsidR="00C80FEA" w:rsidRPr="00C80FEA">
        <w:rPr>
          <w:rFonts w:ascii="Times New Roman" w:hAnsi="Times New Roman" w:cs="Times New Roman"/>
          <w:color w:val="auto"/>
          <w:sz w:val="28"/>
          <w:szCs w:val="28"/>
        </w:rPr>
        <w:t>иквидации</w:t>
      </w:r>
      <w:r w:rsidR="00DF3002">
        <w:rPr>
          <w:rFonts w:ascii="Times New Roman" w:hAnsi="Times New Roman" w:cs="Times New Roman"/>
          <w:color w:val="auto"/>
          <w:sz w:val="28"/>
          <w:szCs w:val="28"/>
        </w:rPr>
        <w:t xml:space="preserve"> </w:t>
      </w:r>
      <w:r w:rsidR="00C80FEA" w:rsidRPr="00C80FEA">
        <w:rPr>
          <w:rFonts w:ascii="Times New Roman" w:hAnsi="Times New Roman" w:cs="Times New Roman"/>
          <w:color w:val="auto"/>
          <w:sz w:val="28"/>
          <w:szCs w:val="28"/>
        </w:rPr>
        <w:t>«пробелов»; дифференцированные разно уровневые</w:t>
      </w:r>
      <w:r w:rsidR="00DF3002">
        <w:rPr>
          <w:rFonts w:ascii="Times New Roman" w:hAnsi="Times New Roman" w:cs="Times New Roman"/>
          <w:color w:val="auto"/>
          <w:sz w:val="28"/>
          <w:szCs w:val="28"/>
        </w:rPr>
        <w:t xml:space="preserve"> </w:t>
      </w:r>
      <w:r w:rsidR="00C80FEA" w:rsidRPr="00C80FEA">
        <w:rPr>
          <w:rFonts w:ascii="Times New Roman" w:hAnsi="Times New Roman" w:cs="Times New Roman"/>
          <w:color w:val="auto"/>
          <w:sz w:val="28"/>
          <w:szCs w:val="28"/>
        </w:rPr>
        <w:t>задания, памятки,</w:t>
      </w:r>
      <w:r w:rsidR="00DF3002">
        <w:rPr>
          <w:rFonts w:ascii="Times New Roman" w:hAnsi="Times New Roman" w:cs="Times New Roman"/>
          <w:color w:val="auto"/>
          <w:sz w:val="28"/>
          <w:szCs w:val="28"/>
        </w:rPr>
        <w:t xml:space="preserve"> </w:t>
      </w:r>
      <w:r w:rsidR="00C80FEA" w:rsidRPr="00C80FEA">
        <w:rPr>
          <w:rFonts w:ascii="Times New Roman" w:hAnsi="Times New Roman" w:cs="Times New Roman"/>
          <w:color w:val="auto"/>
          <w:sz w:val="28"/>
          <w:szCs w:val="28"/>
        </w:rPr>
        <w:t>образцы записей, таблицы и схемы, счетный материал,</w:t>
      </w:r>
      <w:r w:rsidR="00DF3002">
        <w:rPr>
          <w:rFonts w:ascii="Times New Roman" w:hAnsi="Times New Roman" w:cs="Times New Roman"/>
          <w:color w:val="auto"/>
          <w:sz w:val="28"/>
          <w:szCs w:val="28"/>
        </w:rPr>
        <w:t xml:space="preserve"> </w:t>
      </w:r>
      <w:r w:rsidR="00C80FEA" w:rsidRPr="00C80FEA">
        <w:rPr>
          <w:rFonts w:ascii="Times New Roman" w:hAnsi="Times New Roman" w:cs="Times New Roman"/>
          <w:color w:val="auto"/>
          <w:sz w:val="28"/>
          <w:szCs w:val="28"/>
        </w:rPr>
        <w:t>опорные схемы,</w:t>
      </w:r>
      <w:r w:rsidR="00DF3002">
        <w:rPr>
          <w:rFonts w:ascii="Times New Roman" w:hAnsi="Times New Roman" w:cs="Times New Roman"/>
          <w:color w:val="auto"/>
          <w:sz w:val="28"/>
          <w:szCs w:val="28"/>
        </w:rPr>
        <w:t xml:space="preserve"> </w:t>
      </w:r>
      <w:r w:rsidR="00C80FEA" w:rsidRPr="00C80FEA">
        <w:rPr>
          <w:rFonts w:ascii="Times New Roman" w:hAnsi="Times New Roman" w:cs="Times New Roman"/>
          <w:color w:val="auto"/>
          <w:sz w:val="28"/>
          <w:szCs w:val="28"/>
        </w:rPr>
        <w:t xml:space="preserve">обучение приемам мнемотехники, обучение приемам самоконтроля, использование интерактивных технологий (компьютерные образовательные игры, задания, тесты, учебные презентации); </w:t>
      </w:r>
      <w:proofErr w:type="spellStart"/>
      <w:r w:rsidR="00C80FEA" w:rsidRPr="00C80FEA">
        <w:rPr>
          <w:rFonts w:ascii="Times New Roman" w:hAnsi="Times New Roman" w:cs="Times New Roman"/>
          <w:color w:val="auto"/>
          <w:sz w:val="28"/>
          <w:szCs w:val="28"/>
        </w:rPr>
        <w:t>психолог</w:t>
      </w:r>
      <w:proofErr w:type="gramStart"/>
      <w:r w:rsidR="00C80FEA" w:rsidRPr="00C80FEA">
        <w:rPr>
          <w:rFonts w:ascii="Times New Roman" w:hAnsi="Times New Roman" w:cs="Times New Roman"/>
          <w:color w:val="auto"/>
          <w:sz w:val="28"/>
          <w:szCs w:val="28"/>
        </w:rPr>
        <w:t>о</w:t>
      </w:r>
      <w:proofErr w:type="spellEnd"/>
      <w:r w:rsidR="00C80FEA" w:rsidRPr="00C80FEA">
        <w:rPr>
          <w:rFonts w:ascii="Times New Roman" w:hAnsi="Times New Roman" w:cs="Times New Roman"/>
          <w:color w:val="auto"/>
          <w:sz w:val="28"/>
          <w:szCs w:val="28"/>
        </w:rPr>
        <w:t>-</w:t>
      </w:r>
      <w:proofErr w:type="gramEnd"/>
      <w:r w:rsidR="00C80FEA" w:rsidRPr="00C80FEA">
        <w:rPr>
          <w:rFonts w:ascii="Times New Roman" w:hAnsi="Times New Roman" w:cs="Times New Roman"/>
          <w:color w:val="auto"/>
          <w:sz w:val="28"/>
          <w:szCs w:val="28"/>
        </w:rPr>
        <w:t xml:space="preserve"> педагогическое консультирование родителей.</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b/>
          <w:bCs/>
          <w:i/>
          <w:iCs/>
          <w:color w:val="auto"/>
          <w:sz w:val="28"/>
          <w:szCs w:val="28"/>
        </w:rPr>
        <w:t>Итоговый контроль</w:t>
      </w:r>
    </w:p>
    <w:p w:rsidR="00C80FEA" w:rsidRPr="00C80FEA" w:rsidRDefault="001E4F31" w:rsidP="00C80FEA">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 </w:t>
      </w:r>
      <w:r w:rsidR="00C80FEA" w:rsidRPr="00C80FEA">
        <w:rPr>
          <w:rFonts w:ascii="Times New Roman" w:hAnsi="Times New Roman" w:cs="Times New Roman"/>
          <w:color w:val="auto"/>
          <w:sz w:val="28"/>
          <w:szCs w:val="28"/>
        </w:rPr>
        <w:t>Системное обобщение итогов учебной деятельности по разделу, теме</w:t>
      </w:r>
    </w:p>
    <w:p w:rsidR="00C80FEA" w:rsidRDefault="001E4F31" w:rsidP="00C80FEA">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 - </w:t>
      </w:r>
      <w:r w:rsidR="00C80FEA" w:rsidRPr="00C80FEA">
        <w:rPr>
          <w:rFonts w:ascii="Times New Roman" w:hAnsi="Times New Roman" w:cs="Times New Roman"/>
          <w:color w:val="auto"/>
          <w:sz w:val="28"/>
          <w:szCs w:val="28"/>
        </w:rPr>
        <w:t>Устный и</w:t>
      </w:r>
      <w:r w:rsidR="00DF3002">
        <w:rPr>
          <w:rFonts w:ascii="Times New Roman" w:hAnsi="Times New Roman" w:cs="Times New Roman"/>
          <w:color w:val="auto"/>
          <w:sz w:val="28"/>
          <w:szCs w:val="28"/>
        </w:rPr>
        <w:t xml:space="preserve"> </w:t>
      </w:r>
      <w:r w:rsidR="00C80FEA" w:rsidRPr="00C80FEA">
        <w:rPr>
          <w:rFonts w:ascii="Times New Roman" w:hAnsi="Times New Roman" w:cs="Times New Roman"/>
          <w:color w:val="auto"/>
          <w:sz w:val="28"/>
          <w:szCs w:val="28"/>
        </w:rPr>
        <w:t>письменный опрос, тестирование, контрольные и диагностические работы, проекты.</w:t>
      </w:r>
    </w:p>
    <w:p w:rsidR="001E4F31" w:rsidRPr="00C80FEA" w:rsidRDefault="001E4F31" w:rsidP="00C80FEA">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Оценка:</w:t>
      </w:r>
    </w:p>
    <w:p w:rsidR="00C80FEA" w:rsidRPr="00DF3002" w:rsidRDefault="00C80FEA" w:rsidP="00EC08D8">
      <w:pPr>
        <w:numPr>
          <w:ilvl w:val="0"/>
          <w:numId w:val="34"/>
        </w:numPr>
        <w:spacing w:after="0" w:line="240" w:lineRule="auto"/>
        <w:ind w:firstLine="709"/>
        <w:jc w:val="both"/>
        <w:rPr>
          <w:rFonts w:ascii="Times New Roman" w:hAnsi="Times New Roman" w:cs="Times New Roman"/>
          <w:color w:val="auto"/>
          <w:sz w:val="28"/>
          <w:szCs w:val="28"/>
        </w:rPr>
      </w:pPr>
      <w:r w:rsidRPr="00DF3002">
        <w:rPr>
          <w:rFonts w:ascii="Times New Roman" w:hAnsi="Times New Roman" w:cs="Times New Roman"/>
          <w:color w:val="auto"/>
          <w:sz w:val="28"/>
          <w:szCs w:val="28"/>
        </w:rPr>
        <w:t>общепринятая пятибалльная шкала для оценки полноты и глубины освоения</w:t>
      </w:r>
      <w:r w:rsidR="00DF3002" w:rsidRPr="00DF3002">
        <w:rPr>
          <w:rFonts w:ascii="Times New Roman" w:hAnsi="Times New Roman" w:cs="Times New Roman"/>
          <w:color w:val="auto"/>
          <w:sz w:val="28"/>
          <w:szCs w:val="28"/>
        </w:rPr>
        <w:t xml:space="preserve"> </w:t>
      </w:r>
      <w:r w:rsidRPr="00DF3002">
        <w:rPr>
          <w:rFonts w:ascii="Times New Roman" w:hAnsi="Times New Roman" w:cs="Times New Roman"/>
          <w:color w:val="auto"/>
          <w:sz w:val="28"/>
          <w:szCs w:val="28"/>
        </w:rPr>
        <w:t>материала, умения</w:t>
      </w:r>
      <w:r w:rsidR="00DF3002" w:rsidRPr="00DF3002">
        <w:rPr>
          <w:rFonts w:ascii="Times New Roman" w:hAnsi="Times New Roman" w:cs="Times New Roman"/>
          <w:color w:val="auto"/>
          <w:sz w:val="28"/>
          <w:szCs w:val="28"/>
        </w:rPr>
        <w:t xml:space="preserve"> </w:t>
      </w:r>
      <w:r w:rsidRPr="00DF3002">
        <w:rPr>
          <w:rFonts w:ascii="Times New Roman" w:hAnsi="Times New Roman" w:cs="Times New Roman"/>
          <w:color w:val="auto"/>
          <w:sz w:val="28"/>
          <w:szCs w:val="28"/>
        </w:rPr>
        <w:t xml:space="preserve">решать </w:t>
      </w:r>
      <w:proofErr w:type="spellStart"/>
      <w:r w:rsidRPr="00DF3002">
        <w:rPr>
          <w:rFonts w:ascii="Times New Roman" w:hAnsi="Times New Roman" w:cs="Times New Roman"/>
          <w:color w:val="auto"/>
          <w:sz w:val="28"/>
          <w:szCs w:val="28"/>
        </w:rPr>
        <w:t>учебн</w:t>
      </w:r>
      <w:proofErr w:type="gramStart"/>
      <w:r w:rsidRPr="00DF3002">
        <w:rPr>
          <w:rFonts w:ascii="Times New Roman" w:hAnsi="Times New Roman" w:cs="Times New Roman"/>
          <w:color w:val="auto"/>
          <w:sz w:val="28"/>
          <w:szCs w:val="28"/>
        </w:rPr>
        <w:t>о</w:t>
      </w:r>
      <w:proofErr w:type="spellEnd"/>
      <w:r w:rsidRPr="00DF3002">
        <w:rPr>
          <w:rFonts w:ascii="Times New Roman" w:hAnsi="Times New Roman" w:cs="Times New Roman"/>
          <w:color w:val="auto"/>
          <w:sz w:val="28"/>
          <w:szCs w:val="28"/>
        </w:rPr>
        <w:t>-</w:t>
      </w:r>
      <w:proofErr w:type="gramEnd"/>
      <w:r w:rsidRPr="00DF3002">
        <w:rPr>
          <w:rFonts w:ascii="Times New Roman" w:hAnsi="Times New Roman" w:cs="Times New Roman"/>
          <w:color w:val="auto"/>
          <w:sz w:val="28"/>
          <w:szCs w:val="28"/>
        </w:rPr>
        <w:t xml:space="preserve"> познавательные и практические задачи (в 1-ом классе </w:t>
      </w:r>
      <w:proofErr w:type="spellStart"/>
      <w:r w:rsidRPr="00DF3002">
        <w:rPr>
          <w:rFonts w:ascii="Times New Roman" w:hAnsi="Times New Roman" w:cs="Times New Roman"/>
          <w:color w:val="auto"/>
          <w:sz w:val="28"/>
          <w:szCs w:val="28"/>
        </w:rPr>
        <w:t>безотметочное</w:t>
      </w:r>
      <w:proofErr w:type="spellEnd"/>
      <w:r w:rsidRPr="00DF3002">
        <w:rPr>
          <w:rFonts w:ascii="Times New Roman" w:hAnsi="Times New Roman" w:cs="Times New Roman"/>
          <w:color w:val="auto"/>
          <w:sz w:val="28"/>
          <w:szCs w:val="28"/>
        </w:rPr>
        <w:t xml:space="preserve"> обучение);</w:t>
      </w:r>
    </w:p>
    <w:p w:rsidR="00C80FEA" w:rsidRPr="00EF4769" w:rsidRDefault="00C80FEA" w:rsidP="00EF4769">
      <w:pPr>
        <w:numPr>
          <w:ilvl w:val="0"/>
          <w:numId w:val="35"/>
        </w:num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работы в</w:t>
      </w:r>
      <w:r w:rsidR="00DF3002" w:rsidRPr="00EF4769">
        <w:rPr>
          <w:rFonts w:ascii="Times New Roman" w:hAnsi="Times New Roman" w:cs="Times New Roman"/>
          <w:color w:val="auto"/>
          <w:sz w:val="28"/>
          <w:szCs w:val="28"/>
        </w:rPr>
        <w:t xml:space="preserve"> </w:t>
      </w:r>
      <w:r w:rsidRPr="00EF4769">
        <w:rPr>
          <w:rFonts w:ascii="Times New Roman" w:hAnsi="Times New Roman" w:cs="Times New Roman"/>
          <w:color w:val="auto"/>
          <w:sz w:val="28"/>
          <w:szCs w:val="28"/>
        </w:rPr>
        <w:t>«</w:t>
      </w:r>
      <w:proofErr w:type="spellStart"/>
      <w:r w:rsidRPr="00EF4769">
        <w:rPr>
          <w:rFonts w:ascii="Times New Roman" w:hAnsi="Times New Roman" w:cs="Times New Roman"/>
          <w:color w:val="auto"/>
          <w:sz w:val="28"/>
          <w:szCs w:val="28"/>
        </w:rPr>
        <w:t>Портфолио</w:t>
      </w:r>
      <w:proofErr w:type="spellEnd"/>
      <w:r w:rsidRPr="00EF4769">
        <w:rPr>
          <w:rFonts w:ascii="Times New Roman" w:hAnsi="Times New Roman" w:cs="Times New Roman"/>
          <w:color w:val="auto"/>
          <w:sz w:val="28"/>
          <w:szCs w:val="28"/>
        </w:rPr>
        <w:t>» оцениваются по критериям, обозначенным</w:t>
      </w:r>
      <w:r w:rsidR="00EF4769" w:rsidRPr="00EF4769">
        <w:rPr>
          <w:rFonts w:ascii="Times New Roman" w:hAnsi="Times New Roman" w:cs="Times New Roman"/>
          <w:color w:val="auto"/>
          <w:sz w:val="28"/>
          <w:szCs w:val="28"/>
        </w:rPr>
        <w:t xml:space="preserve">. </w:t>
      </w:r>
      <w:r w:rsidRPr="00EF4769">
        <w:rPr>
          <w:rFonts w:ascii="Times New Roman" w:hAnsi="Times New Roman" w:cs="Times New Roman"/>
          <w:color w:val="auto"/>
          <w:sz w:val="28"/>
          <w:szCs w:val="28"/>
        </w:rPr>
        <w:t xml:space="preserve">Организация повторения учебного материала, проекты, презентации, творческие работы, предметные недели, олимпиады и конкурсы; </w:t>
      </w:r>
      <w:proofErr w:type="spellStart"/>
      <w:r w:rsidRPr="00EF4769">
        <w:rPr>
          <w:rFonts w:ascii="Times New Roman" w:hAnsi="Times New Roman" w:cs="Times New Roman"/>
          <w:color w:val="auto"/>
          <w:sz w:val="28"/>
          <w:szCs w:val="28"/>
        </w:rPr>
        <w:t>психолог</w:t>
      </w:r>
      <w:proofErr w:type="gramStart"/>
      <w:r w:rsidRPr="00EF4769">
        <w:rPr>
          <w:rFonts w:ascii="Times New Roman" w:hAnsi="Times New Roman" w:cs="Times New Roman"/>
          <w:color w:val="auto"/>
          <w:sz w:val="28"/>
          <w:szCs w:val="28"/>
        </w:rPr>
        <w:t>о</w:t>
      </w:r>
      <w:proofErr w:type="spellEnd"/>
      <w:r w:rsidRPr="00EF4769">
        <w:rPr>
          <w:rFonts w:ascii="Times New Roman" w:hAnsi="Times New Roman" w:cs="Times New Roman"/>
          <w:color w:val="auto"/>
          <w:sz w:val="28"/>
          <w:szCs w:val="28"/>
        </w:rPr>
        <w:t>-</w:t>
      </w:r>
      <w:proofErr w:type="gramEnd"/>
      <w:r w:rsidRPr="00EF4769">
        <w:rPr>
          <w:rFonts w:ascii="Times New Roman" w:hAnsi="Times New Roman" w:cs="Times New Roman"/>
          <w:color w:val="auto"/>
          <w:sz w:val="28"/>
          <w:szCs w:val="28"/>
        </w:rPr>
        <w:t xml:space="preserve"> педагогическое консультирование родителей</w:t>
      </w:r>
    </w:p>
    <w:p w:rsidR="00DF3002" w:rsidRPr="00C80FEA" w:rsidRDefault="00DF3002" w:rsidP="00DF3002">
      <w:pPr>
        <w:spacing w:after="0" w:line="240" w:lineRule="auto"/>
        <w:jc w:val="both"/>
        <w:rPr>
          <w:rFonts w:ascii="Times New Roman" w:hAnsi="Times New Roman" w:cs="Times New Roman"/>
          <w:color w:val="auto"/>
          <w:sz w:val="28"/>
          <w:szCs w:val="28"/>
        </w:rPr>
      </w:pP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b/>
          <w:bCs/>
          <w:i/>
          <w:iCs/>
          <w:color w:val="auto"/>
          <w:sz w:val="28"/>
          <w:szCs w:val="28"/>
        </w:rPr>
        <w:t>Комплексная диагностика</w:t>
      </w:r>
    </w:p>
    <w:p w:rsidR="00C80FEA" w:rsidRPr="00C80FEA" w:rsidRDefault="001E4F31" w:rsidP="00C80FEA">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 </w:t>
      </w:r>
      <w:r w:rsidR="00C80FEA" w:rsidRPr="00C80FEA">
        <w:rPr>
          <w:rFonts w:ascii="Times New Roman" w:hAnsi="Times New Roman" w:cs="Times New Roman"/>
          <w:color w:val="auto"/>
          <w:sz w:val="28"/>
          <w:szCs w:val="28"/>
        </w:rPr>
        <w:t>Диагностирование качества обучения, личностных достижений учащихся.</w:t>
      </w:r>
    </w:p>
    <w:p w:rsidR="00C80FEA" w:rsidRPr="00C80FEA" w:rsidRDefault="001E4F31" w:rsidP="00C80FEA">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 - </w:t>
      </w:r>
      <w:r w:rsidR="00C80FEA" w:rsidRPr="00C80FEA">
        <w:rPr>
          <w:rFonts w:ascii="Times New Roman" w:hAnsi="Times New Roman" w:cs="Times New Roman"/>
          <w:color w:val="auto"/>
          <w:sz w:val="28"/>
          <w:szCs w:val="28"/>
        </w:rPr>
        <w:t xml:space="preserve">Логопедическое и психологическое тестирование, тесты </w:t>
      </w:r>
      <w:proofErr w:type="spellStart"/>
      <w:r w:rsidR="00C80FEA" w:rsidRPr="00C80FEA">
        <w:rPr>
          <w:rFonts w:ascii="Times New Roman" w:hAnsi="Times New Roman" w:cs="Times New Roman"/>
          <w:color w:val="auto"/>
          <w:sz w:val="28"/>
          <w:szCs w:val="28"/>
        </w:rPr>
        <w:t>обученности</w:t>
      </w:r>
      <w:proofErr w:type="spellEnd"/>
      <w:r w:rsidR="00C80FEA" w:rsidRPr="00C80FEA">
        <w:rPr>
          <w:rFonts w:ascii="Times New Roman" w:hAnsi="Times New Roman" w:cs="Times New Roman"/>
          <w:color w:val="auto"/>
          <w:sz w:val="28"/>
          <w:szCs w:val="28"/>
        </w:rPr>
        <w:t xml:space="preserve"> по предметам, </w:t>
      </w:r>
      <w:proofErr w:type="spellStart"/>
      <w:r w:rsidR="00C80FEA" w:rsidRPr="00C80FEA">
        <w:rPr>
          <w:rFonts w:ascii="Times New Roman" w:hAnsi="Times New Roman" w:cs="Times New Roman"/>
          <w:color w:val="auto"/>
          <w:sz w:val="28"/>
          <w:szCs w:val="28"/>
        </w:rPr>
        <w:t>портфолио</w:t>
      </w:r>
      <w:proofErr w:type="spellEnd"/>
      <w:r w:rsidR="00C80FEA" w:rsidRPr="00C80FEA">
        <w:rPr>
          <w:rFonts w:ascii="Times New Roman" w:hAnsi="Times New Roman" w:cs="Times New Roman"/>
          <w:color w:val="auto"/>
          <w:sz w:val="28"/>
          <w:szCs w:val="28"/>
        </w:rPr>
        <w:t xml:space="preserve"> учащегося, учебные проекты.</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Результаты оцениваются:</w:t>
      </w:r>
    </w:p>
    <w:p w:rsidR="00C80FEA" w:rsidRPr="00C80FEA" w:rsidRDefault="00C80FEA" w:rsidP="00EC08D8">
      <w:pPr>
        <w:numPr>
          <w:ilvl w:val="0"/>
          <w:numId w:val="36"/>
        </w:num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по бальной системе теста;</w:t>
      </w:r>
    </w:p>
    <w:p w:rsidR="00C80FEA" w:rsidRPr="00C80FEA" w:rsidRDefault="00C80FEA" w:rsidP="00EC08D8">
      <w:pPr>
        <w:numPr>
          <w:ilvl w:val="0"/>
          <w:numId w:val="36"/>
        </w:num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 xml:space="preserve">по уровням: </w:t>
      </w:r>
      <w:proofErr w:type="gramStart"/>
      <w:r w:rsidRPr="00C80FEA">
        <w:rPr>
          <w:rFonts w:ascii="Times New Roman" w:hAnsi="Times New Roman" w:cs="Times New Roman"/>
          <w:color w:val="auto"/>
          <w:sz w:val="28"/>
          <w:szCs w:val="28"/>
        </w:rPr>
        <w:t>высокий</w:t>
      </w:r>
      <w:proofErr w:type="gramEnd"/>
      <w:r w:rsidRPr="00C80FEA">
        <w:rPr>
          <w:rFonts w:ascii="Times New Roman" w:hAnsi="Times New Roman" w:cs="Times New Roman"/>
          <w:color w:val="auto"/>
          <w:sz w:val="28"/>
          <w:szCs w:val="28"/>
        </w:rPr>
        <w:t>, средний, низкий;</w:t>
      </w:r>
    </w:p>
    <w:p w:rsidR="00C80FEA" w:rsidRPr="00C80FEA" w:rsidRDefault="00C80FEA" w:rsidP="00EC08D8">
      <w:pPr>
        <w:numPr>
          <w:ilvl w:val="0"/>
          <w:numId w:val="36"/>
        </w:num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 xml:space="preserve">по критериям оценки </w:t>
      </w:r>
      <w:proofErr w:type="spellStart"/>
      <w:r w:rsidRPr="00C80FEA">
        <w:rPr>
          <w:rFonts w:ascii="Times New Roman" w:hAnsi="Times New Roman" w:cs="Times New Roman"/>
          <w:color w:val="auto"/>
          <w:sz w:val="28"/>
          <w:szCs w:val="28"/>
        </w:rPr>
        <w:t>портфолио</w:t>
      </w:r>
      <w:proofErr w:type="spellEnd"/>
      <w:r w:rsidRPr="00C80FEA">
        <w:rPr>
          <w:rFonts w:ascii="Times New Roman" w:hAnsi="Times New Roman" w:cs="Times New Roman"/>
          <w:color w:val="auto"/>
          <w:sz w:val="28"/>
          <w:szCs w:val="28"/>
        </w:rPr>
        <w:t>;</w:t>
      </w:r>
    </w:p>
    <w:p w:rsidR="00C80FEA" w:rsidRPr="00C80FEA" w:rsidRDefault="00C80FEA" w:rsidP="00EC08D8">
      <w:pPr>
        <w:numPr>
          <w:ilvl w:val="0"/>
          <w:numId w:val="36"/>
        </w:num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по критериям оценки проектов.</w:t>
      </w:r>
    </w:p>
    <w:p w:rsidR="00C80FEA" w:rsidRPr="00C80FEA" w:rsidRDefault="001E4F31" w:rsidP="00C80FEA">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Виды помощи - </w:t>
      </w:r>
      <w:proofErr w:type="spellStart"/>
      <w:r w:rsidR="00C80FEA" w:rsidRPr="00C80FEA">
        <w:rPr>
          <w:rFonts w:ascii="Times New Roman" w:hAnsi="Times New Roman" w:cs="Times New Roman"/>
          <w:color w:val="auto"/>
          <w:sz w:val="28"/>
          <w:szCs w:val="28"/>
        </w:rPr>
        <w:t>Медико-психолог</w:t>
      </w:r>
      <w:proofErr w:type="gramStart"/>
      <w:r w:rsidR="00C80FEA" w:rsidRPr="00C80FEA">
        <w:rPr>
          <w:rFonts w:ascii="Times New Roman" w:hAnsi="Times New Roman" w:cs="Times New Roman"/>
          <w:color w:val="auto"/>
          <w:sz w:val="28"/>
          <w:szCs w:val="28"/>
        </w:rPr>
        <w:t>о</w:t>
      </w:r>
      <w:proofErr w:type="spellEnd"/>
      <w:r w:rsidR="00C80FEA" w:rsidRPr="00C80FEA">
        <w:rPr>
          <w:rFonts w:ascii="Times New Roman" w:hAnsi="Times New Roman" w:cs="Times New Roman"/>
          <w:color w:val="auto"/>
          <w:sz w:val="28"/>
          <w:szCs w:val="28"/>
        </w:rPr>
        <w:t>-</w:t>
      </w:r>
      <w:proofErr w:type="gramEnd"/>
      <w:r w:rsidR="00C80FEA" w:rsidRPr="00C80FEA">
        <w:rPr>
          <w:rFonts w:ascii="Times New Roman" w:hAnsi="Times New Roman" w:cs="Times New Roman"/>
          <w:color w:val="auto"/>
          <w:sz w:val="28"/>
          <w:szCs w:val="28"/>
        </w:rPr>
        <w:t xml:space="preserve"> педагогический консилиум с выработкой рекомендаций по</w:t>
      </w:r>
      <w:r w:rsidR="00DF3002">
        <w:rPr>
          <w:rFonts w:ascii="Times New Roman" w:hAnsi="Times New Roman" w:cs="Times New Roman"/>
          <w:color w:val="auto"/>
          <w:sz w:val="28"/>
          <w:szCs w:val="28"/>
        </w:rPr>
        <w:t xml:space="preserve"> </w:t>
      </w:r>
      <w:r w:rsidR="00C80FEA" w:rsidRPr="00C80FEA">
        <w:rPr>
          <w:rFonts w:ascii="Times New Roman" w:hAnsi="Times New Roman" w:cs="Times New Roman"/>
          <w:color w:val="auto"/>
          <w:sz w:val="28"/>
          <w:szCs w:val="28"/>
        </w:rPr>
        <w:t xml:space="preserve">уточнению и коррекции индивидуального образовательного маршрута учащегося с ОВЗ, </w:t>
      </w:r>
      <w:proofErr w:type="spellStart"/>
      <w:r w:rsidR="00C80FEA" w:rsidRPr="00C80FEA">
        <w:rPr>
          <w:rFonts w:ascii="Times New Roman" w:hAnsi="Times New Roman" w:cs="Times New Roman"/>
          <w:color w:val="auto"/>
          <w:sz w:val="28"/>
          <w:szCs w:val="28"/>
        </w:rPr>
        <w:t>коррекционно</w:t>
      </w:r>
      <w:proofErr w:type="spellEnd"/>
      <w:r w:rsidR="00C80FEA" w:rsidRPr="00C80FEA">
        <w:rPr>
          <w:rFonts w:ascii="Times New Roman" w:hAnsi="Times New Roman" w:cs="Times New Roman"/>
          <w:color w:val="auto"/>
          <w:sz w:val="28"/>
          <w:szCs w:val="28"/>
        </w:rPr>
        <w:t xml:space="preserve">- развивающие занятия, занятия с психологом и логопедом, </w:t>
      </w:r>
      <w:proofErr w:type="spellStart"/>
      <w:r w:rsidR="00C80FEA" w:rsidRPr="00C80FEA">
        <w:rPr>
          <w:rFonts w:ascii="Times New Roman" w:hAnsi="Times New Roman" w:cs="Times New Roman"/>
          <w:color w:val="auto"/>
          <w:sz w:val="28"/>
          <w:szCs w:val="28"/>
        </w:rPr>
        <w:t>психолого</w:t>
      </w:r>
      <w:proofErr w:type="spellEnd"/>
      <w:r w:rsidR="00C80FEA" w:rsidRPr="00C80FEA">
        <w:rPr>
          <w:rFonts w:ascii="Times New Roman" w:hAnsi="Times New Roman" w:cs="Times New Roman"/>
          <w:color w:val="auto"/>
          <w:sz w:val="28"/>
          <w:szCs w:val="28"/>
        </w:rPr>
        <w:t>- педагогическое консультирование родителей.</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w:t>
      </w:r>
      <w:proofErr w:type="spellStart"/>
      <w:r w:rsidRPr="00C80FEA">
        <w:rPr>
          <w:rFonts w:ascii="Times New Roman" w:hAnsi="Times New Roman" w:cs="Times New Roman"/>
          <w:color w:val="auto"/>
          <w:sz w:val="28"/>
          <w:szCs w:val="28"/>
        </w:rPr>
        <w:t>метапредметных</w:t>
      </w:r>
      <w:proofErr w:type="spellEnd"/>
      <w:r w:rsidRPr="00C80FEA">
        <w:rPr>
          <w:rFonts w:ascii="Times New Roman" w:hAnsi="Times New Roman" w:cs="Times New Roman"/>
          <w:color w:val="auto"/>
          <w:sz w:val="28"/>
          <w:szCs w:val="28"/>
        </w:rPr>
        <w:t xml:space="preserve"> результатов начального общего образования, необходимых для продолжения образования.</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оценка результатов по технике чтения.</w:t>
      </w:r>
    </w:p>
    <w:p w:rsidR="00C80FEA" w:rsidRPr="00C80FEA" w:rsidRDefault="00C80FEA" w:rsidP="00C80FEA">
      <w:pPr>
        <w:spacing w:after="0" w:line="240" w:lineRule="auto"/>
        <w:ind w:firstLine="709"/>
        <w:jc w:val="both"/>
        <w:rPr>
          <w:rFonts w:ascii="Times New Roman" w:hAnsi="Times New Roman" w:cs="Times New Roman"/>
          <w:b/>
          <w:bCs/>
          <w:color w:val="auto"/>
          <w:sz w:val="28"/>
          <w:szCs w:val="28"/>
        </w:rPr>
      </w:pPr>
      <w:r w:rsidRPr="00C80FEA">
        <w:rPr>
          <w:rFonts w:ascii="Times New Roman" w:hAnsi="Times New Roman" w:cs="Times New Roman"/>
          <w:b/>
          <w:bCs/>
          <w:color w:val="auto"/>
          <w:sz w:val="28"/>
          <w:szCs w:val="28"/>
        </w:rPr>
        <w:t>Формы представления образовательных результатов:</w:t>
      </w:r>
    </w:p>
    <w:p w:rsidR="00C80FEA" w:rsidRPr="00C80FEA" w:rsidRDefault="00DF3002" w:rsidP="00DF3002">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80FEA" w:rsidRPr="00C80FEA">
        <w:rPr>
          <w:rFonts w:ascii="Times New Roman" w:hAnsi="Times New Roman" w:cs="Times New Roman"/>
          <w:color w:val="auto"/>
          <w:sz w:val="28"/>
          <w:szCs w:val="28"/>
        </w:rPr>
        <w:t>дневник учащегося;</w:t>
      </w:r>
    </w:p>
    <w:p w:rsidR="00C80FEA" w:rsidRPr="00C80FEA" w:rsidRDefault="00DF3002" w:rsidP="00DF3002">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80FEA" w:rsidRPr="00C80FEA">
        <w:rPr>
          <w:rFonts w:ascii="Times New Roman" w:hAnsi="Times New Roman" w:cs="Times New Roman"/>
          <w:color w:val="auto"/>
          <w:sz w:val="28"/>
          <w:szCs w:val="28"/>
        </w:rPr>
        <w:t>личное дело учащегося;</w:t>
      </w:r>
    </w:p>
    <w:p w:rsidR="00C80FEA" w:rsidRPr="00C80FEA" w:rsidRDefault="00DF3002" w:rsidP="00DF3002">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80FEA" w:rsidRPr="00C80FEA">
        <w:rPr>
          <w:rFonts w:ascii="Times New Roman" w:hAnsi="Times New Roman" w:cs="Times New Roman"/>
          <w:color w:val="auto"/>
          <w:sz w:val="28"/>
          <w:szCs w:val="28"/>
        </w:rPr>
        <w:t xml:space="preserve">тексты итоговых диагностических контрольных работ, диктантов и анализ их выполнения </w:t>
      </w:r>
      <w:proofErr w:type="gramStart"/>
      <w:r w:rsidR="00C80FEA" w:rsidRPr="00C80FEA">
        <w:rPr>
          <w:rFonts w:ascii="Times New Roman" w:hAnsi="Times New Roman" w:cs="Times New Roman"/>
          <w:color w:val="auto"/>
          <w:sz w:val="28"/>
          <w:szCs w:val="28"/>
        </w:rPr>
        <w:t>обучающимся</w:t>
      </w:r>
      <w:proofErr w:type="gramEnd"/>
      <w:r w:rsidR="00C80FEA" w:rsidRPr="00C80FEA">
        <w:rPr>
          <w:rFonts w:ascii="Times New Roman" w:hAnsi="Times New Roman" w:cs="Times New Roman"/>
          <w:color w:val="auto"/>
          <w:sz w:val="28"/>
          <w:szCs w:val="28"/>
        </w:rPr>
        <w:t>;</w:t>
      </w:r>
    </w:p>
    <w:p w:rsidR="00C80FEA" w:rsidRPr="00C80FEA" w:rsidRDefault="00DF3002" w:rsidP="00DF3002">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80FEA" w:rsidRPr="00C80FEA">
        <w:rPr>
          <w:rFonts w:ascii="Times New Roman" w:hAnsi="Times New Roman" w:cs="Times New Roman"/>
          <w:color w:val="auto"/>
          <w:sz w:val="28"/>
          <w:szCs w:val="28"/>
        </w:rPr>
        <w:t xml:space="preserve">устная оценка успешности результатов, формулировка причин неудач и рекомендаций по устранению пробелов в </w:t>
      </w:r>
      <w:proofErr w:type="spellStart"/>
      <w:r w:rsidR="00C80FEA" w:rsidRPr="00C80FEA">
        <w:rPr>
          <w:rFonts w:ascii="Times New Roman" w:hAnsi="Times New Roman" w:cs="Times New Roman"/>
          <w:color w:val="auto"/>
          <w:sz w:val="28"/>
          <w:szCs w:val="28"/>
        </w:rPr>
        <w:t>обученности</w:t>
      </w:r>
      <w:proofErr w:type="spellEnd"/>
      <w:r w:rsidR="00C80FEA" w:rsidRPr="00C80FEA">
        <w:rPr>
          <w:rFonts w:ascii="Times New Roman" w:hAnsi="Times New Roman" w:cs="Times New Roman"/>
          <w:color w:val="auto"/>
          <w:sz w:val="28"/>
          <w:szCs w:val="28"/>
        </w:rPr>
        <w:t xml:space="preserve"> по предметам;</w:t>
      </w:r>
    </w:p>
    <w:p w:rsidR="00C80FEA" w:rsidRPr="00C80FEA" w:rsidRDefault="00DF3002" w:rsidP="00DF3002">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80FEA" w:rsidRPr="00C80FEA">
        <w:rPr>
          <w:rFonts w:ascii="Times New Roman" w:hAnsi="Times New Roman" w:cs="Times New Roman"/>
          <w:color w:val="auto"/>
          <w:sz w:val="28"/>
          <w:szCs w:val="28"/>
        </w:rPr>
        <w:t>результаты психолого-педагогических исследований, иллюстрирующих динамику развития отдельных интеллектуальных и личностных качеств обучающегося.</w:t>
      </w:r>
    </w:p>
    <w:p w:rsidR="00C80FEA" w:rsidRPr="00C80FEA" w:rsidRDefault="00DF3002" w:rsidP="00DF3002">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proofErr w:type="spellStart"/>
      <w:r w:rsidR="00C80FEA" w:rsidRPr="00C80FEA">
        <w:rPr>
          <w:rFonts w:ascii="Times New Roman" w:hAnsi="Times New Roman" w:cs="Times New Roman"/>
          <w:color w:val="auto"/>
          <w:sz w:val="28"/>
          <w:szCs w:val="28"/>
        </w:rPr>
        <w:t>портфолио</w:t>
      </w:r>
      <w:proofErr w:type="spellEnd"/>
      <w:r w:rsidR="00C80FEA" w:rsidRPr="00C80FEA">
        <w:rPr>
          <w:rFonts w:ascii="Times New Roman" w:hAnsi="Times New Roman" w:cs="Times New Roman"/>
          <w:color w:val="auto"/>
          <w:sz w:val="28"/>
          <w:szCs w:val="28"/>
        </w:rPr>
        <w:t> учащегося.</w:t>
      </w:r>
    </w:p>
    <w:p w:rsidR="00C80FEA" w:rsidRPr="00C80FEA" w:rsidRDefault="00C80FEA" w:rsidP="00C80FEA">
      <w:pPr>
        <w:spacing w:after="0" w:line="240" w:lineRule="auto"/>
        <w:ind w:firstLine="709"/>
        <w:jc w:val="both"/>
        <w:rPr>
          <w:rFonts w:ascii="Times New Roman" w:hAnsi="Times New Roman" w:cs="Times New Roman"/>
          <w:b/>
          <w:bCs/>
          <w:color w:val="auto"/>
          <w:sz w:val="28"/>
          <w:szCs w:val="28"/>
        </w:rPr>
      </w:pPr>
      <w:proofErr w:type="spellStart"/>
      <w:r w:rsidRPr="00C80FEA">
        <w:rPr>
          <w:rFonts w:ascii="Times New Roman" w:hAnsi="Times New Roman" w:cs="Times New Roman"/>
          <w:b/>
          <w:bCs/>
          <w:color w:val="auto"/>
          <w:sz w:val="28"/>
          <w:szCs w:val="28"/>
          <w:u w:val="single"/>
        </w:rPr>
        <w:t>Портфолио</w:t>
      </w:r>
      <w:proofErr w:type="spellEnd"/>
      <w:r w:rsidRPr="00C80FEA">
        <w:rPr>
          <w:rFonts w:ascii="Times New Roman" w:hAnsi="Times New Roman" w:cs="Times New Roman"/>
          <w:b/>
          <w:bCs/>
          <w:color w:val="auto"/>
          <w:sz w:val="28"/>
          <w:szCs w:val="28"/>
          <w:u w:val="single"/>
        </w:rPr>
        <w:t xml:space="preserve"> учащегося:</w:t>
      </w:r>
    </w:p>
    <w:p w:rsidR="00C80FEA" w:rsidRPr="00C80FEA" w:rsidRDefault="00DF3002" w:rsidP="00DF3002">
      <w:pPr>
        <w:spacing w:after="0" w:line="240" w:lineRule="auto"/>
        <w:ind w:left="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80FEA" w:rsidRPr="00C80FEA">
        <w:rPr>
          <w:rFonts w:ascii="Times New Roman" w:hAnsi="Times New Roman" w:cs="Times New Roman"/>
          <w:color w:val="auto"/>
          <w:sz w:val="28"/>
          <w:szCs w:val="28"/>
        </w:rPr>
        <w:t xml:space="preserve">является современным педагогическим инструментом сопровождения развития и оценки </w:t>
      </w:r>
      <w:proofErr w:type="gramStart"/>
      <w:r w:rsidR="00C80FEA" w:rsidRPr="00C80FEA">
        <w:rPr>
          <w:rFonts w:ascii="Times New Roman" w:hAnsi="Times New Roman" w:cs="Times New Roman"/>
          <w:color w:val="auto"/>
          <w:sz w:val="28"/>
          <w:szCs w:val="28"/>
        </w:rPr>
        <w:t>достижений</w:t>
      </w:r>
      <w:proofErr w:type="gramEnd"/>
      <w:r w:rsidR="00C80FEA" w:rsidRPr="00C80FEA">
        <w:rPr>
          <w:rFonts w:ascii="Times New Roman" w:hAnsi="Times New Roman" w:cs="Times New Roman"/>
          <w:color w:val="auto"/>
          <w:sz w:val="28"/>
          <w:szCs w:val="28"/>
        </w:rPr>
        <w:t xml:space="preserve"> обучающихся с ЗПР, ориентированным на обновление и совершенствование качества образования;</w:t>
      </w:r>
    </w:p>
    <w:p w:rsidR="00C80FEA" w:rsidRPr="00C80FEA" w:rsidRDefault="00DF3002" w:rsidP="00DF3002">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80FEA" w:rsidRPr="00C80FEA">
        <w:rPr>
          <w:rFonts w:ascii="Times New Roman" w:hAnsi="Times New Roman" w:cs="Times New Roman"/>
          <w:color w:val="auto"/>
          <w:sz w:val="28"/>
          <w:szCs w:val="28"/>
        </w:rPr>
        <w:t>позволяет учитывать возрастные особенности развития универсальных учебных действий обучающихся с ЗПР;</w:t>
      </w:r>
    </w:p>
    <w:p w:rsidR="00C80FEA" w:rsidRPr="00C80FEA" w:rsidRDefault="00DF3002" w:rsidP="00DF3002">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C80FEA" w:rsidRPr="00C80FEA">
        <w:rPr>
          <w:rFonts w:ascii="Times New Roman" w:hAnsi="Times New Roman" w:cs="Times New Roman"/>
          <w:color w:val="auto"/>
          <w:sz w:val="28"/>
          <w:szCs w:val="28"/>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 xml:space="preserve">По результатам оценки, которая формируется на основе материалов </w:t>
      </w:r>
      <w:proofErr w:type="spellStart"/>
      <w:r w:rsidRPr="00C80FEA">
        <w:rPr>
          <w:rFonts w:ascii="Times New Roman" w:hAnsi="Times New Roman" w:cs="Times New Roman"/>
          <w:color w:val="auto"/>
          <w:sz w:val="28"/>
          <w:szCs w:val="28"/>
        </w:rPr>
        <w:t>портфолио</w:t>
      </w:r>
      <w:proofErr w:type="spellEnd"/>
      <w:r w:rsidRPr="00C80FEA">
        <w:rPr>
          <w:rFonts w:ascii="Times New Roman" w:hAnsi="Times New Roman" w:cs="Times New Roman"/>
          <w:color w:val="auto"/>
          <w:sz w:val="28"/>
          <w:szCs w:val="28"/>
        </w:rPr>
        <w:t xml:space="preserve"> достижений, делаются выводы о:</w:t>
      </w:r>
    </w:p>
    <w:p w:rsidR="00C80FEA" w:rsidRPr="00C80FEA" w:rsidRDefault="00C80FEA" w:rsidP="00EC08D8">
      <w:pPr>
        <w:numPr>
          <w:ilvl w:val="1"/>
          <w:numId w:val="37"/>
        </w:numPr>
        <w:spacing w:after="0" w:line="240" w:lineRule="auto"/>
        <w:jc w:val="both"/>
        <w:rPr>
          <w:rFonts w:ascii="Times New Roman" w:hAnsi="Times New Roman" w:cs="Times New Roman"/>
          <w:color w:val="auto"/>
          <w:sz w:val="28"/>
          <w:szCs w:val="28"/>
        </w:rPr>
      </w:pPr>
      <w:proofErr w:type="spellStart"/>
      <w:r w:rsidRPr="00C80FEA">
        <w:rPr>
          <w:rFonts w:ascii="Times New Roman" w:hAnsi="Times New Roman" w:cs="Times New Roman"/>
          <w:color w:val="auto"/>
          <w:sz w:val="28"/>
          <w:szCs w:val="28"/>
        </w:rPr>
        <w:t>сформированности</w:t>
      </w:r>
      <w:proofErr w:type="spellEnd"/>
      <w:r w:rsidRPr="00C80FEA">
        <w:rPr>
          <w:rFonts w:ascii="Times New Roman" w:hAnsi="Times New Roman" w:cs="Times New Roman"/>
          <w:color w:val="auto"/>
          <w:sz w:val="28"/>
          <w:szCs w:val="28"/>
        </w:rPr>
        <w:t xml:space="preserve">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C80FEA" w:rsidRPr="00C80FEA" w:rsidRDefault="00C80FEA" w:rsidP="00EC08D8">
      <w:pPr>
        <w:numPr>
          <w:ilvl w:val="1"/>
          <w:numId w:val="37"/>
        </w:numPr>
        <w:spacing w:after="0" w:line="240" w:lineRule="auto"/>
        <w:jc w:val="both"/>
        <w:rPr>
          <w:rFonts w:ascii="Times New Roman" w:hAnsi="Times New Roman" w:cs="Times New Roman"/>
          <w:color w:val="auto"/>
          <w:sz w:val="28"/>
          <w:szCs w:val="28"/>
        </w:rPr>
      </w:pPr>
      <w:proofErr w:type="spellStart"/>
      <w:r w:rsidRPr="00C80FEA">
        <w:rPr>
          <w:rFonts w:ascii="Times New Roman" w:hAnsi="Times New Roman" w:cs="Times New Roman"/>
          <w:color w:val="auto"/>
          <w:sz w:val="28"/>
          <w:szCs w:val="28"/>
        </w:rPr>
        <w:t>сформированности</w:t>
      </w:r>
      <w:proofErr w:type="spellEnd"/>
      <w:r w:rsidRPr="00C80FEA">
        <w:rPr>
          <w:rFonts w:ascii="Times New Roman" w:hAnsi="Times New Roman" w:cs="Times New Roman"/>
          <w:color w:val="auto"/>
          <w:sz w:val="28"/>
          <w:szCs w:val="28"/>
        </w:rPr>
        <w:t xml:space="preserve"> основ умения учиться, понимаемой как способности к самоорганизации с целью постановки и решения учебно-познавательных и </w:t>
      </w:r>
      <w:proofErr w:type="spellStart"/>
      <w:r w:rsidRPr="00C80FEA">
        <w:rPr>
          <w:rFonts w:ascii="Times New Roman" w:hAnsi="Times New Roman" w:cs="Times New Roman"/>
          <w:color w:val="auto"/>
          <w:sz w:val="28"/>
          <w:szCs w:val="28"/>
        </w:rPr>
        <w:t>учебн</w:t>
      </w:r>
      <w:proofErr w:type="gramStart"/>
      <w:r w:rsidRPr="00C80FEA">
        <w:rPr>
          <w:rFonts w:ascii="Times New Roman" w:hAnsi="Times New Roman" w:cs="Times New Roman"/>
          <w:color w:val="auto"/>
          <w:sz w:val="28"/>
          <w:szCs w:val="28"/>
        </w:rPr>
        <w:t>о</w:t>
      </w:r>
      <w:proofErr w:type="spellEnd"/>
      <w:r w:rsidRPr="00C80FEA">
        <w:rPr>
          <w:rFonts w:ascii="Times New Roman" w:hAnsi="Times New Roman" w:cs="Times New Roman"/>
          <w:color w:val="auto"/>
          <w:sz w:val="28"/>
          <w:szCs w:val="28"/>
        </w:rPr>
        <w:t>-</w:t>
      </w:r>
      <w:proofErr w:type="gramEnd"/>
      <w:r w:rsidRPr="00C80FEA">
        <w:rPr>
          <w:rFonts w:ascii="Times New Roman" w:hAnsi="Times New Roman" w:cs="Times New Roman"/>
          <w:color w:val="auto"/>
          <w:sz w:val="28"/>
          <w:szCs w:val="28"/>
        </w:rPr>
        <w:t xml:space="preserve"> практических задач;</w:t>
      </w:r>
    </w:p>
    <w:p w:rsidR="00C80FEA" w:rsidRPr="002D43EB" w:rsidRDefault="002D43EB" w:rsidP="00636ED5">
      <w:pPr>
        <w:spacing w:after="0" w:line="240" w:lineRule="auto"/>
        <w:ind w:left="1418" w:hanging="284"/>
        <w:rPr>
          <w:rFonts w:ascii="Times New Roman" w:hAnsi="Times New Roman" w:cs="Times New Roman"/>
          <w:sz w:val="28"/>
          <w:szCs w:val="28"/>
        </w:rPr>
      </w:pPr>
      <w:r>
        <w:rPr>
          <w:rFonts w:ascii="Times New Roman" w:hAnsi="Times New Roman" w:cs="Times New Roman"/>
          <w:sz w:val="28"/>
          <w:szCs w:val="28"/>
        </w:rPr>
        <w:t>3.</w:t>
      </w:r>
      <w:r w:rsidR="00636ED5">
        <w:rPr>
          <w:rFonts w:ascii="Times New Roman" w:hAnsi="Times New Roman" w:cs="Times New Roman"/>
          <w:sz w:val="28"/>
          <w:szCs w:val="28"/>
        </w:rPr>
        <w:t xml:space="preserve"> </w:t>
      </w:r>
      <w:r w:rsidR="00C80FEA" w:rsidRPr="00636ED5">
        <w:rPr>
          <w:rFonts w:ascii="Times New Roman" w:hAnsi="Times New Roman" w:cs="Times New Roman"/>
          <w:sz w:val="28"/>
          <w:szCs w:val="28"/>
        </w:rPr>
        <w:t xml:space="preserve">индивидуальном </w:t>
      </w:r>
      <w:proofErr w:type="gramStart"/>
      <w:r w:rsidR="00C80FEA" w:rsidRPr="00636ED5">
        <w:rPr>
          <w:rFonts w:ascii="Times New Roman" w:hAnsi="Times New Roman" w:cs="Times New Roman"/>
          <w:sz w:val="28"/>
          <w:szCs w:val="28"/>
        </w:rPr>
        <w:t>прогрессе</w:t>
      </w:r>
      <w:proofErr w:type="gramEnd"/>
      <w:r w:rsidR="00C80FEA" w:rsidRPr="00636ED5">
        <w:rPr>
          <w:rFonts w:ascii="Times New Roman" w:hAnsi="Times New Roman" w:cs="Times New Roman"/>
          <w:sz w:val="28"/>
          <w:szCs w:val="28"/>
        </w:rPr>
        <w:t xml:space="preserve"> в осно</w:t>
      </w:r>
      <w:r w:rsidRPr="00636ED5">
        <w:rPr>
          <w:rFonts w:ascii="Times New Roman" w:hAnsi="Times New Roman" w:cs="Times New Roman"/>
          <w:sz w:val="28"/>
          <w:szCs w:val="28"/>
        </w:rPr>
        <w:t xml:space="preserve">вных сферах развития личности </w:t>
      </w:r>
      <w:r w:rsidR="00636ED5" w:rsidRPr="00636ED5">
        <w:rPr>
          <w:rFonts w:ascii="Times New Roman" w:hAnsi="Times New Roman" w:cs="Times New Roman"/>
          <w:sz w:val="28"/>
          <w:szCs w:val="28"/>
        </w:rPr>
        <w:t>–</w:t>
      </w:r>
      <w:r w:rsidR="00636ED5">
        <w:rPr>
          <w:rFonts w:ascii="Times New Roman" w:hAnsi="Times New Roman" w:cs="Times New Roman"/>
          <w:sz w:val="28"/>
          <w:szCs w:val="28"/>
        </w:rPr>
        <w:t xml:space="preserve">   м</w:t>
      </w:r>
      <w:r w:rsidR="00636ED5" w:rsidRPr="00636ED5">
        <w:rPr>
          <w:rFonts w:ascii="Times New Roman" w:hAnsi="Times New Roman" w:cs="Times New Roman"/>
          <w:sz w:val="28"/>
          <w:szCs w:val="28"/>
        </w:rPr>
        <w:t>отивационно</w:t>
      </w:r>
      <w:r w:rsidR="00636ED5">
        <w:rPr>
          <w:rFonts w:ascii="Times New Roman" w:hAnsi="Times New Roman" w:cs="Times New Roman"/>
          <w:sz w:val="28"/>
          <w:szCs w:val="28"/>
        </w:rPr>
        <w:t>с</w:t>
      </w:r>
      <w:r w:rsidR="00C80FEA" w:rsidRPr="00636ED5">
        <w:rPr>
          <w:rFonts w:ascii="Times New Roman" w:hAnsi="Times New Roman" w:cs="Times New Roman"/>
          <w:sz w:val="28"/>
          <w:szCs w:val="28"/>
        </w:rPr>
        <w:t>мысловой, познавательной,</w:t>
      </w:r>
      <w:r w:rsidR="00C80FEA" w:rsidRPr="002D43EB">
        <w:rPr>
          <w:rFonts w:ascii="Times New Roman" w:hAnsi="Times New Roman" w:cs="Times New Roman"/>
          <w:sz w:val="28"/>
          <w:szCs w:val="28"/>
        </w:rPr>
        <w:t> эмоциональной, волевой и саморегуляции.</w:t>
      </w:r>
    </w:p>
    <w:p w:rsidR="00C80FEA" w:rsidRPr="00C80FEA" w:rsidRDefault="00C80FEA" w:rsidP="00C80FEA">
      <w:pPr>
        <w:spacing w:after="0" w:line="240" w:lineRule="auto"/>
        <w:ind w:firstLine="709"/>
        <w:jc w:val="both"/>
        <w:rPr>
          <w:rFonts w:ascii="Times New Roman" w:hAnsi="Times New Roman" w:cs="Times New Roman"/>
          <w:b/>
          <w:bCs/>
          <w:color w:val="auto"/>
          <w:sz w:val="28"/>
          <w:szCs w:val="28"/>
        </w:rPr>
      </w:pPr>
      <w:r w:rsidRPr="00C80FEA">
        <w:rPr>
          <w:rFonts w:ascii="Times New Roman" w:hAnsi="Times New Roman" w:cs="Times New Roman"/>
          <w:b/>
          <w:bCs/>
          <w:color w:val="auto"/>
          <w:sz w:val="28"/>
          <w:szCs w:val="28"/>
        </w:rPr>
        <w:lastRenderedPageBreak/>
        <w:t>Формы контроля и учета достижений обучающихся</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Обязательные формы и методы</w:t>
      </w:r>
      <w:r w:rsidR="002D43EB">
        <w:rPr>
          <w:rFonts w:ascii="Times New Roman" w:hAnsi="Times New Roman" w:cs="Times New Roman"/>
          <w:color w:val="auto"/>
          <w:sz w:val="28"/>
          <w:szCs w:val="28"/>
        </w:rPr>
        <w:t xml:space="preserve"> </w:t>
      </w:r>
      <w:r w:rsidRPr="00C80FEA">
        <w:rPr>
          <w:rFonts w:ascii="Times New Roman" w:hAnsi="Times New Roman" w:cs="Times New Roman"/>
          <w:color w:val="auto"/>
          <w:sz w:val="28"/>
          <w:szCs w:val="28"/>
        </w:rPr>
        <w:t>контроля</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Иные формы учета достижений</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i/>
          <w:iCs/>
          <w:color w:val="auto"/>
          <w:sz w:val="28"/>
          <w:szCs w:val="28"/>
        </w:rPr>
        <w:t>текущая аттестация</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i/>
          <w:iCs/>
          <w:color w:val="auto"/>
          <w:sz w:val="28"/>
          <w:szCs w:val="28"/>
        </w:rPr>
        <w:t>итоговая (четверть, год) аттестация</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i/>
          <w:iCs/>
          <w:color w:val="auto"/>
          <w:sz w:val="28"/>
          <w:szCs w:val="28"/>
        </w:rPr>
        <w:t>урочная деятельность</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i/>
          <w:iCs/>
          <w:color w:val="auto"/>
          <w:sz w:val="28"/>
          <w:szCs w:val="28"/>
        </w:rPr>
        <w:t>внеурочная деятельность</w:t>
      </w:r>
    </w:p>
    <w:p w:rsidR="00C80FEA" w:rsidRPr="00C80FEA" w:rsidRDefault="00C80FEA" w:rsidP="00EC08D8">
      <w:pPr>
        <w:numPr>
          <w:ilvl w:val="0"/>
          <w:numId w:val="38"/>
        </w:num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устный опрос</w:t>
      </w:r>
    </w:p>
    <w:p w:rsidR="001E4F31" w:rsidRDefault="00C80FEA" w:rsidP="001E4F31">
      <w:pPr>
        <w:numPr>
          <w:ilvl w:val="0"/>
          <w:numId w:val="38"/>
        </w:num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письменная</w:t>
      </w:r>
    </w:p>
    <w:p w:rsidR="00C80FEA" w:rsidRPr="001E4F31" w:rsidRDefault="00C80FEA" w:rsidP="001E4F31">
      <w:pPr>
        <w:numPr>
          <w:ilvl w:val="0"/>
          <w:numId w:val="38"/>
        </w:numPr>
        <w:spacing w:after="0" w:line="240" w:lineRule="auto"/>
        <w:jc w:val="both"/>
        <w:rPr>
          <w:rFonts w:ascii="Times New Roman" w:hAnsi="Times New Roman" w:cs="Times New Roman"/>
          <w:color w:val="auto"/>
          <w:sz w:val="28"/>
          <w:szCs w:val="28"/>
        </w:rPr>
      </w:pPr>
      <w:r w:rsidRPr="001E4F31">
        <w:rPr>
          <w:rFonts w:ascii="Times New Roman" w:hAnsi="Times New Roman" w:cs="Times New Roman"/>
          <w:color w:val="auto"/>
          <w:sz w:val="28"/>
          <w:szCs w:val="28"/>
        </w:rPr>
        <w:t>самостоятельная работа</w:t>
      </w:r>
    </w:p>
    <w:p w:rsidR="00C80FEA" w:rsidRPr="00C80FEA" w:rsidRDefault="00C80FEA" w:rsidP="00EC08D8">
      <w:pPr>
        <w:numPr>
          <w:ilvl w:val="0"/>
          <w:numId w:val="39"/>
        </w:num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диктанты</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-контрольное списывание</w:t>
      </w:r>
    </w:p>
    <w:p w:rsidR="00C80FEA" w:rsidRPr="00C80FEA" w:rsidRDefault="00C80FEA" w:rsidP="00EC08D8">
      <w:pPr>
        <w:numPr>
          <w:ilvl w:val="0"/>
          <w:numId w:val="40"/>
        </w:num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тестовые задания</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-графическая работа</w:t>
      </w:r>
    </w:p>
    <w:p w:rsidR="00C80FEA" w:rsidRPr="00C80FEA" w:rsidRDefault="00C80FEA" w:rsidP="00EC08D8">
      <w:pPr>
        <w:numPr>
          <w:ilvl w:val="0"/>
          <w:numId w:val="41"/>
        </w:num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изложение</w:t>
      </w:r>
    </w:p>
    <w:p w:rsidR="00C80FEA" w:rsidRPr="00C80FEA" w:rsidRDefault="00C80FEA" w:rsidP="00EC08D8">
      <w:pPr>
        <w:numPr>
          <w:ilvl w:val="0"/>
          <w:numId w:val="41"/>
        </w:num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доклад</w:t>
      </w:r>
    </w:p>
    <w:p w:rsidR="00C80FEA" w:rsidRPr="00C80FEA" w:rsidRDefault="00C80FEA" w:rsidP="00EC08D8">
      <w:pPr>
        <w:numPr>
          <w:ilvl w:val="0"/>
          <w:numId w:val="41"/>
        </w:num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творческая работа</w:t>
      </w:r>
    </w:p>
    <w:p w:rsidR="00C80FEA" w:rsidRPr="00C80FEA" w:rsidRDefault="00C80FEA" w:rsidP="001E4F31">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-посещение уроков по</w:t>
      </w:r>
      <w:r w:rsidR="001E4F31">
        <w:rPr>
          <w:rFonts w:ascii="Times New Roman" w:hAnsi="Times New Roman" w:cs="Times New Roman"/>
          <w:color w:val="auto"/>
          <w:sz w:val="28"/>
          <w:szCs w:val="28"/>
        </w:rPr>
        <w:t xml:space="preserve"> </w:t>
      </w:r>
      <w:r w:rsidRPr="00C80FEA">
        <w:rPr>
          <w:rFonts w:ascii="Times New Roman" w:hAnsi="Times New Roman" w:cs="Times New Roman"/>
          <w:color w:val="auto"/>
          <w:sz w:val="28"/>
          <w:szCs w:val="28"/>
        </w:rPr>
        <w:t>программе предмета наблюдения</w:t>
      </w:r>
    </w:p>
    <w:p w:rsidR="00C80FEA" w:rsidRPr="00C80FEA" w:rsidRDefault="00C80FEA" w:rsidP="00EC08D8">
      <w:pPr>
        <w:numPr>
          <w:ilvl w:val="0"/>
          <w:numId w:val="42"/>
        </w:num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диагностическая контрольная работа</w:t>
      </w:r>
    </w:p>
    <w:p w:rsidR="00C80FEA" w:rsidRPr="00C80FEA" w:rsidRDefault="00C80FEA" w:rsidP="00EC08D8">
      <w:pPr>
        <w:numPr>
          <w:ilvl w:val="0"/>
          <w:numId w:val="42"/>
        </w:num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диктанты</w:t>
      </w:r>
    </w:p>
    <w:p w:rsidR="00C80FEA" w:rsidRPr="00C80FEA" w:rsidRDefault="00C80FEA" w:rsidP="00EC08D8">
      <w:pPr>
        <w:numPr>
          <w:ilvl w:val="0"/>
          <w:numId w:val="42"/>
        </w:num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изложение</w:t>
      </w:r>
    </w:p>
    <w:p w:rsidR="00C80FEA" w:rsidRPr="00C80FEA" w:rsidRDefault="00C80FEA" w:rsidP="00EC08D8">
      <w:pPr>
        <w:numPr>
          <w:ilvl w:val="0"/>
          <w:numId w:val="42"/>
        </w:num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контроль техники чтения</w:t>
      </w:r>
    </w:p>
    <w:p w:rsidR="00C80FEA" w:rsidRPr="00C80FEA" w:rsidRDefault="00C80FEA" w:rsidP="00C80FEA">
      <w:pPr>
        <w:spacing w:after="0" w:line="240" w:lineRule="auto"/>
        <w:ind w:firstLine="709"/>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 анализ динамики текущей успеваемости</w:t>
      </w:r>
    </w:p>
    <w:p w:rsidR="00C80FEA" w:rsidRPr="00C80FEA" w:rsidRDefault="00C80FEA" w:rsidP="00EC08D8">
      <w:pPr>
        <w:numPr>
          <w:ilvl w:val="0"/>
          <w:numId w:val="43"/>
        </w:numPr>
        <w:spacing w:after="0" w:line="240" w:lineRule="auto"/>
        <w:jc w:val="both"/>
        <w:rPr>
          <w:rFonts w:ascii="Times New Roman" w:hAnsi="Times New Roman" w:cs="Times New Roman"/>
          <w:color w:val="auto"/>
          <w:sz w:val="28"/>
          <w:szCs w:val="28"/>
        </w:rPr>
      </w:pPr>
      <w:r w:rsidRPr="00C80FEA">
        <w:rPr>
          <w:rFonts w:ascii="Times New Roman" w:hAnsi="Times New Roman" w:cs="Times New Roman"/>
          <w:color w:val="auto"/>
          <w:sz w:val="28"/>
          <w:szCs w:val="28"/>
        </w:rPr>
        <w:t>участие в выставках, конкурсах, соревнованиях</w:t>
      </w:r>
    </w:p>
    <w:p w:rsidR="00C80FEA" w:rsidRPr="001E4F31" w:rsidRDefault="00C80FEA" w:rsidP="001E4F31">
      <w:pPr>
        <w:numPr>
          <w:ilvl w:val="0"/>
          <w:numId w:val="43"/>
        </w:numPr>
        <w:spacing w:after="0" w:line="240" w:lineRule="auto"/>
        <w:ind w:hanging="294"/>
        <w:jc w:val="both"/>
        <w:rPr>
          <w:rFonts w:ascii="Times New Roman" w:hAnsi="Times New Roman" w:cs="Times New Roman"/>
          <w:sz w:val="28"/>
          <w:szCs w:val="28"/>
        </w:rPr>
      </w:pPr>
      <w:r w:rsidRPr="001E4F31">
        <w:rPr>
          <w:rFonts w:ascii="Times New Roman" w:hAnsi="Times New Roman" w:cs="Times New Roman"/>
          <w:color w:val="auto"/>
          <w:sz w:val="28"/>
          <w:szCs w:val="28"/>
        </w:rPr>
        <w:t>активность в проектах и программах внеурочной деятельности</w:t>
      </w:r>
      <w:r w:rsidR="001E4F31" w:rsidRPr="001E4F31">
        <w:rPr>
          <w:rFonts w:ascii="Times New Roman" w:hAnsi="Times New Roman" w:cs="Times New Roman"/>
          <w:color w:val="auto"/>
          <w:sz w:val="28"/>
          <w:szCs w:val="28"/>
        </w:rPr>
        <w:t xml:space="preserve"> </w:t>
      </w:r>
      <w:r w:rsidRPr="001E4F31">
        <w:rPr>
          <w:rFonts w:ascii="Times New Roman" w:hAnsi="Times New Roman" w:cs="Times New Roman"/>
          <w:sz w:val="28"/>
          <w:szCs w:val="28"/>
        </w:rPr>
        <w:t>творческий отчет</w:t>
      </w:r>
    </w:p>
    <w:p w:rsidR="00C80FEA" w:rsidRPr="002D43EB" w:rsidRDefault="00C80FEA" w:rsidP="002D43EB">
      <w:pPr>
        <w:spacing w:after="0" w:line="240" w:lineRule="auto"/>
        <w:ind w:firstLine="709"/>
        <w:jc w:val="both"/>
        <w:rPr>
          <w:rFonts w:ascii="Times New Roman" w:hAnsi="Times New Roman" w:cs="Times New Roman"/>
          <w:sz w:val="28"/>
          <w:szCs w:val="28"/>
        </w:rPr>
      </w:pPr>
      <w:r w:rsidRPr="002D43EB">
        <w:rPr>
          <w:rFonts w:ascii="Times New Roman" w:hAnsi="Times New Roman" w:cs="Times New Roman"/>
          <w:sz w:val="28"/>
          <w:szCs w:val="28"/>
        </w:rPr>
        <w:t xml:space="preserve">- </w:t>
      </w:r>
      <w:proofErr w:type="spellStart"/>
      <w:r w:rsidRPr="002D43EB">
        <w:rPr>
          <w:rFonts w:ascii="Times New Roman" w:hAnsi="Times New Roman" w:cs="Times New Roman"/>
          <w:sz w:val="28"/>
          <w:szCs w:val="28"/>
        </w:rPr>
        <w:t>портфолио</w:t>
      </w:r>
      <w:proofErr w:type="spellEnd"/>
    </w:p>
    <w:p w:rsidR="00C80FEA" w:rsidRPr="002D43EB" w:rsidRDefault="00C80FEA" w:rsidP="002D43EB">
      <w:pPr>
        <w:spacing w:after="0" w:line="240" w:lineRule="auto"/>
        <w:ind w:firstLine="709"/>
        <w:jc w:val="both"/>
        <w:rPr>
          <w:rFonts w:ascii="Times New Roman" w:hAnsi="Times New Roman" w:cs="Times New Roman"/>
          <w:sz w:val="28"/>
          <w:szCs w:val="28"/>
        </w:rPr>
      </w:pPr>
      <w:r w:rsidRPr="002D43EB">
        <w:rPr>
          <w:rFonts w:ascii="Times New Roman" w:hAnsi="Times New Roman" w:cs="Times New Roman"/>
          <w:sz w:val="28"/>
          <w:szCs w:val="28"/>
        </w:rPr>
        <w:t>-анализ психолого-педагогических исследований</w:t>
      </w:r>
    </w:p>
    <w:p w:rsidR="001E4F31" w:rsidRDefault="001E4F31" w:rsidP="00636ED5">
      <w:pPr>
        <w:spacing w:after="0" w:line="240" w:lineRule="auto"/>
        <w:ind w:firstLine="709"/>
        <w:jc w:val="both"/>
        <w:rPr>
          <w:rFonts w:ascii="Times New Roman" w:hAnsi="Times New Roman" w:cs="Times New Roman"/>
          <w:sz w:val="28"/>
          <w:szCs w:val="28"/>
        </w:rPr>
      </w:pPr>
    </w:p>
    <w:p w:rsidR="001E4F31" w:rsidRDefault="00C80FEA" w:rsidP="00636ED5">
      <w:pPr>
        <w:spacing w:after="0" w:line="240" w:lineRule="auto"/>
        <w:ind w:firstLine="709"/>
        <w:jc w:val="both"/>
        <w:rPr>
          <w:rFonts w:ascii="Times New Roman" w:hAnsi="Times New Roman" w:cs="Times New Roman"/>
          <w:sz w:val="28"/>
          <w:szCs w:val="28"/>
        </w:rPr>
      </w:pPr>
      <w:proofErr w:type="gramStart"/>
      <w:r w:rsidRPr="002D43EB">
        <w:rPr>
          <w:rFonts w:ascii="Times New Roman" w:hAnsi="Times New Roman" w:cs="Times New Roman"/>
          <w:sz w:val="28"/>
          <w:szCs w:val="28"/>
        </w:rPr>
        <w:t>Оценку </w:t>
      </w:r>
      <w:r w:rsidRPr="002D43EB">
        <w:rPr>
          <w:rFonts w:ascii="Times New Roman" w:hAnsi="Times New Roman" w:cs="Times New Roman"/>
          <w:b/>
          <w:bCs/>
          <w:sz w:val="28"/>
          <w:szCs w:val="28"/>
        </w:rPr>
        <w:t>предметных </w:t>
      </w:r>
      <w:r w:rsidRPr="002D43EB">
        <w:rPr>
          <w:rFonts w:ascii="Times New Roman" w:hAnsi="Times New Roman" w:cs="Times New Roman"/>
          <w:sz w:val="28"/>
          <w:szCs w:val="28"/>
        </w:rPr>
        <w:t>результатов целесообразно </w:t>
      </w:r>
      <w:r w:rsidR="002D43EB" w:rsidRPr="001E4F31">
        <w:rPr>
          <w:rFonts w:ascii="Times New Roman" w:hAnsi="Times New Roman" w:cs="Times New Roman"/>
          <w:sz w:val="28"/>
          <w:szCs w:val="28"/>
        </w:rPr>
        <w:t xml:space="preserve">начинать со </w:t>
      </w:r>
      <w:r w:rsidRPr="001E4F31">
        <w:rPr>
          <w:rFonts w:ascii="Times New Roman" w:hAnsi="Times New Roman" w:cs="Times New Roman"/>
          <w:sz w:val="28"/>
          <w:szCs w:val="28"/>
        </w:rPr>
        <w:t>2-го года обучения</w:t>
      </w:r>
      <w:r w:rsidR="001E4F31">
        <w:rPr>
          <w:rFonts w:ascii="Times New Roman" w:hAnsi="Times New Roman" w:cs="Times New Roman"/>
          <w:sz w:val="28"/>
          <w:szCs w:val="28"/>
        </w:rPr>
        <w:t xml:space="preserve">, т. е. </w:t>
      </w:r>
      <w:r w:rsidRPr="002D43EB">
        <w:rPr>
          <w:rFonts w:ascii="Times New Roman" w:hAnsi="Times New Roman" w:cs="Times New Roman"/>
          <w:sz w:val="28"/>
          <w:szCs w:val="28"/>
        </w:rPr>
        <w:t>в тот период,</w:t>
      </w:r>
      <w:r w:rsidR="001E4F31">
        <w:rPr>
          <w:rFonts w:ascii="Times New Roman" w:hAnsi="Times New Roman" w:cs="Times New Roman"/>
          <w:sz w:val="28"/>
          <w:szCs w:val="28"/>
        </w:rPr>
        <w:t xml:space="preserve"> </w:t>
      </w:r>
      <w:r w:rsidRPr="002D43EB">
        <w:rPr>
          <w:rFonts w:ascii="Times New Roman" w:hAnsi="Times New Roman" w:cs="Times New Roman"/>
          <w:sz w:val="28"/>
          <w:szCs w:val="28"/>
        </w:rPr>
        <w:t xml:space="preserve"> когда у обучающихся уже будут сформированы некоторые начальные навыки чтения, письма и счета. </w:t>
      </w:r>
      <w:proofErr w:type="gramEnd"/>
    </w:p>
    <w:p w:rsidR="001E4F31" w:rsidRDefault="00C80FEA" w:rsidP="00636ED5">
      <w:pPr>
        <w:spacing w:after="0" w:line="240" w:lineRule="auto"/>
        <w:ind w:firstLine="709"/>
        <w:jc w:val="both"/>
        <w:rPr>
          <w:rFonts w:ascii="Times New Roman" w:hAnsi="Times New Roman" w:cs="Times New Roman"/>
          <w:sz w:val="28"/>
          <w:szCs w:val="28"/>
        </w:rPr>
      </w:pPr>
      <w:r w:rsidRPr="002D43EB">
        <w:rPr>
          <w:rFonts w:ascii="Times New Roman" w:hAnsi="Times New Roman" w:cs="Times New Roman"/>
          <w:sz w:val="28"/>
          <w:szCs w:val="28"/>
        </w:rPr>
        <w:t xml:space="preserve">Кроме того, сама учебная деятельность будет привычной для </w:t>
      </w:r>
      <w:proofErr w:type="gramStart"/>
      <w:r w:rsidRPr="002D43EB">
        <w:rPr>
          <w:rFonts w:ascii="Times New Roman" w:hAnsi="Times New Roman" w:cs="Times New Roman"/>
          <w:sz w:val="28"/>
          <w:szCs w:val="28"/>
        </w:rPr>
        <w:t>обучающихся</w:t>
      </w:r>
      <w:proofErr w:type="gramEnd"/>
      <w:r w:rsidRPr="002D43EB">
        <w:rPr>
          <w:rFonts w:ascii="Times New Roman" w:hAnsi="Times New Roman" w:cs="Times New Roman"/>
          <w:sz w:val="28"/>
          <w:szCs w:val="28"/>
        </w:rPr>
        <w:t>, и они смогут ее организовывать под руководством учителя. </w:t>
      </w:r>
    </w:p>
    <w:p w:rsidR="00C80FEA" w:rsidRPr="002D43EB" w:rsidRDefault="00C80FEA" w:rsidP="00636ED5">
      <w:pPr>
        <w:spacing w:after="0" w:line="240" w:lineRule="auto"/>
        <w:ind w:firstLine="709"/>
        <w:jc w:val="both"/>
        <w:rPr>
          <w:rFonts w:ascii="Times New Roman" w:hAnsi="Times New Roman" w:cs="Times New Roman"/>
          <w:sz w:val="28"/>
          <w:szCs w:val="28"/>
        </w:rPr>
      </w:pPr>
      <w:r w:rsidRPr="002D43EB">
        <w:rPr>
          <w:rFonts w:ascii="Times New Roman" w:hAnsi="Times New Roman" w:cs="Times New Roman"/>
          <w:sz w:val="28"/>
          <w:szCs w:val="28"/>
          <w:u w:val="single"/>
        </w:rPr>
        <w:t>Во время обучения в 1 классе </w:t>
      </w:r>
      <w:r w:rsidRPr="002D43EB">
        <w:rPr>
          <w:rFonts w:ascii="Times New Roman" w:hAnsi="Times New Roman" w:cs="Times New Roman"/>
          <w:sz w:val="28"/>
          <w:szCs w:val="28"/>
        </w:rPr>
        <w:t>используется только качественная оценка.</w:t>
      </w:r>
    </w:p>
    <w:p w:rsidR="00C80FEA" w:rsidRPr="002D43EB" w:rsidRDefault="00C80FEA" w:rsidP="00636ED5">
      <w:pPr>
        <w:spacing w:after="0" w:line="240" w:lineRule="auto"/>
        <w:jc w:val="both"/>
        <w:rPr>
          <w:rFonts w:ascii="Times New Roman" w:hAnsi="Times New Roman" w:cs="Times New Roman"/>
          <w:sz w:val="28"/>
          <w:szCs w:val="28"/>
        </w:rPr>
      </w:pPr>
      <w:r w:rsidRPr="002D43EB">
        <w:rPr>
          <w:rFonts w:ascii="Times New Roman" w:hAnsi="Times New Roman" w:cs="Times New Roman"/>
          <w:sz w:val="28"/>
          <w:szCs w:val="28"/>
        </w:rPr>
        <w:t xml:space="preserve">Предметные результаты связаны с овладением </w:t>
      </w:r>
      <w:proofErr w:type="gramStart"/>
      <w:r w:rsidRPr="002D43EB">
        <w:rPr>
          <w:rFonts w:ascii="Times New Roman" w:hAnsi="Times New Roman" w:cs="Times New Roman"/>
          <w:sz w:val="28"/>
          <w:szCs w:val="28"/>
        </w:rPr>
        <w:t>обучающимися</w:t>
      </w:r>
      <w:proofErr w:type="gramEnd"/>
      <w:r w:rsidRPr="002D43EB">
        <w:rPr>
          <w:rFonts w:ascii="Times New Roman" w:hAnsi="Times New Roman" w:cs="Times New Roman"/>
          <w:sz w:val="28"/>
          <w:szCs w:val="28"/>
        </w:rPr>
        <w:t xml:space="preserve">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8B149D" w:rsidRPr="00530152" w:rsidRDefault="008B149D" w:rsidP="00EF4769">
      <w:pPr>
        <w:pStyle w:val="a7"/>
        <w:ind w:firstLine="709"/>
        <w:jc w:val="both"/>
        <w:rPr>
          <w:rFonts w:ascii="Times New Roman" w:hAnsi="Times New Roman" w:cs="Times New Roman"/>
          <w:sz w:val="28"/>
          <w:szCs w:val="28"/>
        </w:rPr>
      </w:pPr>
      <w:r w:rsidRPr="00EF4769">
        <w:rPr>
          <w:rFonts w:ascii="Times New Roman" w:hAnsi="Times New Roman" w:cs="Times New Roman"/>
          <w:sz w:val="28"/>
          <w:szCs w:val="28"/>
        </w:rPr>
        <w:t>Обучающиеся</w:t>
      </w:r>
      <w:r w:rsidRPr="00530152">
        <w:rPr>
          <w:rFonts w:ascii="Times New Roman" w:hAnsi="Times New Roman" w:cs="Times New Roman"/>
          <w:sz w:val="28"/>
          <w:szCs w:val="28"/>
        </w:rPr>
        <w:t xml:space="preserve"> с ЗПР имеют право на прохождение текущей, промежуточной и государственной итоговой аттестации</w:t>
      </w:r>
      <w:r w:rsidRPr="00530152">
        <w:rPr>
          <w:rFonts w:ascii="Times New Roman" w:hAnsi="Times New Roman" w:cs="Times New Roman"/>
          <w:b/>
          <w:sz w:val="28"/>
          <w:szCs w:val="28"/>
        </w:rPr>
        <w:t xml:space="preserve"> </w:t>
      </w:r>
      <w:r w:rsidRPr="00530152">
        <w:rPr>
          <w:rFonts w:ascii="Times New Roman" w:hAnsi="Times New Roman" w:cs="Times New Roman"/>
          <w:sz w:val="28"/>
          <w:szCs w:val="28"/>
        </w:rPr>
        <w:t xml:space="preserve">освоения </w:t>
      </w:r>
      <w:r>
        <w:rPr>
          <w:rFonts w:ascii="Times New Roman" w:hAnsi="Times New Roman" w:cs="Times New Roman"/>
          <w:sz w:val="28"/>
          <w:szCs w:val="28"/>
        </w:rPr>
        <w:t>АООП НОО</w:t>
      </w:r>
      <w:r w:rsidRPr="00530152">
        <w:rPr>
          <w:rFonts w:ascii="Times New Roman" w:hAnsi="Times New Roman" w:cs="Times New Roman"/>
          <w:sz w:val="28"/>
          <w:szCs w:val="28"/>
        </w:rPr>
        <w:t xml:space="preserve"> в иных формах.</w:t>
      </w:r>
    </w:p>
    <w:p w:rsidR="008B149D" w:rsidRPr="00530152" w:rsidRDefault="008B149D" w:rsidP="00EF4769">
      <w:pPr>
        <w:pStyle w:val="a7"/>
        <w:ind w:firstLine="709"/>
        <w:jc w:val="both"/>
        <w:rPr>
          <w:rFonts w:ascii="Times New Roman" w:hAnsi="Times New Roman" w:cs="Times New Roman"/>
          <w:sz w:val="28"/>
          <w:szCs w:val="28"/>
        </w:rPr>
      </w:pPr>
      <w:r w:rsidRPr="00530152">
        <w:rPr>
          <w:rFonts w:ascii="Times New Roman" w:hAnsi="Times New Roman" w:cs="Times New Roman"/>
          <w:sz w:val="28"/>
          <w:szCs w:val="28"/>
        </w:rPr>
        <w:t>Специальные условия</w:t>
      </w:r>
      <w:r w:rsidRPr="00530152">
        <w:rPr>
          <w:rFonts w:ascii="Times New Roman" w:hAnsi="Times New Roman" w:cs="Times New Roman"/>
          <w:b/>
          <w:sz w:val="28"/>
          <w:szCs w:val="28"/>
        </w:rPr>
        <w:t xml:space="preserve"> </w:t>
      </w:r>
      <w:r w:rsidRPr="00530152">
        <w:rPr>
          <w:rFonts w:ascii="Times New Roman" w:hAnsi="Times New Roman" w:cs="Times New Roman"/>
          <w:sz w:val="28"/>
          <w:szCs w:val="28"/>
        </w:rPr>
        <w:t xml:space="preserve">проведения </w:t>
      </w:r>
      <w:r w:rsidRPr="00530152">
        <w:rPr>
          <w:rFonts w:ascii="Times New Roman" w:hAnsi="Times New Roman" w:cs="Times New Roman"/>
          <w:i/>
          <w:sz w:val="28"/>
          <w:szCs w:val="28"/>
        </w:rPr>
        <w:t>текущей, промежуточной</w:t>
      </w:r>
      <w:r w:rsidRPr="00530152">
        <w:rPr>
          <w:rFonts w:ascii="Times New Roman" w:hAnsi="Times New Roman" w:cs="Times New Roman"/>
          <w:sz w:val="28"/>
          <w:szCs w:val="28"/>
        </w:rPr>
        <w:t xml:space="preserve"> и </w:t>
      </w:r>
      <w:r w:rsidRPr="00530152">
        <w:rPr>
          <w:rFonts w:ascii="Times New Roman" w:hAnsi="Times New Roman" w:cs="Times New Roman"/>
          <w:i/>
          <w:sz w:val="28"/>
          <w:szCs w:val="28"/>
        </w:rPr>
        <w:t>итоговой</w:t>
      </w:r>
      <w:r w:rsidRPr="00530152">
        <w:rPr>
          <w:rFonts w:ascii="Times New Roman" w:hAnsi="Times New Roman" w:cs="Times New Roman"/>
          <w:sz w:val="28"/>
          <w:szCs w:val="28"/>
        </w:rPr>
        <w:t xml:space="preserve"> (по итогам освоения </w:t>
      </w:r>
      <w:r>
        <w:rPr>
          <w:rFonts w:ascii="Times New Roman" w:hAnsi="Times New Roman" w:cs="Times New Roman"/>
          <w:sz w:val="28"/>
          <w:szCs w:val="28"/>
        </w:rPr>
        <w:t>АООП НОО</w:t>
      </w:r>
      <w:r w:rsidRPr="00530152">
        <w:rPr>
          <w:rFonts w:ascii="Times New Roman" w:hAnsi="Times New Roman" w:cs="Times New Roman"/>
          <w:sz w:val="28"/>
          <w:szCs w:val="28"/>
        </w:rPr>
        <w:t xml:space="preserve">) </w:t>
      </w:r>
      <w:r w:rsidRPr="00530152">
        <w:rPr>
          <w:rFonts w:ascii="Times New Roman" w:hAnsi="Times New Roman" w:cs="Times New Roman"/>
          <w:i/>
          <w:sz w:val="28"/>
          <w:szCs w:val="28"/>
        </w:rPr>
        <w:t xml:space="preserve">аттестации </w:t>
      </w:r>
      <w:proofErr w:type="gramStart"/>
      <w:r w:rsidRPr="00530152">
        <w:rPr>
          <w:rFonts w:ascii="Times New Roman" w:hAnsi="Times New Roman" w:cs="Times New Roman"/>
          <w:sz w:val="28"/>
          <w:szCs w:val="28"/>
        </w:rPr>
        <w:t>обучающихся</w:t>
      </w:r>
      <w:proofErr w:type="gramEnd"/>
      <w:r w:rsidRPr="00530152">
        <w:rPr>
          <w:rFonts w:ascii="Times New Roman" w:hAnsi="Times New Roman" w:cs="Times New Roman"/>
          <w:sz w:val="28"/>
          <w:szCs w:val="28"/>
        </w:rPr>
        <w:t xml:space="preserve"> с ЗПР включают:</w:t>
      </w:r>
    </w:p>
    <w:p w:rsidR="008B149D" w:rsidRPr="00530152" w:rsidRDefault="008B149D" w:rsidP="00EF4769">
      <w:pPr>
        <w:pStyle w:val="af2"/>
        <w:numPr>
          <w:ilvl w:val="0"/>
          <w:numId w:val="20"/>
        </w:numPr>
        <w:spacing w:line="240" w:lineRule="auto"/>
        <w:ind w:left="0" w:firstLine="709"/>
        <w:jc w:val="both"/>
        <w:rPr>
          <w:sz w:val="28"/>
          <w:szCs w:val="28"/>
        </w:rPr>
      </w:pPr>
      <w:r w:rsidRPr="00530152">
        <w:rPr>
          <w:caps w:val="0"/>
          <w:sz w:val="28"/>
          <w:szCs w:val="28"/>
        </w:rPr>
        <w:lastRenderedPageBreak/>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530152">
        <w:rPr>
          <w:sz w:val="28"/>
          <w:szCs w:val="28"/>
        </w:rPr>
        <w:t>ЗПР;</w:t>
      </w:r>
    </w:p>
    <w:p w:rsidR="008B149D" w:rsidRPr="00530152" w:rsidRDefault="008B149D" w:rsidP="00EF4769">
      <w:pPr>
        <w:pStyle w:val="af2"/>
        <w:numPr>
          <w:ilvl w:val="0"/>
          <w:numId w:val="20"/>
        </w:numPr>
        <w:spacing w:line="240" w:lineRule="auto"/>
        <w:ind w:left="0" w:firstLine="709"/>
        <w:jc w:val="both"/>
        <w:rPr>
          <w:sz w:val="28"/>
          <w:szCs w:val="28"/>
        </w:rPr>
      </w:pPr>
      <w:r w:rsidRPr="00530152">
        <w:rPr>
          <w:caps w:val="0"/>
          <w:sz w:val="28"/>
          <w:szCs w:val="28"/>
        </w:rPr>
        <w:t xml:space="preserve">привычную обстановку в классе (присутствие своего учителя, наличие привычных для обучающихся </w:t>
      </w:r>
      <w:proofErr w:type="spellStart"/>
      <w:r w:rsidRPr="00530152">
        <w:rPr>
          <w:caps w:val="0"/>
          <w:sz w:val="28"/>
          <w:szCs w:val="28"/>
        </w:rPr>
        <w:t>мнестических</w:t>
      </w:r>
      <w:proofErr w:type="spellEnd"/>
      <w:r w:rsidRPr="00530152">
        <w:rPr>
          <w:caps w:val="0"/>
          <w:sz w:val="28"/>
          <w:szCs w:val="28"/>
        </w:rPr>
        <w:t xml:space="preserve"> опор: наглядных схем, шаблонов общего хода выполнения заданий);</w:t>
      </w:r>
    </w:p>
    <w:p w:rsidR="008B149D" w:rsidRPr="00530152" w:rsidRDefault="008B149D" w:rsidP="00EF4769">
      <w:pPr>
        <w:pStyle w:val="af2"/>
        <w:numPr>
          <w:ilvl w:val="0"/>
          <w:numId w:val="20"/>
        </w:numPr>
        <w:spacing w:line="240" w:lineRule="auto"/>
        <w:ind w:left="0" w:firstLine="709"/>
        <w:jc w:val="both"/>
        <w:rPr>
          <w:sz w:val="28"/>
          <w:szCs w:val="28"/>
        </w:rPr>
      </w:pPr>
      <w:r w:rsidRPr="00530152">
        <w:rPr>
          <w:caps w:val="0"/>
          <w:sz w:val="28"/>
          <w:szCs w:val="28"/>
        </w:rPr>
        <w:t>присутствие в начале работы этапа общей организации деятельности;</w:t>
      </w:r>
    </w:p>
    <w:p w:rsidR="008B149D" w:rsidRPr="00530152" w:rsidRDefault="008B149D" w:rsidP="00EF4769">
      <w:pPr>
        <w:pStyle w:val="af2"/>
        <w:numPr>
          <w:ilvl w:val="0"/>
          <w:numId w:val="20"/>
        </w:numPr>
        <w:spacing w:line="240" w:lineRule="auto"/>
        <w:ind w:left="0" w:firstLine="709"/>
        <w:jc w:val="both"/>
        <w:rPr>
          <w:sz w:val="28"/>
          <w:szCs w:val="28"/>
        </w:rPr>
      </w:pPr>
      <w:proofErr w:type="spellStart"/>
      <w:r w:rsidRPr="00530152">
        <w:rPr>
          <w:caps w:val="0"/>
          <w:sz w:val="28"/>
          <w:szCs w:val="28"/>
        </w:rPr>
        <w:t>адаптирование</w:t>
      </w:r>
      <w:proofErr w:type="spellEnd"/>
      <w:r w:rsidRPr="00530152">
        <w:rPr>
          <w:caps w:val="0"/>
          <w:sz w:val="28"/>
          <w:szCs w:val="28"/>
        </w:rPr>
        <w:t xml:space="preserve"> инструкции с учетом особых образовательных потребностей и индивидуальных трудностей обучающихся с </w:t>
      </w:r>
      <w:r w:rsidRPr="00530152">
        <w:rPr>
          <w:sz w:val="28"/>
          <w:szCs w:val="28"/>
        </w:rPr>
        <w:t>ЗПР:</w:t>
      </w:r>
    </w:p>
    <w:p w:rsidR="008B149D" w:rsidRPr="00530152" w:rsidRDefault="008B149D" w:rsidP="00EF4769">
      <w:pPr>
        <w:spacing w:after="0" w:line="24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1) упрощение формулировок по грамматическому и семантическому оформлению;</w:t>
      </w:r>
    </w:p>
    <w:p w:rsidR="008B149D" w:rsidRPr="00530152" w:rsidRDefault="008B149D" w:rsidP="00EF4769">
      <w:pPr>
        <w:spacing w:after="0" w:line="24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 xml:space="preserve">2) упрощение </w:t>
      </w:r>
      <w:proofErr w:type="spellStart"/>
      <w:r w:rsidRPr="00530152">
        <w:rPr>
          <w:rFonts w:ascii="Times New Roman" w:hAnsi="Times New Roman" w:cs="Times New Roman"/>
          <w:sz w:val="28"/>
          <w:szCs w:val="28"/>
        </w:rPr>
        <w:t>многозвеньевой</w:t>
      </w:r>
      <w:proofErr w:type="spellEnd"/>
      <w:r w:rsidRPr="00530152">
        <w:rPr>
          <w:rFonts w:ascii="Times New Roman" w:hAnsi="Times New Roman" w:cs="Times New Roman"/>
          <w:sz w:val="28"/>
          <w:szCs w:val="28"/>
        </w:rPr>
        <w:t xml:space="preserve"> инструкции посредством деления ее на короткие смысловые единицы, задающие </w:t>
      </w:r>
      <w:proofErr w:type="spellStart"/>
      <w:r w:rsidRPr="00530152">
        <w:rPr>
          <w:rFonts w:ascii="Times New Roman" w:hAnsi="Times New Roman" w:cs="Times New Roman"/>
          <w:sz w:val="28"/>
          <w:szCs w:val="28"/>
        </w:rPr>
        <w:t>поэтапность</w:t>
      </w:r>
      <w:proofErr w:type="spellEnd"/>
      <w:r w:rsidRPr="00530152">
        <w:rPr>
          <w:rFonts w:ascii="Times New Roman" w:hAnsi="Times New Roman" w:cs="Times New Roman"/>
          <w:sz w:val="28"/>
          <w:szCs w:val="28"/>
        </w:rPr>
        <w:t xml:space="preserve"> (</w:t>
      </w:r>
      <w:proofErr w:type="spellStart"/>
      <w:r w:rsidRPr="00530152">
        <w:rPr>
          <w:rFonts w:ascii="Times New Roman" w:hAnsi="Times New Roman" w:cs="Times New Roman"/>
          <w:sz w:val="28"/>
          <w:szCs w:val="28"/>
        </w:rPr>
        <w:t>пошаговость</w:t>
      </w:r>
      <w:proofErr w:type="spellEnd"/>
      <w:r w:rsidRPr="00530152">
        <w:rPr>
          <w:rFonts w:ascii="Times New Roman" w:hAnsi="Times New Roman" w:cs="Times New Roman"/>
          <w:sz w:val="28"/>
          <w:szCs w:val="28"/>
        </w:rPr>
        <w:t>) выполнения задания;</w:t>
      </w:r>
    </w:p>
    <w:p w:rsidR="008B149D" w:rsidRPr="00530152" w:rsidRDefault="008B149D" w:rsidP="00EF4769">
      <w:pPr>
        <w:spacing w:after="0" w:line="24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8B149D" w:rsidRPr="00530152" w:rsidRDefault="008B149D" w:rsidP="00EF4769">
      <w:pPr>
        <w:pStyle w:val="af2"/>
        <w:numPr>
          <w:ilvl w:val="0"/>
          <w:numId w:val="20"/>
        </w:numPr>
        <w:spacing w:line="240" w:lineRule="auto"/>
        <w:ind w:left="0" w:firstLine="709"/>
        <w:jc w:val="both"/>
        <w:rPr>
          <w:sz w:val="28"/>
          <w:szCs w:val="28"/>
        </w:rPr>
      </w:pPr>
      <w:r w:rsidRPr="00530152">
        <w:rPr>
          <w:caps w:val="0"/>
          <w:sz w:val="28"/>
          <w:szCs w:val="28"/>
        </w:rPr>
        <w:t xml:space="preserve">при необходимости </w:t>
      </w:r>
      <w:proofErr w:type="spellStart"/>
      <w:r w:rsidRPr="00530152">
        <w:rPr>
          <w:caps w:val="0"/>
          <w:sz w:val="28"/>
          <w:szCs w:val="28"/>
        </w:rPr>
        <w:t>адаптирование</w:t>
      </w:r>
      <w:proofErr w:type="spellEnd"/>
      <w:r w:rsidRPr="00530152">
        <w:rPr>
          <w:caps w:val="0"/>
          <w:sz w:val="28"/>
          <w:szCs w:val="28"/>
        </w:rPr>
        <w:t xml:space="preserve"> текста задания с учетом особых образовательных потребностей и индивидуальных </w:t>
      </w:r>
      <w:proofErr w:type="gramStart"/>
      <w:r w:rsidRPr="00530152">
        <w:rPr>
          <w:caps w:val="0"/>
          <w:sz w:val="28"/>
          <w:szCs w:val="28"/>
        </w:rPr>
        <w:t>трудностей</w:t>
      </w:r>
      <w:proofErr w:type="gramEnd"/>
      <w:r w:rsidRPr="00530152">
        <w:rPr>
          <w:caps w:val="0"/>
          <w:sz w:val="28"/>
          <w:szCs w:val="28"/>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530152">
        <w:rPr>
          <w:sz w:val="28"/>
          <w:szCs w:val="28"/>
        </w:rPr>
        <w:t>.);</w:t>
      </w:r>
    </w:p>
    <w:p w:rsidR="008B149D" w:rsidRPr="00530152" w:rsidRDefault="008B149D" w:rsidP="00EF4769">
      <w:pPr>
        <w:pStyle w:val="af2"/>
        <w:numPr>
          <w:ilvl w:val="0"/>
          <w:numId w:val="20"/>
        </w:numPr>
        <w:spacing w:line="240" w:lineRule="auto"/>
        <w:ind w:left="0" w:firstLine="709"/>
        <w:jc w:val="both"/>
        <w:rPr>
          <w:sz w:val="28"/>
          <w:szCs w:val="28"/>
        </w:rPr>
      </w:pPr>
      <w:r w:rsidRPr="00530152">
        <w:rPr>
          <w:caps w:val="0"/>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530152">
        <w:rPr>
          <w:sz w:val="28"/>
          <w:szCs w:val="28"/>
        </w:rPr>
        <w:t>;</w:t>
      </w:r>
    </w:p>
    <w:p w:rsidR="008B149D" w:rsidRPr="00530152" w:rsidRDefault="008B149D" w:rsidP="00EF4769">
      <w:pPr>
        <w:pStyle w:val="af2"/>
        <w:numPr>
          <w:ilvl w:val="0"/>
          <w:numId w:val="20"/>
        </w:numPr>
        <w:spacing w:line="240" w:lineRule="auto"/>
        <w:ind w:left="0" w:firstLine="709"/>
        <w:jc w:val="both"/>
        <w:rPr>
          <w:sz w:val="28"/>
          <w:szCs w:val="28"/>
        </w:rPr>
      </w:pPr>
      <w:r w:rsidRPr="00530152">
        <w:rPr>
          <w:caps w:val="0"/>
          <w:sz w:val="28"/>
          <w:szCs w:val="28"/>
        </w:rPr>
        <w:t>увеличение времени на выполнение заданий</w:t>
      </w:r>
      <w:r w:rsidRPr="00530152">
        <w:rPr>
          <w:sz w:val="28"/>
          <w:szCs w:val="28"/>
        </w:rPr>
        <w:t xml:space="preserve">;  </w:t>
      </w:r>
    </w:p>
    <w:p w:rsidR="008B149D" w:rsidRPr="00530152" w:rsidRDefault="008B149D" w:rsidP="00EF4769">
      <w:pPr>
        <w:pStyle w:val="af2"/>
        <w:numPr>
          <w:ilvl w:val="0"/>
          <w:numId w:val="20"/>
        </w:numPr>
        <w:spacing w:line="240" w:lineRule="auto"/>
        <w:ind w:left="0" w:firstLine="709"/>
        <w:jc w:val="both"/>
        <w:rPr>
          <w:sz w:val="28"/>
          <w:szCs w:val="28"/>
        </w:rPr>
      </w:pPr>
      <w:r w:rsidRPr="00530152">
        <w:rPr>
          <w:caps w:val="0"/>
          <w:sz w:val="28"/>
          <w:szCs w:val="28"/>
        </w:rPr>
        <w:t>возможность организации короткого перерыва (10-15 мин) при нарастании в поведении ребенка проявлений утомления, истощения</w:t>
      </w:r>
      <w:r w:rsidRPr="00530152">
        <w:rPr>
          <w:sz w:val="28"/>
          <w:szCs w:val="28"/>
        </w:rPr>
        <w:t xml:space="preserve">; </w:t>
      </w:r>
    </w:p>
    <w:p w:rsidR="008B149D" w:rsidRPr="00530152" w:rsidRDefault="008B149D" w:rsidP="00EF4769">
      <w:pPr>
        <w:pStyle w:val="af2"/>
        <w:numPr>
          <w:ilvl w:val="0"/>
          <w:numId w:val="20"/>
        </w:numPr>
        <w:spacing w:line="240" w:lineRule="auto"/>
        <w:ind w:left="0" w:firstLine="709"/>
        <w:jc w:val="both"/>
        <w:rPr>
          <w:sz w:val="28"/>
          <w:szCs w:val="28"/>
        </w:rPr>
      </w:pPr>
      <w:r w:rsidRPr="00530152">
        <w:rPr>
          <w:caps w:val="0"/>
          <w:sz w:val="28"/>
          <w:szCs w:val="28"/>
        </w:rPr>
        <w:t xml:space="preserve">недопустимыми являются негативные реакции со стороны педагога, создание ситуаций, приводящих к </w:t>
      </w:r>
      <w:proofErr w:type="gramStart"/>
      <w:r w:rsidRPr="00530152">
        <w:rPr>
          <w:caps w:val="0"/>
          <w:sz w:val="28"/>
          <w:szCs w:val="28"/>
        </w:rPr>
        <w:t>эмоциональному</w:t>
      </w:r>
      <w:proofErr w:type="gramEnd"/>
      <w:r w:rsidRPr="00530152">
        <w:rPr>
          <w:caps w:val="0"/>
          <w:sz w:val="28"/>
          <w:szCs w:val="28"/>
        </w:rPr>
        <w:t xml:space="preserve"> </w:t>
      </w:r>
      <w:proofErr w:type="spellStart"/>
      <w:r w:rsidRPr="00530152">
        <w:rPr>
          <w:caps w:val="0"/>
          <w:sz w:val="28"/>
          <w:szCs w:val="28"/>
        </w:rPr>
        <w:t>травмированию</w:t>
      </w:r>
      <w:proofErr w:type="spellEnd"/>
      <w:r w:rsidRPr="00530152">
        <w:rPr>
          <w:caps w:val="0"/>
          <w:sz w:val="28"/>
          <w:szCs w:val="28"/>
        </w:rPr>
        <w:t xml:space="preserve"> ребенка</w:t>
      </w:r>
      <w:r w:rsidRPr="00530152">
        <w:rPr>
          <w:sz w:val="28"/>
          <w:szCs w:val="28"/>
        </w:rPr>
        <w:t>.</w:t>
      </w:r>
    </w:p>
    <w:p w:rsidR="003A5E34" w:rsidRPr="00992510" w:rsidRDefault="003A5E34" w:rsidP="00EF4769">
      <w:pPr>
        <w:pStyle w:val="ad"/>
        <w:spacing w:after="0" w:line="240" w:lineRule="auto"/>
        <w:ind w:firstLine="709"/>
        <w:jc w:val="both"/>
        <w:rPr>
          <w:rFonts w:ascii="Times New Roman" w:hAnsi="Times New Roman"/>
          <w:color w:val="auto"/>
          <w:sz w:val="28"/>
          <w:szCs w:val="28"/>
        </w:rPr>
      </w:pPr>
      <w:r w:rsidRPr="00992510">
        <w:rPr>
          <w:rFonts w:ascii="Times New Roman" w:hAnsi="Times New Roman"/>
          <w:color w:val="auto"/>
          <w:sz w:val="28"/>
          <w:szCs w:val="28"/>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992510">
        <w:rPr>
          <w:rStyle w:val="32"/>
          <w:color w:val="auto"/>
          <w:sz w:val="28"/>
          <w:szCs w:val="28"/>
        </w:rPr>
        <w:t xml:space="preserve"> предметные, </w:t>
      </w:r>
      <w:proofErr w:type="spellStart"/>
      <w:r w:rsidRPr="00992510">
        <w:rPr>
          <w:rStyle w:val="32"/>
          <w:color w:val="auto"/>
          <w:sz w:val="28"/>
          <w:szCs w:val="28"/>
        </w:rPr>
        <w:t>метапредметные</w:t>
      </w:r>
      <w:proofErr w:type="spellEnd"/>
      <w:r w:rsidRPr="00992510">
        <w:rPr>
          <w:rStyle w:val="32"/>
          <w:color w:val="auto"/>
          <w:sz w:val="28"/>
          <w:szCs w:val="28"/>
        </w:rPr>
        <w:t xml:space="preserve"> результаты </w:t>
      </w:r>
      <w:r w:rsidRPr="00992510">
        <w:rPr>
          <w:rFonts w:ascii="Times New Roman" w:hAnsi="Times New Roman"/>
          <w:color w:val="auto"/>
          <w:sz w:val="28"/>
          <w:szCs w:val="28"/>
        </w:rPr>
        <w:t xml:space="preserve">и </w:t>
      </w:r>
      <w:r w:rsidRPr="00992510">
        <w:rPr>
          <w:rFonts w:ascii="Times New Roman" w:hAnsi="Times New Roman"/>
          <w:i/>
          <w:color w:val="auto"/>
          <w:sz w:val="28"/>
          <w:szCs w:val="28"/>
        </w:rPr>
        <w:t>результаты освоения программы коррекционной работы</w:t>
      </w:r>
      <w:r w:rsidRPr="00992510">
        <w:rPr>
          <w:rFonts w:ascii="Times New Roman" w:hAnsi="Times New Roman"/>
          <w:color w:val="auto"/>
          <w:sz w:val="28"/>
          <w:szCs w:val="28"/>
        </w:rPr>
        <w:t>.</w:t>
      </w:r>
    </w:p>
    <w:p w:rsidR="003A5E34" w:rsidRDefault="003A5E34" w:rsidP="00EF4769">
      <w:pPr>
        <w:pStyle w:val="ad"/>
        <w:spacing w:after="0" w:line="240" w:lineRule="auto"/>
        <w:ind w:firstLine="709"/>
        <w:jc w:val="both"/>
        <w:rPr>
          <w:rFonts w:ascii="Times New Roman" w:hAnsi="Times New Roman"/>
          <w:color w:val="auto"/>
          <w:sz w:val="28"/>
          <w:szCs w:val="28"/>
        </w:rPr>
      </w:pPr>
      <w:r w:rsidRPr="00992510">
        <w:rPr>
          <w:rFonts w:ascii="Times New Roman" w:hAnsi="Times New Roman"/>
          <w:color w:val="auto"/>
          <w:sz w:val="28"/>
          <w:szCs w:val="28"/>
        </w:rPr>
        <w:t>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EC7A8F" w:rsidRDefault="00EC7A8F" w:rsidP="00EF4769">
      <w:pPr>
        <w:spacing w:after="0" w:line="240" w:lineRule="auto"/>
        <w:ind w:firstLine="709"/>
        <w:jc w:val="both"/>
        <w:rPr>
          <w:rFonts w:ascii="Times New Roman" w:hAnsi="Times New Roman" w:cs="Times New Roman"/>
          <w:color w:val="auto"/>
          <w:sz w:val="28"/>
          <w:szCs w:val="28"/>
        </w:rPr>
      </w:pPr>
      <w:r w:rsidRPr="007E2192">
        <w:rPr>
          <w:rFonts w:ascii="Times New Roman" w:hAnsi="Times New Roman" w:cs="Times New Roman"/>
          <w:color w:val="auto"/>
          <w:sz w:val="28"/>
          <w:szCs w:val="28"/>
        </w:rPr>
        <w:t xml:space="preserve">Оценка деятельности педагогических кадров, осуществляющих образовательную деятельность обучающихся с </w:t>
      </w:r>
      <w:r>
        <w:rPr>
          <w:rFonts w:ascii="Times New Roman" w:hAnsi="Times New Roman" w:cs="Times New Roman"/>
          <w:color w:val="auto"/>
          <w:sz w:val="28"/>
          <w:szCs w:val="28"/>
        </w:rPr>
        <w:t>ЗПР</w:t>
      </w:r>
      <w:r w:rsidRPr="007E2192">
        <w:rPr>
          <w:rFonts w:ascii="Times New Roman" w:hAnsi="Times New Roman" w:cs="Times New Roman"/>
          <w:color w:val="auto"/>
          <w:sz w:val="28"/>
          <w:szCs w:val="28"/>
        </w:rPr>
        <w:t xml:space="preserve">, осуществляется на основе интегративных показателей, свидетельствующих о положительной динамике </w:t>
      </w:r>
      <w:r w:rsidRPr="007E2192">
        <w:rPr>
          <w:rFonts w:ascii="Times New Roman" w:hAnsi="Times New Roman" w:cs="Times New Roman"/>
          <w:color w:val="auto"/>
          <w:sz w:val="28"/>
          <w:szCs w:val="28"/>
        </w:rPr>
        <w:lastRenderedPageBreak/>
        <w:t xml:space="preserve">развития обучающегося («было» ― «стало») или в сложных случаях сохранении его </w:t>
      </w:r>
      <w:proofErr w:type="spellStart"/>
      <w:r w:rsidRPr="007E2192">
        <w:rPr>
          <w:rFonts w:ascii="Times New Roman" w:hAnsi="Times New Roman" w:cs="Times New Roman"/>
          <w:color w:val="auto"/>
          <w:sz w:val="28"/>
          <w:szCs w:val="28"/>
        </w:rPr>
        <w:t>психоэмоционального</w:t>
      </w:r>
      <w:proofErr w:type="spellEnd"/>
      <w:r w:rsidRPr="007E2192">
        <w:rPr>
          <w:rFonts w:ascii="Times New Roman" w:hAnsi="Times New Roman" w:cs="Times New Roman"/>
          <w:color w:val="auto"/>
          <w:sz w:val="28"/>
          <w:szCs w:val="28"/>
        </w:rPr>
        <w:t xml:space="preserve"> статуса. </w:t>
      </w:r>
    </w:p>
    <w:p w:rsidR="00EF4769" w:rsidRPr="00EF4769" w:rsidRDefault="00EF4769" w:rsidP="00EF4769">
      <w:pPr>
        <w:spacing w:after="0" w:line="240" w:lineRule="auto"/>
        <w:ind w:firstLine="709"/>
        <w:jc w:val="center"/>
        <w:rPr>
          <w:rFonts w:ascii="Times New Roman" w:hAnsi="Times New Roman" w:cs="Times New Roman"/>
          <w:b/>
          <w:bCs/>
          <w:color w:val="auto"/>
          <w:sz w:val="28"/>
          <w:szCs w:val="28"/>
        </w:rPr>
      </w:pPr>
      <w:r w:rsidRPr="00EF4769">
        <w:rPr>
          <w:rFonts w:ascii="Times New Roman" w:hAnsi="Times New Roman" w:cs="Times New Roman"/>
          <w:b/>
          <w:bCs/>
          <w:color w:val="auto"/>
          <w:sz w:val="28"/>
          <w:szCs w:val="28"/>
        </w:rPr>
        <w:t xml:space="preserve">Оценка результатов освоения содержания образовательных программ </w:t>
      </w:r>
      <w:proofErr w:type="gramStart"/>
      <w:r w:rsidRPr="00EF4769">
        <w:rPr>
          <w:rFonts w:ascii="Times New Roman" w:hAnsi="Times New Roman" w:cs="Times New Roman"/>
          <w:b/>
          <w:bCs/>
          <w:color w:val="auto"/>
          <w:sz w:val="28"/>
          <w:szCs w:val="28"/>
        </w:rPr>
        <w:t>обучающимися</w:t>
      </w:r>
      <w:proofErr w:type="gramEnd"/>
      <w:r w:rsidRPr="00EF4769">
        <w:rPr>
          <w:rFonts w:ascii="Times New Roman" w:hAnsi="Times New Roman" w:cs="Times New Roman"/>
          <w:b/>
          <w:bCs/>
          <w:color w:val="auto"/>
          <w:sz w:val="28"/>
          <w:szCs w:val="28"/>
        </w:rPr>
        <w:t xml:space="preserve"> с ЗПР по предметам.</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Чтение. </w:t>
      </w:r>
      <w:r w:rsidRPr="00EF4769">
        <w:rPr>
          <w:rFonts w:ascii="Times New Roman" w:hAnsi="Times New Roman" w:cs="Times New Roman"/>
          <w:color w:val="auto"/>
          <w:sz w:val="28"/>
          <w:szCs w:val="28"/>
        </w:rPr>
        <w:t>Те</w:t>
      </w:r>
      <w:proofErr w:type="gramStart"/>
      <w:r w:rsidRPr="00EF4769">
        <w:rPr>
          <w:rFonts w:ascii="Times New Roman" w:hAnsi="Times New Roman" w:cs="Times New Roman"/>
          <w:color w:val="auto"/>
          <w:sz w:val="28"/>
          <w:szCs w:val="28"/>
        </w:rPr>
        <w:t>кст дл</w:t>
      </w:r>
      <w:proofErr w:type="gramEnd"/>
      <w:r w:rsidRPr="00EF4769">
        <w:rPr>
          <w:rFonts w:ascii="Times New Roman" w:hAnsi="Times New Roman" w:cs="Times New Roman"/>
          <w:color w:val="auto"/>
          <w:sz w:val="28"/>
          <w:szCs w:val="28"/>
        </w:rPr>
        <w:t>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Нормы оценок по технике чтения (1-4 классы)</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1класс</w:t>
      </w:r>
      <w:r>
        <w:rPr>
          <w:rFonts w:ascii="Times New Roman" w:hAnsi="Times New Roman" w:cs="Times New Roman"/>
          <w:b/>
          <w:bCs/>
          <w:color w:val="auto"/>
          <w:sz w:val="28"/>
          <w:szCs w:val="28"/>
        </w:rPr>
        <w:t xml:space="preserve"> </w:t>
      </w:r>
      <w:r w:rsidRPr="00EF4769">
        <w:rPr>
          <w:rFonts w:ascii="Times New Roman" w:hAnsi="Times New Roman" w:cs="Times New Roman"/>
          <w:b/>
          <w:bCs/>
          <w:color w:val="auto"/>
          <w:sz w:val="28"/>
          <w:szCs w:val="28"/>
        </w:rPr>
        <w:t>(отметки не выставляются)</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2 класс</w:t>
      </w:r>
      <w:r>
        <w:rPr>
          <w:rFonts w:ascii="Times New Roman" w:hAnsi="Times New Roman" w:cs="Times New Roman"/>
          <w:b/>
          <w:bCs/>
          <w:color w:val="auto"/>
          <w:sz w:val="28"/>
          <w:szCs w:val="28"/>
        </w:rPr>
        <w:t xml:space="preserve"> </w:t>
      </w:r>
    </w:p>
    <w:p w:rsidR="00FC716B" w:rsidRPr="00EF4769" w:rsidRDefault="00FC716B" w:rsidP="00FC716B">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w:t>
      </w:r>
      <w:r w:rsidR="00EF4769" w:rsidRPr="00EF4769">
        <w:rPr>
          <w:rFonts w:ascii="Times New Roman" w:hAnsi="Times New Roman" w:cs="Times New Roman"/>
          <w:b/>
          <w:bCs/>
          <w:color w:val="auto"/>
          <w:sz w:val="28"/>
          <w:szCs w:val="28"/>
        </w:rPr>
        <w:t>тметка</w:t>
      </w:r>
      <w:r>
        <w:rPr>
          <w:rFonts w:ascii="Times New Roman" w:hAnsi="Times New Roman" w:cs="Times New Roman"/>
          <w:b/>
          <w:bCs/>
          <w:color w:val="auto"/>
          <w:sz w:val="28"/>
          <w:szCs w:val="28"/>
        </w:rPr>
        <w:t xml:space="preserve"> </w:t>
      </w:r>
      <w:r w:rsidR="00EF4769" w:rsidRPr="00EF4769">
        <w:rPr>
          <w:rFonts w:ascii="Times New Roman" w:hAnsi="Times New Roman" w:cs="Times New Roman"/>
          <w:b/>
          <w:bCs/>
          <w:color w:val="auto"/>
          <w:sz w:val="28"/>
          <w:szCs w:val="28"/>
        </w:rPr>
        <w:t>1 полугодие (отметки не выставляются)</w:t>
      </w:r>
      <w:r w:rsidRPr="00FC716B">
        <w:rPr>
          <w:rFonts w:ascii="Times New Roman" w:hAnsi="Times New Roman" w:cs="Times New Roman"/>
          <w:color w:val="auto"/>
          <w:sz w:val="28"/>
          <w:szCs w:val="28"/>
        </w:rPr>
        <w:t xml:space="preserve"> </w:t>
      </w:r>
      <w:r w:rsidRPr="00EF4769">
        <w:rPr>
          <w:rFonts w:ascii="Times New Roman" w:hAnsi="Times New Roman" w:cs="Times New Roman"/>
          <w:color w:val="auto"/>
          <w:sz w:val="28"/>
          <w:szCs w:val="28"/>
        </w:rPr>
        <w:t xml:space="preserve">Уметь читать вслух сознательно, правильно целыми словами (трудные по смыслу и по структуре </w:t>
      </w:r>
      <w:proofErr w:type="spellStart"/>
      <w:r w:rsidRPr="00EF4769">
        <w:rPr>
          <w:rFonts w:ascii="Times New Roman" w:hAnsi="Times New Roman" w:cs="Times New Roman"/>
          <w:color w:val="auto"/>
          <w:sz w:val="28"/>
          <w:szCs w:val="28"/>
        </w:rPr>
        <w:t>слова-по</w:t>
      </w:r>
      <w:proofErr w:type="spellEnd"/>
      <w:r w:rsidRPr="00EF4769">
        <w:rPr>
          <w:rFonts w:ascii="Times New Roman" w:hAnsi="Times New Roman" w:cs="Times New Roman"/>
          <w:color w:val="auto"/>
          <w:sz w:val="28"/>
          <w:szCs w:val="28"/>
        </w:rPr>
        <w:t xml:space="preserve"> слогам), соблюдать паузы и интонации, соответствующие знакам препинания; владеть темпом и громкостью речи как средством</w:t>
      </w:r>
      <w:r>
        <w:rPr>
          <w:rFonts w:ascii="Times New Roman" w:hAnsi="Times New Roman" w:cs="Times New Roman"/>
          <w:color w:val="auto"/>
          <w:sz w:val="28"/>
          <w:szCs w:val="28"/>
        </w:rPr>
        <w:t xml:space="preserve"> в</w:t>
      </w:r>
      <w:r w:rsidRPr="00EF4769">
        <w:rPr>
          <w:rFonts w:ascii="Times New Roman" w:hAnsi="Times New Roman" w:cs="Times New Roman"/>
          <w:color w:val="auto"/>
          <w:sz w:val="28"/>
          <w:szCs w:val="28"/>
        </w:rPr>
        <w:t>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25- 30 сл./мин.</w:t>
      </w:r>
    </w:p>
    <w:p w:rsidR="00EF4769" w:rsidRPr="00EF4769" w:rsidRDefault="00FC716B"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w:t>
      </w:r>
      <w:r w:rsidR="00EF4769" w:rsidRPr="00EF4769">
        <w:rPr>
          <w:rFonts w:ascii="Times New Roman" w:hAnsi="Times New Roman" w:cs="Times New Roman"/>
          <w:b/>
          <w:bCs/>
          <w:color w:val="auto"/>
          <w:sz w:val="28"/>
          <w:szCs w:val="28"/>
        </w:rPr>
        <w:t>тметка</w:t>
      </w:r>
      <w:r>
        <w:rPr>
          <w:rFonts w:ascii="Times New Roman" w:hAnsi="Times New Roman" w:cs="Times New Roman"/>
          <w:b/>
          <w:bCs/>
          <w:color w:val="auto"/>
          <w:sz w:val="28"/>
          <w:szCs w:val="28"/>
        </w:rPr>
        <w:t xml:space="preserve"> </w:t>
      </w:r>
      <w:r w:rsidR="00EF4769" w:rsidRPr="00EF4769">
        <w:rPr>
          <w:rFonts w:ascii="Times New Roman" w:hAnsi="Times New Roman" w:cs="Times New Roman"/>
          <w:b/>
          <w:bCs/>
          <w:color w:val="auto"/>
          <w:sz w:val="28"/>
          <w:szCs w:val="28"/>
        </w:rPr>
        <w:t>2 полугодие</w:t>
      </w:r>
    </w:p>
    <w:p w:rsidR="00EF4769" w:rsidRPr="00EF4769" w:rsidRDefault="00FC716B" w:rsidP="00EF476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F4769">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5</w:t>
      </w:r>
      <w:r w:rsidR="00EF4769">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 xml:space="preserve">30-40 сл. </w:t>
      </w:r>
      <w:proofErr w:type="gramStart"/>
      <w:r w:rsidR="00EF4769" w:rsidRPr="00EF4769">
        <w:rPr>
          <w:rFonts w:ascii="Times New Roman" w:hAnsi="Times New Roman" w:cs="Times New Roman"/>
          <w:color w:val="auto"/>
          <w:sz w:val="28"/>
          <w:szCs w:val="28"/>
        </w:rPr>
        <w:t>в</w:t>
      </w:r>
      <w:proofErr w:type="gramEnd"/>
      <w:r w:rsidR="00EF4769" w:rsidRPr="00EF4769">
        <w:rPr>
          <w:rFonts w:ascii="Times New Roman" w:hAnsi="Times New Roman" w:cs="Times New Roman"/>
          <w:color w:val="auto"/>
          <w:sz w:val="28"/>
          <w:szCs w:val="28"/>
        </w:rPr>
        <w:t xml:space="preserve"> </w:t>
      </w:r>
      <w:proofErr w:type="gramStart"/>
      <w:r w:rsidR="00EF4769" w:rsidRPr="00EF4769">
        <w:rPr>
          <w:rFonts w:ascii="Times New Roman" w:hAnsi="Times New Roman" w:cs="Times New Roman"/>
          <w:color w:val="auto"/>
          <w:sz w:val="28"/>
          <w:szCs w:val="28"/>
        </w:rPr>
        <w:t>мин</w:t>
      </w:r>
      <w:proofErr w:type="gramEnd"/>
      <w:r w:rsidR="00EF4769" w:rsidRPr="00EF4769">
        <w:rPr>
          <w:rFonts w:ascii="Times New Roman" w:hAnsi="Times New Roman" w:cs="Times New Roman"/>
          <w:color w:val="auto"/>
          <w:sz w:val="28"/>
          <w:szCs w:val="28"/>
        </w:rPr>
        <w:t>, соблюдая паузы и интонации, соответствующие знакам препинания. Читать целым словом (трудные по смыслу и структуре слов</w:t>
      </w:r>
      <w:proofErr w:type="gramStart"/>
      <w:r w:rsidR="00EF4769" w:rsidRPr="00EF4769">
        <w:rPr>
          <w:rFonts w:ascii="Times New Roman" w:hAnsi="Times New Roman" w:cs="Times New Roman"/>
          <w:color w:val="auto"/>
          <w:sz w:val="28"/>
          <w:szCs w:val="28"/>
        </w:rPr>
        <w:t>а-</w:t>
      </w:r>
      <w:proofErr w:type="gramEnd"/>
      <w:r w:rsidR="00EF4769" w:rsidRPr="00EF4769">
        <w:rPr>
          <w:rFonts w:ascii="Times New Roman" w:hAnsi="Times New Roman" w:cs="Times New Roman"/>
          <w:color w:val="auto"/>
          <w:sz w:val="28"/>
          <w:szCs w:val="28"/>
        </w:rPr>
        <w:t xml:space="preserve"> по слогам).</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EF4769">
        <w:rPr>
          <w:rFonts w:ascii="Times New Roman" w:hAnsi="Times New Roman" w:cs="Times New Roman"/>
          <w:color w:val="auto"/>
          <w:sz w:val="28"/>
          <w:szCs w:val="28"/>
        </w:rPr>
        <w:t>4</w:t>
      </w:r>
      <w:r>
        <w:rPr>
          <w:rFonts w:ascii="Times New Roman" w:hAnsi="Times New Roman" w:cs="Times New Roman"/>
          <w:color w:val="auto"/>
          <w:sz w:val="28"/>
          <w:szCs w:val="28"/>
        </w:rPr>
        <w:t>»-</w:t>
      </w:r>
      <w:r w:rsidRPr="00EF4769">
        <w:rPr>
          <w:rFonts w:ascii="Times New Roman" w:hAnsi="Times New Roman" w:cs="Times New Roman"/>
          <w:color w:val="auto"/>
          <w:sz w:val="28"/>
          <w:szCs w:val="28"/>
        </w:rPr>
        <w:t>1-2 ошибки, 25-30 сл.</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EF4769">
        <w:rPr>
          <w:rFonts w:ascii="Times New Roman" w:hAnsi="Times New Roman" w:cs="Times New Roman"/>
          <w:color w:val="auto"/>
          <w:sz w:val="28"/>
          <w:szCs w:val="28"/>
        </w:rPr>
        <w:t>3</w:t>
      </w:r>
      <w:r>
        <w:rPr>
          <w:rFonts w:ascii="Times New Roman" w:hAnsi="Times New Roman" w:cs="Times New Roman"/>
          <w:color w:val="auto"/>
          <w:sz w:val="28"/>
          <w:szCs w:val="28"/>
        </w:rPr>
        <w:t>»-</w:t>
      </w:r>
      <w:r w:rsidRPr="00EF4769">
        <w:rPr>
          <w:rFonts w:ascii="Times New Roman" w:hAnsi="Times New Roman" w:cs="Times New Roman"/>
          <w:color w:val="auto"/>
          <w:sz w:val="28"/>
          <w:szCs w:val="28"/>
        </w:rPr>
        <w:t>3-4 ошибки, 20-25 сл.</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EF4769">
        <w:rPr>
          <w:rFonts w:ascii="Times New Roman" w:hAnsi="Times New Roman" w:cs="Times New Roman"/>
          <w:color w:val="auto"/>
          <w:sz w:val="28"/>
          <w:szCs w:val="28"/>
        </w:rPr>
        <w:t>2</w:t>
      </w:r>
      <w:r>
        <w:rPr>
          <w:rFonts w:ascii="Times New Roman" w:hAnsi="Times New Roman" w:cs="Times New Roman"/>
          <w:color w:val="auto"/>
          <w:sz w:val="28"/>
          <w:szCs w:val="28"/>
        </w:rPr>
        <w:t>»-</w:t>
      </w:r>
      <w:r w:rsidRPr="00EF4769">
        <w:rPr>
          <w:rFonts w:ascii="Times New Roman" w:hAnsi="Times New Roman" w:cs="Times New Roman"/>
          <w:color w:val="auto"/>
          <w:sz w:val="28"/>
          <w:szCs w:val="28"/>
        </w:rPr>
        <w:t>6 и более ошибок, менее 20 сл.</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3 класс</w:t>
      </w:r>
    </w:p>
    <w:p w:rsidR="00FC716B" w:rsidRDefault="00FC716B" w:rsidP="00FC716B">
      <w:pPr>
        <w:spacing w:after="0" w:line="240" w:lineRule="auto"/>
        <w:ind w:firstLine="709"/>
        <w:jc w:val="both"/>
        <w:rPr>
          <w:rFonts w:ascii="Times New Roman" w:hAnsi="Times New Roman" w:cs="Times New Roman"/>
          <w:b/>
          <w:bCs/>
          <w:color w:val="auto"/>
          <w:sz w:val="28"/>
          <w:szCs w:val="28"/>
        </w:rPr>
      </w:pPr>
      <w:r w:rsidRPr="00EF4769">
        <w:rPr>
          <w:rFonts w:ascii="Times New Roman" w:hAnsi="Times New Roman" w:cs="Times New Roman"/>
          <w:b/>
          <w:bCs/>
          <w:color w:val="auto"/>
          <w:sz w:val="28"/>
          <w:szCs w:val="28"/>
        </w:rPr>
        <w:t>О</w:t>
      </w:r>
      <w:r w:rsidR="00EF4769" w:rsidRPr="00EF4769">
        <w:rPr>
          <w:rFonts w:ascii="Times New Roman" w:hAnsi="Times New Roman" w:cs="Times New Roman"/>
          <w:b/>
          <w:bCs/>
          <w:color w:val="auto"/>
          <w:sz w:val="28"/>
          <w:szCs w:val="28"/>
        </w:rPr>
        <w:t>тметка</w:t>
      </w:r>
      <w:r>
        <w:rPr>
          <w:rFonts w:ascii="Times New Roman" w:hAnsi="Times New Roman" w:cs="Times New Roman"/>
          <w:b/>
          <w:bCs/>
          <w:color w:val="auto"/>
          <w:sz w:val="28"/>
          <w:szCs w:val="28"/>
        </w:rPr>
        <w:t xml:space="preserve"> </w:t>
      </w:r>
      <w:r w:rsidR="00EF4769" w:rsidRPr="00EF4769">
        <w:rPr>
          <w:rFonts w:ascii="Times New Roman" w:hAnsi="Times New Roman" w:cs="Times New Roman"/>
          <w:b/>
          <w:bCs/>
          <w:color w:val="auto"/>
          <w:sz w:val="28"/>
          <w:szCs w:val="28"/>
        </w:rPr>
        <w:t>1 полугодие</w:t>
      </w:r>
    </w:p>
    <w:p w:rsidR="00FC716B" w:rsidRPr="00EF4769" w:rsidRDefault="00FC716B" w:rsidP="00FC716B">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EF4769">
        <w:rPr>
          <w:rFonts w:ascii="Times New Roman" w:hAnsi="Times New Roman" w:cs="Times New Roman"/>
          <w:color w:val="auto"/>
          <w:sz w:val="28"/>
          <w:szCs w:val="28"/>
        </w:rPr>
        <w:t>5</w:t>
      </w:r>
      <w:r>
        <w:rPr>
          <w:rFonts w:ascii="Times New Roman" w:hAnsi="Times New Roman" w:cs="Times New Roman"/>
          <w:color w:val="auto"/>
          <w:sz w:val="28"/>
          <w:szCs w:val="28"/>
        </w:rPr>
        <w:t>»-Б</w:t>
      </w:r>
      <w:r w:rsidRPr="00EF4769">
        <w:rPr>
          <w:rFonts w:ascii="Times New Roman" w:hAnsi="Times New Roman" w:cs="Times New Roman"/>
          <w:color w:val="auto"/>
          <w:sz w:val="28"/>
          <w:szCs w:val="28"/>
        </w:rPr>
        <w:t xml:space="preserve">ез ошибок; 40-45 сл. </w:t>
      </w:r>
      <w:proofErr w:type="gramStart"/>
      <w:r w:rsidRPr="00EF4769">
        <w:rPr>
          <w:rFonts w:ascii="Times New Roman" w:hAnsi="Times New Roman" w:cs="Times New Roman"/>
          <w:color w:val="auto"/>
          <w:sz w:val="28"/>
          <w:szCs w:val="28"/>
        </w:rPr>
        <w:t>в</w:t>
      </w:r>
      <w:proofErr w:type="gramEnd"/>
      <w:r w:rsidRPr="00EF4769">
        <w:rPr>
          <w:rFonts w:ascii="Times New Roman" w:hAnsi="Times New Roman" w:cs="Times New Roman"/>
          <w:color w:val="auto"/>
          <w:sz w:val="28"/>
          <w:szCs w:val="28"/>
        </w:rPr>
        <w:t xml:space="preserve"> мин.</w:t>
      </w:r>
    </w:p>
    <w:p w:rsidR="00FC716B" w:rsidRPr="00EF4769" w:rsidRDefault="00FC716B" w:rsidP="00FC716B">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EF4769">
        <w:rPr>
          <w:rFonts w:ascii="Times New Roman" w:hAnsi="Times New Roman" w:cs="Times New Roman"/>
          <w:color w:val="auto"/>
          <w:sz w:val="28"/>
          <w:szCs w:val="28"/>
        </w:rPr>
        <w:t>4</w:t>
      </w:r>
      <w:r>
        <w:rPr>
          <w:rFonts w:ascii="Times New Roman" w:hAnsi="Times New Roman" w:cs="Times New Roman"/>
          <w:color w:val="auto"/>
          <w:sz w:val="28"/>
          <w:szCs w:val="28"/>
        </w:rPr>
        <w:t>»-</w:t>
      </w:r>
      <w:r w:rsidRPr="00EF4769">
        <w:rPr>
          <w:rFonts w:ascii="Times New Roman" w:hAnsi="Times New Roman" w:cs="Times New Roman"/>
          <w:color w:val="auto"/>
          <w:sz w:val="28"/>
          <w:szCs w:val="28"/>
        </w:rPr>
        <w:t>1-2 ошибки, 35-40 сл.</w:t>
      </w:r>
    </w:p>
    <w:p w:rsidR="00FC716B" w:rsidRPr="00EF4769" w:rsidRDefault="00FC716B" w:rsidP="00FC716B">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EF4769">
        <w:rPr>
          <w:rFonts w:ascii="Times New Roman" w:hAnsi="Times New Roman" w:cs="Times New Roman"/>
          <w:color w:val="auto"/>
          <w:sz w:val="28"/>
          <w:szCs w:val="28"/>
        </w:rPr>
        <w:t>3</w:t>
      </w:r>
      <w:r>
        <w:rPr>
          <w:rFonts w:ascii="Times New Roman" w:hAnsi="Times New Roman" w:cs="Times New Roman"/>
          <w:color w:val="auto"/>
          <w:sz w:val="28"/>
          <w:szCs w:val="28"/>
        </w:rPr>
        <w:t>»-</w:t>
      </w:r>
      <w:r w:rsidRPr="00EF4769">
        <w:rPr>
          <w:rFonts w:ascii="Times New Roman" w:hAnsi="Times New Roman" w:cs="Times New Roman"/>
          <w:color w:val="auto"/>
          <w:sz w:val="28"/>
          <w:szCs w:val="28"/>
        </w:rPr>
        <w:t>3-5 ошибок, 30-35 сл.</w:t>
      </w:r>
    </w:p>
    <w:p w:rsidR="00FC716B" w:rsidRPr="00EF4769" w:rsidRDefault="00FC716B" w:rsidP="00FC716B">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EF4769">
        <w:rPr>
          <w:rFonts w:ascii="Times New Roman" w:hAnsi="Times New Roman" w:cs="Times New Roman"/>
          <w:color w:val="auto"/>
          <w:sz w:val="28"/>
          <w:szCs w:val="28"/>
        </w:rPr>
        <w:t>2</w:t>
      </w:r>
      <w:r>
        <w:rPr>
          <w:rFonts w:ascii="Times New Roman" w:hAnsi="Times New Roman" w:cs="Times New Roman"/>
          <w:color w:val="auto"/>
          <w:sz w:val="28"/>
          <w:szCs w:val="28"/>
        </w:rPr>
        <w:t>»-</w:t>
      </w:r>
      <w:r w:rsidRPr="00EF4769">
        <w:rPr>
          <w:rFonts w:ascii="Times New Roman" w:hAnsi="Times New Roman" w:cs="Times New Roman"/>
          <w:color w:val="auto"/>
          <w:sz w:val="28"/>
          <w:szCs w:val="28"/>
        </w:rPr>
        <w:t>6 и более ошибок, менее 30 сл.</w:t>
      </w:r>
    </w:p>
    <w:p w:rsidR="00EF4769" w:rsidRPr="00EF4769" w:rsidRDefault="00FC716B"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w:t>
      </w:r>
      <w:r w:rsidR="00EF4769" w:rsidRPr="00EF4769">
        <w:rPr>
          <w:rFonts w:ascii="Times New Roman" w:hAnsi="Times New Roman" w:cs="Times New Roman"/>
          <w:b/>
          <w:bCs/>
          <w:color w:val="auto"/>
          <w:sz w:val="28"/>
          <w:szCs w:val="28"/>
        </w:rPr>
        <w:t>тметка</w:t>
      </w:r>
      <w:r>
        <w:rPr>
          <w:rFonts w:ascii="Times New Roman" w:hAnsi="Times New Roman" w:cs="Times New Roman"/>
          <w:b/>
          <w:bCs/>
          <w:color w:val="auto"/>
          <w:sz w:val="28"/>
          <w:szCs w:val="28"/>
        </w:rPr>
        <w:t xml:space="preserve"> </w:t>
      </w:r>
      <w:r w:rsidR="00EF4769" w:rsidRPr="00EF4769">
        <w:rPr>
          <w:rFonts w:ascii="Times New Roman" w:hAnsi="Times New Roman" w:cs="Times New Roman"/>
          <w:b/>
          <w:bCs/>
          <w:color w:val="auto"/>
          <w:sz w:val="28"/>
          <w:szCs w:val="28"/>
        </w:rPr>
        <w:t>2 полугодие</w:t>
      </w:r>
    </w:p>
    <w:p w:rsidR="00EF4769" w:rsidRPr="00EF4769" w:rsidRDefault="00FC716B" w:rsidP="00EF476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8391C">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5</w:t>
      </w:r>
      <w:r w:rsidR="00D8391C">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50-60 сл. без ошибок. Читать целым словом (малоизвестные слова сложной слоговой структуры – по слогам). Владеть громкостью, тоном, мелодикой речи.</w:t>
      </w:r>
    </w:p>
    <w:p w:rsidR="00EF4769" w:rsidRPr="00EF4769" w:rsidRDefault="00FC716B" w:rsidP="00EF476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8391C">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4</w:t>
      </w:r>
      <w:r w:rsidR="00D8391C">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1-2 ошибки, 40-50 сл.</w:t>
      </w:r>
    </w:p>
    <w:p w:rsidR="00EF4769" w:rsidRPr="00EF4769" w:rsidRDefault="00FC716B" w:rsidP="00EF476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8391C">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3</w:t>
      </w:r>
      <w:r w:rsidR="00D8391C">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3-5 ошибок, 30 – 40 сл.</w:t>
      </w:r>
    </w:p>
    <w:p w:rsidR="00EF4769" w:rsidRPr="00EF4769" w:rsidRDefault="00FC716B" w:rsidP="00EF476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00D8391C">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2</w:t>
      </w:r>
      <w:r w:rsidR="00D8391C">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6 и более ошибок, менее 30 сл.</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4 класс</w:t>
      </w:r>
    </w:p>
    <w:p w:rsidR="00EF4769" w:rsidRPr="00EF4769" w:rsidRDefault="00FC716B"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w:t>
      </w:r>
      <w:r w:rsidR="00EF4769" w:rsidRPr="00EF4769">
        <w:rPr>
          <w:rFonts w:ascii="Times New Roman" w:hAnsi="Times New Roman" w:cs="Times New Roman"/>
          <w:b/>
          <w:bCs/>
          <w:color w:val="auto"/>
          <w:sz w:val="28"/>
          <w:szCs w:val="28"/>
        </w:rPr>
        <w:t>тметка</w:t>
      </w:r>
      <w:r>
        <w:rPr>
          <w:rFonts w:ascii="Times New Roman" w:hAnsi="Times New Roman" w:cs="Times New Roman"/>
          <w:b/>
          <w:bCs/>
          <w:color w:val="auto"/>
          <w:sz w:val="28"/>
          <w:szCs w:val="28"/>
        </w:rPr>
        <w:t xml:space="preserve"> </w:t>
      </w:r>
      <w:r w:rsidR="00EF4769" w:rsidRPr="00EF4769">
        <w:rPr>
          <w:rFonts w:ascii="Times New Roman" w:hAnsi="Times New Roman" w:cs="Times New Roman"/>
          <w:b/>
          <w:bCs/>
          <w:color w:val="auto"/>
          <w:sz w:val="28"/>
          <w:szCs w:val="28"/>
        </w:rPr>
        <w:t>1 полугодие</w:t>
      </w:r>
    </w:p>
    <w:p w:rsidR="00FC716B" w:rsidRPr="00EF4769" w:rsidRDefault="00FC716B" w:rsidP="00FC716B">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EF4769">
        <w:rPr>
          <w:rFonts w:ascii="Times New Roman" w:hAnsi="Times New Roman" w:cs="Times New Roman"/>
          <w:color w:val="auto"/>
          <w:sz w:val="28"/>
          <w:szCs w:val="28"/>
        </w:rPr>
        <w:t>5</w:t>
      </w:r>
      <w:r>
        <w:rPr>
          <w:rFonts w:ascii="Times New Roman" w:hAnsi="Times New Roman" w:cs="Times New Roman"/>
          <w:color w:val="auto"/>
          <w:sz w:val="28"/>
          <w:szCs w:val="28"/>
        </w:rPr>
        <w:t>»-</w:t>
      </w:r>
      <w:r w:rsidRPr="00EF4769">
        <w:rPr>
          <w:rFonts w:ascii="Times New Roman" w:hAnsi="Times New Roman" w:cs="Times New Roman"/>
          <w:color w:val="auto"/>
          <w:sz w:val="28"/>
          <w:szCs w:val="28"/>
        </w:rPr>
        <w:t xml:space="preserve">Без ошибок; 60-75 сл. </w:t>
      </w:r>
      <w:proofErr w:type="gramStart"/>
      <w:r w:rsidRPr="00EF4769">
        <w:rPr>
          <w:rFonts w:ascii="Times New Roman" w:hAnsi="Times New Roman" w:cs="Times New Roman"/>
          <w:color w:val="auto"/>
          <w:sz w:val="28"/>
          <w:szCs w:val="28"/>
        </w:rPr>
        <w:t>в</w:t>
      </w:r>
      <w:proofErr w:type="gramEnd"/>
      <w:r w:rsidRPr="00EF4769">
        <w:rPr>
          <w:rFonts w:ascii="Times New Roman" w:hAnsi="Times New Roman" w:cs="Times New Roman"/>
          <w:color w:val="auto"/>
          <w:sz w:val="28"/>
          <w:szCs w:val="28"/>
        </w:rPr>
        <w:t xml:space="preserve"> мин.</w:t>
      </w:r>
    </w:p>
    <w:p w:rsidR="00FC716B" w:rsidRPr="00EF4769" w:rsidRDefault="00FC716B" w:rsidP="00FC716B">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EF4769">
        <w:rPr>
          <w:rFonts w:ascii="Times New Roman" w:hAnsi="Times New Roman" w:cs="Times New Roman"/>
          <w:color w:val="auto"/>
          <w:sz w:val="28"/>
          <w:szCs w:val="28"/>
        </w:rPr>
        <w:t>4</w:t>
      </w:r>
      <w:r>
        <w:rPr>
          <w:rFonts w:ascii="Times New Roman" w:hAnsi="Times New Roman" w:cs="Times New Roman"/>
          <w:color w:val="auto"/>
          <w:sz w:val="28"/>
          <w:szCs w:val="28"/>
        </w:rPr>
        <w:t>»-</w:t>
      </w:r>
      <w:r w:rsidRPr="00EF4769">
        <w:rPr>
          <w:rFonts w:ascii="Times New Roman" w:hAnsi="Times New Roman" w:cs="Times New Roman"/>
          <w:color w:val="auto"/>
          <w:sz w:val="28"/>
          <w:szCs w:val="28"/>
        </w:rPr>
        <w:t>1-2 ошибки, 55-60 сл.</w:t>
      </w:r>
    </w:p>
    <w:p w:rsidR="00FC716B" w:rsidRPr="00EF4769" w:rsidRDefault="00FC716B" w:rsidP="00FC716B">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EF4769">
        <w:rPr>
          <w:rFonts w:ascii="Times New Roman" w:hAnsi="Times New Roman" w:cs="Times New Roman"/>
          <w:color w:val="auto"/>
          <w:sz w:val="28"/>
          <w:szCs w:val="28"/>
        </w:rPr>
        <w:t>3</w:t>
      </w:r>
      <w:r>
        <w:rPr>
          <w:rFonts w:ascii="Times New Roman" w:hAnsi="Times New Roman" w:cs="Times New Roman"/>
          <w:color w:val="auto"/>
          <w:sz w:val="28"/>
          <w:szCs w:val="28"/>
        </w:rPr>
        <w:t>»-</w:t>
      </w:r>
      <w:r w:rsidRPr="00EF4769">
        <w:rPr>
          <w:rFonts w:ascii="Times New Roman" w:hAnsi="Times New Roman" w:cs="Times New Roman"/>
          <w:color w:val="auto"/>
          <w:sz w:val="28"/>
          <w:szCs w:val="28"/>
        </w:rPr>
        <w:t>3-5 ошибок, 50-55 сл.</w:t>
      </w:r>
    </w:p>
    <w:p w:rsidR="00FC716B" w:rsidRPr="00EF4769" w:rsidRDefault="00FC716B" w:rsidP="00FC716B">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EF4769">
        <w:rPr>
          <w:rFonts w:ascii="Times New Roman" w:hAnsi="Times New Roman" w:cs="Times New Roman"/>
          <w:color w:val="auto"/>
          <w:sz w:val="28"/>
          <w:szCs w:val="28"/>
        </w:rPr>
        <w:t>2</w:t>
      </w:r>
      <w:r>
        <w:rPr>
          <w:rFonts w:ascii="Times New Roman" w:hAnsi="Times New Roman" w:cs="Times New Roman"/>
          <w:color w:val="auto"/>
          <w:sz w:val="28"/>
          <w:szCs w:val="28"/>
        </w:rPr>
        <w:t>»-</w:t>
      </w:r>
      <w:r w:rsidRPr="00EF4769">
        <w:rPr>
          <w:rFonts w:ascii="Times New Roman" w:hAnsi="Times New Roman" w:cs="Times New Roman"/>
          <w:color w:val="auto"/>
          <w:sz w:val="28"/>
          <w:szCs w:val="28"/>
        </w:rPr>
        <w:t>6 и более ошибок, менее 50 сл.</w:t>
      </w:r>
    </w:p>
    <w:p w:rsidR="00FC716B" w:rsidRDefault="00FC716B" w:rsidP="00EF4769">
      <w:pPr>
        <w:spacing w:after="0" w:line="240" w:lineRule="auto"/>
        <w:ind w:firstLine="709"/>
        <w:jc w:val="both"/>
        <w:rPr>
          <w:rFonts w:ascii="Times New Roman" w:hAnsi="Times New Roman" w:cs="Times New Roman"/>
          <w:b/>
          <w:bCs/>
          <w:color w:val="auto"/>
          <w:sz w:val="28"/>
          <w:szCs w:val="28"/>
        </w:rPr>
      </w:pPr>
    </w:p>
    <w:p w:rsidR="00EF4769" w:rsidRPr="00EF4769" w:rsidRDefault="00FC716B"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w:t>
      </w:r>
      <w:r w:rsidR="00EF4769" w:rsidRPr="00EF4769">
        <w:rPr>
          <w:rFonts w:ascii="Times New Roman" w:hAnsi="Times New Roman" w:cs="Times New Roman"/>
          <w:b/>
          <w:bCs/>
          <w:color w:val="auto"/>
          <w:sz w:val="28"/>
          <w:szCs w:val="28"/>
        </w:rPr>
        <w:t>тметка</w:t>
      </w:r>
      <w:r>
        <w:rPr>
          <w:rFonts w:ascii="Times New Roman" w:hAnsi="Times New Roman" w:cs="Times New Roman"/>
          <w:b/>
          <w:bCs/>
          <w:color w:val="auto"/>
          <w:sz w:val="28"/>
          <w:szCs w:val="28"/>
        </w:rPr>
        <w:t xml:space="preserve"> </w:t>
      </w:r>
      <w:r w:rsidR="00EF4769" w:rsidRPr="00EF4769">
        <w:rPr>
          <w:rFonts w:ascii="Times New Roman" w:hAnsi="Times New Roman" w:cs="Times New Roman"/>
          <w:b/>
          <w:bCs/>
          <w:color w:val="auto"/>
          <w:sz w:val="28"/>
          <w:szCs w:val="28"/>
        </w:rPr>
        <w:t>2 полугодие</w:t>
      </w:r>
    </w:p>
    <w:p w:rsidR="00EF4769" w:rsidRPr="00EF4769" w:rsidRDefault="00FC716B" w:rsidP="00EF476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8391C">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5</w:t>
      </w:r>
      <w:r w:rsidR="00D8391C">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70-80 сл. без ошибок, бегло с соблюдением орфоэпических норм, делать паузы, логические ударения.</w:t>
      </w:r>
    </w:p>
    <w:p w:rsidR="00EF4769" w:rsidRPr="00EF4769" w:rsidRDefault="00FC716B" w:rsidP="00EF476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8391C">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4</w:t>
      </w:r>
      <w:r w:rsidR="00D8391C">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1-2 ошибки, 60-70 сл.</w:t>
      </w:r>
    </w:p>
    <w:p w:rsidR="00EF4769" w:rsidRPr="00EF4769" w:rsidRDefault="00FC716B" w:rsidP="00EF476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8391C">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3</w:t>
      </w:r>
      <w:r w:rsidR="00D8391C">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3-5 ошибок, 55 – 60 сл.</w:t>
      </w:r>
    </w:p>
    <w:p w:rsidR="00EF4769" w:rsidRPr="00EF4769" w:rsidRDefault="00FC716B" w:rsidP="00EF476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D8391C">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2</w:t>
      </w:r>
      <w:r w:rsidR="00D8391C">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6 и более ошибок, менее 55 сл.</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p>
    <w:p w:rsidR="00EF4769" w:rsidRPr="00EF4769" w:rsidRDefault="00EF4769" w:rsidP="00EF4769">
      <w:pPr>
        <w:spacing w:after="0" w:line="240" w:lineRule="auto"/>
        <w:ind w:firstLine="709"/>
        <w:jc w:val="both"/>
        <w:rPr>
          <w:rFonts w:ascii="Times New Roman" w:hAnsi="Times New Roman" w:cs="Times New Roman"/>
          <w:b/>
          <w:bCs/>
          <w:color w:val="auto"/>
          <w:sz w:val="28"/>
          <w:szCs w:val="28"/>
        </w:rPr>
      </w:pPr>
      <w:r w:rsidRPr="00EF4769">
        <w:rPr>
          <w:rFonts w:ascii="Times New Roman" w:hAnsi="Times New Roman" w:cs="Times New Roman"/>
          <w:b/>
          <w:bCs/>
          <w:color w:val="auto"/>
          <w:sz w:val="28"/>
          <w:szCs w:val="28"/>
        </w:rPr>
        <w:t>Русский язык.</w:t>
      </w:r>
    </w:p>
    <w:p w:rsid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Объем диктанта и текста для списывания</w:t>
      </w:r>
      <w:r w:rsidRPr="00EF4769">
        <w:rPr>
          <w:rFonts w:ascii="Times New Roman" w:hAnsi="Times New Roman" w:cs="Times New Roman"/>
          <w:color w:val="auto"/>
          <w:sz w:val="28"/>
          <w:szCs w:val="28"/>
        </w:rPr>
        <w:t>:</w:t>
      </w:r>
    </w:p>
    <w:p w:rsidR="00DC2E98" w:rsidRPr="00EF4769" w:rsidRDefault="00DC2E98" w:rsidP="00EF4769">
      <w:pPr>
        <w:spacing w:after="0" w:line="240" w:lineRule="auto"/>
        <w:ind w:firstLine="709"/>
        <w:jc w:val="both"/>
        <w:rPr>
          <w:rFonts w:ascii="Times New Roman" w:hAnsi="Times New Roman" w:cs="Times New Roman"/>
          <w:color w:val="auto"/>
          <w:sz w:val="28"/>
          <w:szCs w:val="28"/>
        </w:rPr>
      </w:pPr>
    </w:p>
    <w:tbl>
      <w:tblPr>
        <w:tblStyle w:val="aff8"/>
        <w:tblW w:w="0" w:type="auto"/>
        <w:tblLook w:val="04A0"/>
      </w:tblPr>
      <w:tblGrid>
        <w:gridCol w:w="2201"/>
        <w:gridCol w:w="1920"/>
        <w:gridCol w:w="1911"/>
        <w:gridCol w:w="1911"/>
        <w:gridCol w:w="1911"/>
      </w:tblGrid>
      <w:tr w:rsidR="00D8391C" w:rsidTr="00D8391C">
        <w:tc>
          <w:tcPr>
            <w:tcW w:w="2201" w:type="dxa"/>
          </w:tcPr>
          <w:p w:rsidR="00D8391C" w:rsidRDefault="00D8391C" w:rsidP="00EF476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Четверть/классы</w:t>
            </w:r>
          </w:p>
        </w:tc>
        <w:tc>
          <w:tcPr>
            <w:tcW w:w="1920" w:type="dxa"/>
          </w:tcPr>
          <w:p w:rsidR="00D8391C" w:rsidRDefault="00D8391C" w:rsidP="00EF476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911" w:type="dxa"/>
          </w:tcPr>
          <w:p w:rsidR="00D8391C" w:rsidRDefault="00D8391C" w:rsidP="00EF476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911" w:type="dxa"/>
          </w:tcPr>
          <w:p w:rsidR="00D8391C" w:rsidRDefault="00D8391C" w:rsidP="00EF476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1911" w:type="dxa"/>
          </w:tcPr>
          <w:p w:rsidR="00D8391C" w:rsidRDefault="00D8391C" w:rsidP="00EF476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r>
      <w:tr w:rsidR="00D8391C" w:rsidTr="00D8391C">
        <w:tc>
          <w:tcPr>
            <w:tcW w:w="2201" w:type="dxa"/>
          </w:tcPr>
          <w:p w:rsidR="00D8391C" w:rsidRPr="006F6AFB" w:rsidRDefault="00D8391C" w:rsidP="00D8391C">
            <w:pPr>
              <w:spacing w:after="0" w:line="240" w:lineRule="auto"/>
              <w:jc w:val="both"/>
              <w:rPr>
                <w:rFonts w:ascii="Times New Roman" w:hAnsi="Times New Roman" w:cs="Times New Roman"/>
                <w:sz w:val="28"/>
                <w:szCs w:val="28"/>
              </w:rPr>
            </w:pPr>
            <w:r w:rsidRPr="006F6AFB">
              <w:rPr>
                <w:rFonts w:ascii="Times New Roman" w:hAnsi="Times New Roman" w:cs="Times New Roman"/>
                <w:b/>
                <w:bCs/>
                <w:color w:val="auto"/>
                <w:sz w:val="28"/>
                <w:szCs w:val="28"/>
              </w:rPr>
              <w:t>I</w:t>
            </w:r>
          </w:p>
        </w:tc>
        <w:tc>
          <w:tcPr>
            <w:tcW w:w="1920" w:type="dxa"/>
          </w:tcPr>
          <w:p w:rsidR="00D8391C" w:rsidRDefault="00D8391C" w:rsidP="00D839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1911" w:type="dxa"/>
          </w:tcPr>
          <w:p w:rsidR="00D8391C" w:rsidRPr="00806289" w:rsidRDefault="00D8391C" w:rsidP="00D8391C">
            <w:pPr>
              <w:spacing w:after="0" w:line="240" w:lineRule="auto"/>
              <w:jc w:val="both"/>
              <w:rPr>
                <w:rFonts w:ascii="Times New Roman" w:hAnsi="Times New Roman" w:cs="Times New Roman"/>
                <w:sz w:val="28"/>
                <w:szCs w:val="28"/>
              </w:rPr>
            </w:pPr>
            <w:r w:rsidRPr="00806289">
              <w:rPr>
                <w:rFonts w:ascii="Times New Roman" w:hAnsi="Times New Roman" w:cs="Times New Roman"/>
                <w:color w:val="auto"/>
                <w:sz w:val="28"/>
                <w:szCs w:val="28"/>
              </w:rPr>
              <w:t>15-20</w:t>
            </w:r>
          </w:p>
        </w:tc>
        <w:tc>
          <w:tcPr>
            <w:tcW w:w="1911" w:type="dxa"/>
          </w:tcPr>
          <w:p w:rsidR="00D8391C" w:rsidRPr="001A600F" w:rsidRDefault="00D8391C" w:rsidP="00D8391C">
            <w:pPr>
              <w:spacing w:after="0" w:line="240" w:lineRule="auto"/>
              <w:jc w:val="both"/>
              <w:rPr>
                <w:rFonts w:ascii="Times New Roman" w:hAnsi="Times New Roman" w:cs="Times New Roman"/>
                <w:sz w:val="28"/>
                <w:szCs w:val="28"/>
              </w:rPr>
            </w:pPr>
            <w:r w:rsidRPr="001A600F">
              <w:rPr>
                <w:rFonts w:ascii="Times New Roman" w:hAnsi="Times New Roman" w:cs="Times New Roman"/>
                <w:color w:val="auto"/>
                <w:sz w:val="28"/>
                <w:szCs w:val="28"/>
              </w:rPr>
              <w:t>40-45</w:t>
            </w:r>
          </w:p>
        </w:tc>
        <w:tc>
          <w:tcPr>
            <w:tcW w:w="1911" w:type="dxa"/>
          </w:tcPr>
          <w:p w:rsidR="00D8391C" w:rsidRPr="00676F7E" w:rsidRDefault="00D8391C" w:rsidP="00D8391C">
            <w:pPr>
              <w:spacing w:after="0" w:line="240" w:lineRule="auto"/>
              <w:jc w:val="both"/>
              <w:rPr>
                <w:rFonts w:ascii="Times New Roman" w:hAnsi="Times New Roman" w:cs="Times New Roman"/>
                <w:sz w:val="28"/>
                <w:szCs w:val="28"/>
              </w:rPr>
            </w:pPr>
            <w:r w:rsidRPr="00676F7E">
              <w:rPr>
                <w:rFonts w:ascii="Times New Roman" w:hAnsi="Times New Roman" w:cs="Times New Roman"/>
                <w:color w:val="auto"/>
                <w:sz w:val="28"/>
                <w:szCs w:val="28"/>
              </w:rPr>
              <w:t>60-65</w:t>
            </w:r>
          </w:p>
        </w:tc>
      </w:tr>
      <w:tr w:rsidR="00D8391C" w:rsidTr="00D8391C">
        <w:tc>
          <w:tcPr>
            <w:tcW w:w="2201" w:type="dxa"/>
          </w:tcPr>
          <w:p w:rsidR="00D8391C" w:rsidRPr="006F6AFB" w:rsidRDefault="00D8391C" w:rsidP="00D8391C">
            <w:pPr>
              <w:spacing w:after="0" w:line="240" w:lineRule="auto"/>
              <w:jc w:val="both"/>
              <w:rPr>
                <w:rFonts w:ascii="Times New Roman" w:hAnsi="Times New Roman" w:cs="Times New Roman"/>
                <w:sz w:val="28"/>
                <w:szCs w:val="28"/>
              </w:rPr>
            </w:pPr>
            <w:r w:rsidRPr="006F6AFB">
              <w:rPr>
                <w:rFonts w:ascii="Times New Roman" w:hAnsi="Times New Roman" w:cs="Times New Roman"/>
                <w:b/>
                <w:bCs/>
                <w:color w:val="auto"/>
                <w:sz w:val="28"/>
                <w:szCs w:val="28"/>
              </w:rPr>
              <w:t>II</w:t>
            </w:r>
          </w:p>
        </w:tc>
        <w:tc>
          <w:tcPr>
            <w:tcW w:w="1920" w:type="dxa"/>
          </w:tcPr>
          <w:p w:rsidR="00D8391C" w:rsidRDefault="00D8391C" w:rsidP="00D839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1911" w:type="dxa"/>
          </w:tcPr>
          <w:p w:rsidR="00D8391C" w:rsidRPr="00806289" w:rsidRDefault="00D8391C" w:rsidP="00D8391C">
            <w:pPr>
              <w:spacing w:after="0" w:line="240" w:lineRule="auto"/>
              <w:jc w:val="both"/>
              <w:rPr>
                <w:rFonts w:ascii="Times New Roman" w:hAnsi="Times New Roman" w:cs="Times New Roman"/>
                <w:sz w:val="28"/>
                <w:szCs w:val="28"/>
              </w:rPr>
            </w:pPr>
            <w:r w:rsidRPr="00806289">
              <w:rPr>
                <w:rFonts w:ascii="Times New Roman" w:hAnsi="Times New Roman" w:cs="Times New Roman"/>
                <w:color w:val="auto"/>
                <w:sz w:val="28"/>
                <w:szCs w:val="28"/>
              </w:rPr>
              <w:t>20-25</w:t>
            </w:r>
          </w:p>
        </w:tc>
        <w:tc>
          <w:tcPr>
            <w:tcW w:w="1911" w:type="dxa"/>
          </w:tcPr>
          <w:p w:rsidR="00D8391C" w:rsidRPr="001A600F" w:rsidRDefault="00D8391C" w:rsidP="00D8391C">
            <w:pPr>
              <w:spacing w:after="0" w:line="240" w:lineRule="auto"/>
              <w:jc w:val="both"/>
              <w:rPr>
                <w:rFonts w:ascii="Times New Roman" w:hAnsi="Times New Roman" w:cs="Times New Roman"/>
                <w:sz w:val="28"/>
                <w:szCs w:val="28"/>
              </w:rPr>
            </w:pPr>
            <w:r w:rsidRPr="001A600F">
              <w:rPr>
                <w:rFonts w:ascii="Times New Roman" w:hAnsi="Times New Roman" w:cs="Times New Roman"/>
                <w:color w:val="auto"/>
                <w:sz w:val="28"/>
                <w:szCs w:val="28"/>
              </w:rPr>
              <w:t>45-50</w:t>
            </w:r>
          </w:p>
        </w:tc>
        <w:tc>
          <w:tcPr>
            <w:tcW w:w="1911" w:type="dxa"/>
          </w:tcPr>
          <w:p w:rsidR="00D8391C" w:rsidRPr="00676F7E" w:rsidRDefault="00D8391C" w:rsidP="00D8391C">
            <w:pPr>
              <w:spacing w:after="0" w:line="240" w:lineRule="auto"/>
              <w:jc w:val="both"/>
              <w:rPr>
                <w:rFonts w:ascii="Times New Roman" w:hAnsi="Times New Roman" w:cs="Times New Roman"/>
                <w:sz w:val="28"/>
                <w:szCs w:val="28"/>
              </w:rPr>
            </w:pPr>
            <w:r w:rsidRPr="00676F7E">
              <w:rPr>
                <w:rFonts w:ascii="Times New Roman" w:hAnsi="Times New Roman" w:cs="Times New Roman"/>
                <w:color w:val="auto"/>
                <w:sz w:val="28"/>
                <w:szCs w:val="28"/>
              </w:rPr>
              <w:t>65-70</w:t>
            </w:r>
          </w:p>
        </w:tc>
      </w:tr>
      <w:tr w:rsidR="00D8391C" w:rsidTr="00D8391C">
        <w:tc>
          <w:tcPr>
            <w:tcW w:w="2201" w:type="dxa"/>
          </w:tcPr>
          <w:p w:rsidR="00D8391C" w:rsidRPr="006F6AFB" w:rsidRDefault="00D8391C" w:rsidP="00D8391C">
            <w:pPr>
              <w:spacing w:after="0" w:line="240" w:lineRule="auto"/>
              <w:jc w:val="both"/>
              <w:rPr>
                <w:rFonts w:ascii="Times New Roman" w:hAnsi="Times New Roman" w:cs="Times New Roman"/>
                <w:sz w:val="28"/>
                <w:szCs w:val="28"/>
              </w:rPr>
            </w:pPr>
            <w:r w:rsidRPr="006F6AFB">
              <w:rPr>
                <w:rFonts w:ascii="Times New Roman" w:hAnsi="Times New Roman" w:cs="Times New Roman"/>
                <w:b/>
                <w:bCs/>
                <w:color w:val="auto"/>
                <w:sz w:val="28"/>
                <w:szCs w:val="28"/>
              </w:rPr>
              <w:t>III</w:t>
            </w:r>
          </w:p>
        </w:tc>
        <w:tc>
          <w:tcPr>
            <w:tcW w:w="1920" w:type="dxa"/>
          </w:tcPr>
          <w:p w:rsidR="00D8391C" w:rsidRDefault="00D8391C" w:rsidP="00D839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1911" w:type="dxa"/>
          </w:tcPr>
          <w:p w:rsidR="00D8391C" w:rsidRPr="00806289" w:rsidRDefault="00D8391C" w:rsidP="00D8391C">
            <w:pPr>
              <w:spacing w:after="0" w:line="240" w:lineRule="auto"/>
              <w:jc w:val="both"/>
              <w:rPr>
                <w:rFonts w:ascii="Times New Roman" w:hAnsi="Times New Roman" w:cs="Times New Roman"/>
                <w:sz w:val="28"/>
                <w:szCs w:val="28"/>
              </w:rPr>
            </w:pPr>
            <w:r w:rsidRPr="00806289">
              <w:rPr>
                <w:rFonts w:ascii="Times New Roman" w:hAnsi="Times New Roman" w:cs="Times New Roman"/>
                <w:color w:val="auto"/>
                <w:sz w:val="28"/>
                <w:szCs w:val="28"/>
              </w:rPr>
              <w:t>25-30</w:t>
            </w:r>
          </w:p>
        </w:tc>
        <w:tc>
          <w:tcPr>
            <w:tcW w:w="1911" w:type="dxa"/>
          </w:tcPr>
          <w:p w:rsidR="00D8391C" w:rsidRPr="001A600F" w:rsidRDefault="00D8391C" w:rsidP="00D8391C">
            <w:pPr>
              <w:spacing w:after="0" w:line="240" w:lineRule="auto"/>
              <w:jc w:val="both"/>
              <w:rPr>
                <w:rFonts w:ascii="Times New Roman" w:hAnsi="Times New Roman" w:cs="Times New Roman"/>
                <w:sz w:val="28"/>
                <w:szCs w:val="28"/>
              </w:rPr>
            </w:pPr>
            <w:r w:rsidRPr="001A600F">
              <w:rPr>
                <w:rFonts w:ascii="Times New Roman" w:hAnsi="Times New Roman" w:cs="Times New Roman"/>
                <w:color w:val="auto"/>
                <w:sz w:val="28"/>
                <w:szCs w:val="28"/>
              </w:rPr>
              <w:t>50-55</w:t>
            </w:r>
          </w:p>
        </w:tc>
        <w:tc>
          <w:tcPr>
            <w:tcW w:w="1911" w:type="dxa"/>
          </w:tcPr>
          <w:p w:rsidR="00D8391C" w:rsidRPr="00676F7E" w:rsidRDefault="00D8391C" w:rsidP="00D8391C">
            <w:pPr>
              <w:spacing w:after="0" w:line="240" w:lineRule="auto"/>
              <w:jc w:val="both"/>
              <w:rPr>
                <w:rFonts w:ascii="Times New Roman" w:hAnsi="Times New Roman" w:cs="Times New Roman"/>
                <w:sz w:val="28"/>
                <w:szCs w:val="28"/>
              </w:rPr>
            </w:pPr>
            <w:r w:rsidRPr="00676F7E">
              <w:rPr>
                <w:rFonts w:ascii="Times New Roman" w:hAnsi="Times New Roman" w:cs="Times New Roman"/>
                <w:color w:val="auto"/>
                <w:sz w:val="28"/>
                <w:szCs w:val="28"/>
              </w:rPr>
              <w:t>70-75</w:t>
            </w:r>
          </w:p>
        </w:tc>
      </w:tr>
      <w:tr w:rsidR="00D8391C" w:rsidTr="00D8391C">
        <w:tc>
          <w:tcPr>
            <w:tcW w:w="2201" w:type="dxa"/>
          </w:tcPr>
          <w:p w:rsidR="00D8391C" w:rsidRDefault="00D8391C" w:rsidP="00D8391C">
            <w:r w:rsidRPr="006F6AFB">
              <w:rPr>
                <w:rFonts w:ascii="Times New Roman" w:hAnsi="Times New Roman" w:cs="Times New Roman"/>
                <w:b/>
                <w:bCs/>
                <w:color w:val="auto"/>
                <w:sz w:val="28"/>
                <w:szCs w:val="28"/>
              </w:rPr>
              <w:t>IV</w:t>
            </w:r>
          </w:p>
        </w:tc>
        <w:tc>
          <w:tcPr>
            <w:tcW w:w="1920" w:type="dxa"/>
          </w:tcPr>
          <w:p w:rsidR="00D8391C" w:rsidRDefault="00D8391C" w:rsidP="00D839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15-17</w:t>
            </w:r>
          </w:p>
        </w:tc>
        <w:tc>
          <w:tcPr>
            <w:tcW w:w="1911" w:type="dxa"/>
          </w:tcPr>
          <w:p w:rsidR="00D8391C" w:rsidRPr="00806289" w:rsidRDefault="00D8391C" w:rsidP="00D8391C">
            <w:pPr>
              <w:spacing w:after="0" w:line="240" w:lineRule="auto"/>
              <w:jc w:val="both"/>
              <w:rPr>
                <w:rFonts w:ascii="Times New Roman" w:hAnsi="Times New Roman" w:cs="Times New Roman"/>
                <w:sz w:val="28"/>
                <w:szCs w:val="28"/>
              </w:rPr>
            </w:pPr>
            <w:r w:rsidRPr="00806289">
              <w:rPr>
                <w:rFonts w:ascii="Times New Roman" w:hAnsi="Times New Roman" w:cs="Times New Roman"/>
                <w:color w:val="auto"/>
                <w:sz w:val="28"/>
                <w:szCs w:val="28"/>
              </w:rPr>
              <w:t>30-35</w:t>
            </w:r>
          </w:p>
        </w:tc>
        <w:tc>
          <w:tcPr>
            <w:tcW w:w="1911" w:type="dxa"/>
          </w:tcPr>
          <w:p w:rsidR="00D8391C" w:rsidRPr="001A600F" w:rsidRDefault="00D8391C" w:rsidP="00D8391C">
            <w:pPr>
              <w:spacing w:after="0" w:line="240" w:lineRule="auto"/>
              <w:jc w:val="both"/>
              <w:rPr>
                <w:rFonts w:ascii="Times New Roman" w:hAnsi="Times New Roman" w:cs="Times New Roman"/>
                <w:sz w:val="28"/>
                <w:szCs w:val="28"/>
              </w:rPr>
            </w:pPr>
            <w:r w:rsidRPr="001A600F">
              <w:rPr>
                <w:rFonts w:ascii="Times New Roman" w:hAnsi="Times New Roman" w:cs="Times New Roman"/>
                <w:color w:val="auto"/>
                <w:sz w:val="28"/>
                <w:szCs w:val="28"/>
              </w:rPr>
              <w:t>55-60</w:t>
            </w:r>
          </w:p>
        </w:tc>
        <w:tc>
          <w:tcPr>
            <w:tcW w:w="1911" w:type="dxa"/>
          </w:tcPr>
          <w:p w:rsidR="00D8391C" w:rsidRPr="00676F7E" w:rsidRDefault="00D8391C" w:rsidP="00D8391C">
            <w:pPr>
              <w:spacing w:after="0" w:line="240" w:lineRule="auto"/>
              <w:jc w:val="both"/>
              <w:rPr>
                <w:rFonts w:ascii="Times New Roman" w:hAnsi="Times New Roman" w:cs="Times New Roman"/>
                <w:sz w:val="28"/>
                <w:szCs w:val="28"/>
              </w:rPr>
            </w:pPr>
            <w:r w:rsidRPr="00676F7E">
              <w:rPr>
                <w:rFonts w:ascii="Times New Roman" w:hAnsi="Times New Roman" w:cs="Times New Roman"/>
                <w:color w:val="auto"/>
                <w:sz w:val="28"/>
                <w:szCs w:val="28"/>
              </w:rPr>
              <w:t>75-80</w:t>
            </w:r>
          </w:p>
        </w:tc>
      </w:tr>
    </w:tbl>
    <w:p w:rsidR="00EF4769" w:rsidRPr="00EF4769" w:rsidRDefault="00EF4769" w:rsidP="00EF4769">
      <w:pPr>
        <w:spacing w:after="0" w:line="240" w:lineRule="auto"/>
        <w:ind w:firstLine="709"/>
        <w:jc w:val="both"/>
        <w:rPr>
          <w:rFonts w:ascii="Times New Roman" w:hAnsi="Times New Roman" w:cs="Times New Roman"/>
          <w:color w:val="auto"/>
          <w:sz w:val="28"/>
          <w:szCs w:val="28"/>
        </w:rPr>
      </w:pPr>
    </w:p>
    <w:p w:rsidR="00FC716B"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w:t>
      </w:r>
      <w:proofErr w:type="gramStart"/>
      <w:r w:rsidRPr="00EF4769">
        <w:rPr>
          <w:rFonts w:ascii="Times New Roman" w:hAnsi="Times New Roman" w:cs="Times New Roman"/>
          <w:color w:val="auto"/>
          <w:sz w:val="28"/>
          <w:szCs w:val="28"/>
        </w:rPr>
        <w:t>успевающим</w:t>
      </w:r>
      <w:proofErr w:type="gramEnd"/>
      <w:r w:rsidRPr="00EF4769">
        <w:rPr>
          <w:rFonts w:ascii="Times New Roman" w:hAnsi="Times New Roman" w:cs="Times New Roman"/>
          <w:color w:val="auto"/>
          <w:sz w:val="28"/>
          <w:szCs w:val="28"/>
        </w:rPr>
        <w:t xml:space="preserve">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При выполнении грамматических заданий следует руководствоваться следующими нормами оценок.</w:t>
      </w:r>
    </w:p>
    <w:p w:rsidR="00EF4769" w:rsidRPr="00EF4769" w:rsidRDefault="00EF4769" w:rsidP="00EF4769">
      <w:pPr>
        <w:spacing w:after="0" w:line="240" w:lineRule="auto"/>
        <w:ind w:firstLine="709"/>
        <w:jc w:val="both"/>
        <w:rPr>
          <w:rFonts w:ascii="Times New Roman" w:hAnsi="Times New Roman" w:cs="Times New Roman"/>
          <w:b/>
          <w:bCs/>
          <w:color w:val="auto"/>
          <w:sz w:val="28"/>
          <w:szCs w:val="28"/>
        </w:rPr>
      </w:pPr>
      <w:r w:rsidRPr="00EF4769">
        <w:rPr>
          <w:rFonts w:ascii="Times New Roman" w:hAnsi="Times New Roman" w:cs="Times New Roman"/>
          <w:b/>
          <w:bCs/>
          <w:color w:val="auto"/>
          <w:sz w:val="28"/>
          <w:szCs w:val="28"/>
        </w:rPr>
        <w:t>Оценка за грамматические задания</w:t>
      </w:r>
    </w:p>
    <w:tbl>
      <w:tblPr>
        <w:tblStyle w:val="aff8"/>
        <w:tblW w:w="0" w:type="auto"/>
        <w:tblLook w:val="04A0"/>
      </w:tblPr>
      <w:tblGrid>
        <w:gridCol w:w="1101"/>
        <w:gridCol w:w="8753"/>
      </w:tblGrid>
      <w:tr w:rsidR="00D8391C" w:rsidTr="00D8391C">
        <w:tc>
          <w:tcPr>
            <w:tcW w:w="1101" w:type="dxa"/>
          </w:tcPr>
          <w:p w:rsidR="00D8391C" w:rsidRPr="00086063" w:rsidRDefault="00D8391C" w:rsidP="00D8391C">
            <w:pPr>
              <w:spacing w:after="0" w:line="240" w:lineRule="auto"/>
              <w:jc w:val="both"/>
              <w:rPr>
                <w:rFonts w:ascii="Times New Roman" w:hAnsi="Times New Roman" w:cs="Times New Roman"/>
                <w:sz w:val="28"/>
                <w:szCs w:val="28"/>
              </w:rPr>
            </w:pPr>
            <w:r w:rsidRPr="00086063">
              <w:rPr>
                <w:rFonts w:ascii="Times New Roman" w:hAnsi="Times New Roman" w:cs="Times New Roman"/>
                <w:color w:val="auto"/>
                <w:sz w:val="28"/>
                <w:szCs w:val="28"/>
              </w:rPr>
              <w:t>Оценка</w:t>
            </w:r>
          </w:p>
        </w:tc>
        <w:tc>
          <w:tcPr>
            <w:tcW w:w="8753" w:type="dxa"/>
          </w:tcPr>
          <w:p w:rsidR="00D8391C" w:rsidRPr="00EF4769" w:rsidRDefault="00D8391C" w:rsidP="00D8391C">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Уровень выполнения зада</w:t>
            </w:r>
            <w:r w:rsidRPr="00EF4769">
              <w:rPr>
                <w:rFonts w:ascii="Times New Roman" w:hAnsi="Times New Roman" w:cs="Times New Roman"/>
                <w:color w:val="auto"/>
                <w:sz w:val="28"/>
                <w:szCs w:val="28"/>
              </w:rPr>
              <w:t>ния</w:t>
            </w:r>
          </w:p>
          <w:p w:rsidR="00D8391C" w:rsidRDefault="00D8391C" w:rsidP="00D8391C">
            <w:pPr>
              <w:spacing w:after="0" w:line="240" w:lineRule="auto"/>
              <w:jc w:val="both"/>
              <w:rPr>
                <w:rFonts w:ascii="Times New Roman" w:hAnsi="Times New Roman" w:cs="Times New Roman"/>
                <w:color w:val="auto"/>
                <w:sz w:val="28"/>
                <w:szCs w:val="28"/>
              </w:rPr>
            </w:pPr>
          </w:p>
        </w:tc>
      </w:tr>
      <w:tr w:rsidR="00D8391C" w:rsidTr="00D8391C">
        <w:tc>
          <w:tcPr>
            <w:tcW w:w="1101" w:type="dxa"/>
          </w:tcPr>
          <w:p w:rsidR="00D8391C" w:rsidRPr="00086063" w:rsidRDefault="00D8391C" w:rsidP="00D8391C">
            <w:pPr>
              <w:spacing w:after="0" w:line="240" w:lineRule="auto"/>
              <w:jc w:val="both"/>
              <w:rPr>
                <w:rFonts w:ascii="Times New Roman" w:hAnsi="Times New Roman" w:cs="Times New Roman"/>
                <w:sz w:val="28"/>
                <w:szCs w:val="28"/>
              </w:rPr>
            </w:pPr>
            <w:r w:rsidRPr="00086063">
              <w:rPr>
                <w:rFonts w:ascii="Times New Roman" w:hAnsi="Times New Roman" w:cs="Times New Roman"/>
                <w:color w:val="auto"/>
                <w:sz w:val="28"/>
                <w:szCs w:val="28"/>
              </w:rPr>
              <w:t>«5»</w:t>
            </w:r>
          </w:p>
        </w:tc>
        <w:tc>
          <w:tcPr>
            <w:tcW w:w="8753" w:type="dxa"/>
          </w:tcPr>
          <w:p w:rsidR="00D8391C" w:rsidRPr="00EF4769" w:rsidRDefault="00D8391C" w:rsidP="00D839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ставится за безошибочное вы</w:t>
            </w:r>
            <w:r w:rsidRPr="00EF4769">
              <w:rPr>
                <w:rFonts w:ascii="Times New Roman" w:hAnsi="Times New Roman" w:cs="Times New Roman"/>
                <w:color w:val="auto"/>
                <w:sz w:val="28"/>
                <w:szCs w:val="28"/>
              </w:rPr>
              <w:t>полнение всех</w:t>
            </w:r>
            <w:r>
              <w:rPr>
                <w:rFonts w:ascii="Times New Roman" w:hAnsi="Times New Roman" w:cs="Times New Roman"/>
                <w:color w:val="auto"/>
                <w:sz w:val="28"/>
                <w:szCs w:val="28"/>
              </w:rPr>
              <w:t xml:space="preserve"> </w:t>
            </w:r>
            <w:r w:rsidRPr="00EF4769">
              <w:rPr>
                <w:rFonts w:ascii="Times New Roman" w:hAnsi="Times New Roman" w:cs="Times New Roman"/>
                <w:color w:val="auto"/>
                <w:sz w:val="28"/>
                <w:szCs w:val="28"/>
              </w:rPr>
              <w:t xml:space="preserve">заданий, когда </w:t>
            </w:r>
            <w:proofErr w:type="gramStart"/>
            <w:r w:rsidRPr="00EF4769">
              <w:rPr>
                <w:rFonts w:ascii="Times New Roman" w:hAnsi="Times New Roman" w:cs="Times New Roman"/>
                <w:color w:val="auto"/>
                <w:sz w:val="28"/>
                <w:szCs w:val="28"/>
              </w:rPr>
              <w:t>обучающийся</w:t>
            </w:r>
            <w:proofErr w:type="gramEnd"/>
            <w:r w:rsidRPr="00EF4769">
              <w:rPr>
                <w:rFonts w:ascii="Times New Roman" w:hAnsi="Times New Roman" w:cs="Times New Roman"/>
                <w:color w:val="auto"/>
                <w:sz w:val="28"/>
                <w:szCs w:val="28"/>
              </w:rPr>
              <w:t xml:space="preserve"> обнаруж</w:t>
            </w:r>
            <w:r>
              <w:rPr>
                <w:rFonts w:ascii="Times New Roman" w:hAnsi="Times New Roman" w:cs="Times New Roman"/>
                <w:color w:val="auto"/>
                <w:sz w:val="28"/>
                <w:szCs w:val="28"/>
              </w:rPr>
              <w:t>ивает осознанное усвоение определений, правил и умение самостоятельно при</w:t>
            </w:r>
            <w:r w:rsidRPr="00EF4769">
              <w:rPr>
                <w:rFonts w:ascii="Times New Roman" w:hAnsi="Times New Roman" w:cs="Times New Roman"/>
                <w:color w:val="auto"/>
                <w:sz w:val="28"/>
                <w:szCs w:val="28"/>
              </w:rPr>
              <w:t>менять знания при выполнении</w:t>
            </w:r>
          </w:p>
          <w:p w:rsidR="00D8391C" w:rsidRDefault="00D8391C" w:rsidP="00D8391C">
            <w:pPr>
              <w:spacing w:after="0" w:line="240" w:lineRule="auto"/>
              <w:jc w:val="both"/>
              <w:rPr>
                <w:rFonts w:ascii="Times New Roman" w:hAnsi="Times New Roman" w:cs="Times New Roman"/>
                <w:color w:val="auto"/>
                <w:sz w:val="28"/>
                <w:szCs w:val="28"/>
              </w:rPr>
            </w:pPr>
          </w:p>
        </w:tc>
      </w:tr>
      <w:tr w:rsidR="00D8391C" w:rsidTr="00D8391C">
        <w:tc>
          <w:tcPr>
            <w:tcW w:w="1101" w:type="dxa"/>
          </w:tcPr>
          <w:p w:rsidR="00D8391C" w:rsidRPr="00086063" w:rsidRDefault="00D8391C" w:rsidP="00D8391C">
            <w:pPr>
              <w:spacing w:after="0" w:line="240" w:lineRule="auto"/>
              <w:jc w:val="both"/>
              <w:rPr>
                <w:rFonts w:ascii="Times New Roman" w:hAnsi="Times New Roman" w:cs="Times New Roman"/>
                <w:sz w:val="28"/>
                <w:szCs w:val="28"/>
              </w:rPr>
            </w:pPr>
            <w:r w:rsidRPr="00086063">
              <w:rPr>
                <w:rFonts w:ascii="Times New Roman" w:hAnsi="Times New Roman" w:cs="Times New Roman"/>
                <w:color w:val="auto"/>
                <w:sz w:val="28"/>
                <w:szCs w:val="28"/>
              </w:rPr>
              <w:lastRenderedPageBreak/>
              <w:t>«4»</w:t>
            </w:r>
          </w:p>
        </w:tc>
        <w:tc>
          <w:tcPr>
            <w:tcW w:w="8753" w:type="dxa"/>
          </w:tcPr>
          <w:p w:rsidR="00D8391C" w:rsidRDefault="00D8391C" w:rsidP="00D8391C">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ставится, если </w:t>
            </w:r>
            <w:proofErr w:type="gramStart"/>
            <w:r w:rsidRPr="00EF4769">
              <w:rPr>
                <w:rFonts w:ascii="Times New Roman" w:hAnsi="Times New Roman" w:cs="Times New Roman"/>
                <w:color w:val="auto"/>
                <w:sz w:val="28"/>
                <w:szCs w:val="28"/>
              </w:rPr>
              <w:t>обучающийся</w:t>
            </w:r>
            <w:proofErr w:type="gramEnd"/>
            <w:r w:rsidRPr="00EF4769">
              <w:rPr>
                <w:rFonts w:ascii="Times New Roman" w:hAnsi="Times New Roman" w:cs="Times New Roman"/>
                <w:color w:val="auto"/>
                <w:sz w:val="28"/>
                <w:szCs w:val="28"/>
              </w:rPr>
              <w:t xml:space="preserve"> обнаруживает осознанное усвоение пра</w:t>
            </w:r>
            <w:r>
              <w:rPr>
                <w:rFonts w:ascii="Times New Roman" w:hAnsi="Times New Roman" w:cs="Times New Roman"/>
                <w:color w:val="auto"/>
                <w:sz w:val="28"/>
                <w:szCs w:val="28"/>
              </w:rPr>
              <w:t xml:space="preserve">вил, умеет </w:t>
            </w:r>
            <w:proofErr w:type="spellStart"/>
            <w:r>
              <w:rPr>
                <w:rFonts w:ascii="Times New Roman" w:hAnsi="Times New Roman" w:cs="Times New Roman"/>
                <w:color w:val="auto"/>
                <w:sz w:val="28"/>
                <w:szCs w:val="28"/>
              </w:rPr>
              <w:t>при-менять</w:t>
            </w:r>
            <w:proofErr w:type="spellEnd"/>
            <w:r>
              <w:rPr>
                <w:rFonts w:ascii="Times New Roman" w:hAnsi="Times New Roman" w:cs="Times New Roman"/>
                <w:color w:val="auto"/>
                <w:sz w:val="28"/>
                <w:szCs w:val="28"/>
              </w:rPr>
              <w:t xml:space="preserve"> свои зна</w:t>
            </w:r>
            <w:r w:rsidRPr="00EF4769">
              <w:rPr>
                <w:rFonts w:ascii="Times New Roman" w:hAnsi="Times New Roman" w:cs="Times New Roman"/>
                <w:color w:val="auto"/>
                <w:sz w:val="28"/>
                <w:szCs w:val="28"/>
              </w:rPr>
              <w:t>ния в ходе разбора слов и предложений и правил не менее ¾ заданий</w:t>
            </w:r>
          </w:p>
        </w:tc>
      </w:tr>
      <w:tr w:rsidR="00D8391C" w:rsidTr="00D8391C">
        <w:tc>
          <w:tcPr>
            <w:tcW w:w="1101" w:type="dxa"/>
          </w:tcPr>
          <w:p w:rsidR="00D8391C" w:rsidRPr="00086063" w:rsidRDefault="00D8391C" w:rsidP="00D8391C">
            <w:pPr>
              <w:spacing w:after="0" w:line="240" w:lineRule="auto"/>
              <w:jc w:val="both"/>
              <w:rPr>
                <w:rFonts w:ascii="Times New Roman" w:hAnsi="Times New Roman" w:cs="Times New Roman"/>
                <w:sz w:val="28"/>
                <w:szCs w:val="28"/>
              </w:rPr>
            </w:pPr>
            <w:r w:rsidRPr="00086063">
              <w:rPr>
                <w:rFonts w:ascii="Times New Roman" w:hAnsi="Times New Roman" w:cs="Times New Roman"/>
                <w:color w:val="auto"/>
                <w:sz w:val="28"/>
                <w:szCs w:val="28"/>
              </w:rPr>
              <w:t>«3»</w:t>
            </w:r>
          </w:p>
        </w:tc>
        <w:tc>
          <w:tcPr>
            <w:tcW w:w="8753" w:type="dxa"/>
          </w:tcPr>
          <w:p w:rsidR="00D8391C" w:rsidRPr="00EF4769" w:rsidRDefault="00D8391C" w:rsidP="00D8391C">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ставится, если </w:t>
            </w:r>
            <w:proofErr w:type="gramStart"/>
            <w:r w:rsidRPr="00EF4769">
              <w:rPr>
                <w:rFonts w:ascii="Times New Roman" w:hAnsi="Times New Roman" w:cs="Times New Roman"/>
                <w:color w:val="auto"/>
                <w:sz w:val="28"/>
                <w:szCs w:val="28"/>
              </w:rPr>
              <w:t>обуча</w:t>
            </w:r>
            <w:r>
              <w:rPr>
                <w:rFonts w:ascii="Times New Roman" w:hAnsi="Times New Roman" w:cs="Times New Roman"/>
                <w:color w:val="auto"/>
                <w:sz w:val="28"/>
                <w:szCs w:val="28"/>
              </w:rPr>
              <w:t>ющий</w:t>
            </w:r>
            <w:proofErr w:type="gram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обнарживает</w:t>
            </w:r>
            <w:proofErr w:type="spellEnd"/>
            <w:r>
              <w:rPr>
                <w:rFonts w:ascii="Times New Roman" w:hAnsi="Times New Roman" w:cs="Times New Roman"/>
                <w:color w:val="auto"/>
                <w:sz w:val="28"/>
                <w:szCs w:val="28"/>
              </w:rPr>
              <w:t xml:space="preserve"> усвоение опре</w:t>
            </w:r>
            <w:r w:rsidRPr="00EF4769">
              <w:rPr>
                <w:rFonts w:ascii="Times New Roman" w:hAnsi="Times New Roman" w:cs="Times New Roman"/>
                <w:color w:val="auto"/>
                <w:sz w:val="28"/>
                <w:szCs w:val="28"/>
              </w:rPr>
              <w:t>деленной части из изученного материала,</w:t>
            </w:r>
            <w:r>
              <w:rPr>
                <w:rFonts w:ascii="Times New Roman" w:hAnsi="Times New Roman" w:cs="Times New Roman"/>
                <w:color w:val="auto"/>
                <w:sz w:val="28"/>
                <w:szCs w:val="28"/>
              </w:rPr>
              <w:t xml:space="preserve"> </w:t>
            </w:r>
            <w:r w:rsidRPr="00EF4769">
              <w:rPr>
                <w:rFonts w:ascii="Times New Roman" w:hAnsi="Times New Roman" w:cs="Times New Roman"/>
                <w:color w:val="auto"/>
                <w:sz w:val="28"/>
                <w:szCs w:val="28"/>
              </w:rPr>
              <w:t>в работе</w:t>
            </w:r>
            <w:r>
              <w:rPr>
                <w:rFonts w:ascii="Times New Roman" w:hAnsi="Times New Roman" w:cs="Times New Roman"/>
                <w:color w:val="auto"/>
                <w:sz w:val="28"/>
                <w:szCs w:val="28"/>
              </w:rPr>
              <w:t xml:space="preserve"> </w:t>
            </w:r>
            <w:r w:rsidRPr="00EF4769">
              <w:rPr>
                <w:rFonts w:ascii="Times New Roman" w:hAnsi="Times New Roman" w:cs="Times New Roman"/>
                <w:color w:val="auto"/>
                <w:sz w:val="28"/>
                <w:szCs w:val="28"/>
              </w:rPr>
              <w:t>правильно выполнил не менее ½ заданий</w:t>
            </w:r>
          </w:p>
          <w:p w:rsidR="00D8391C" w:rsidRDefault="00D8391C" w:rsidP="00D8391C">
            <w:pPr>
              <w:spacing w:after="0" w:line="240" w:lineRule="auto"/>
              <w:jc w:val="both"/>
              <w:rPr>
                <w:rFonts w:ascii="Times New Roman" w:hAnsi="Times New Roman" w:cs="Times New Roman"/>
                <w:color w:val="auto"/>
                <w:sz w:val="28"/>
                <w:szCs w:val="28"/>
              </w:rPr>
            </w:pPr>
          </w:p>
        </w:tc>
      </w:tr>
      <w:tr w:rsidR="00D8391C" w:rsidTr="00D8391C">
        <w:tc>
          <w:tcPr>
            <w:tcW w:w="1101" w:type="dxa"/>
          </w:tcPr>
          <w:p w:rsidR="00D8391C" w:rsidRPr="00086063" w:rsidRDefault="00D8391C" w:rsidP="00D8391C">
            <w:pPr>
              <w:spacing w:after="0" w:line="240" w:lineRule="auto"/>
              <w:jc w:val="both"/>
              <w:rPr>
                <w:rFonts w:ascii="Times New Roman" w:hAnsi="Times New Roman" w:cs="Times New Roman"/>
                <w:sz w:val="28"/>
                <w:szCs w:val="28"/>
              </w:rPr>
            </w:pPr>
            <w:r w:rsidRPr="00086063">
              <w:rPr>
                <w:rFonts w:ascii="Times New Roman" w:hAnsi="Times New Roman" w:cs="Times New Roman"/>
                <w:color w:val="auto"/>
                <w:sz w:val="28"/>
                <w:szCs w:val="28"/>
              </w:rPr>
              <w:t>«2»</w:t>
            </w:r>
          </w:p>
        </w:tc>
        <w:tc>
          <w:tcPr>
            <w:tcW w:w="8753" w:type="dxa"/>
          </w:tcPr>
          <w:p w:rsidR="00D8391C" w:rsidRPr="00EF4769" w:rsidRDefault="00D8391C" w:rsidP="00D8391C">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ставится, если </w:t>
            </w:r>
            <w:proofErr w:type="gramStart"/>
            <w:r w:rsidRPr="00EF4769">
              <w:rPr>
                <w:rFonts w:ascii="Times New Roman" w:hAnsi="Times New Roman" w:cs="Times New Roman"/>
                <w:color w:val="auto"/>
                <w:sz w:val="28"/>
                <w:szCs w:val="28"/>
              </w:rPr>
              <w:t>обучающийся</w:t>
            </w:r>
            <w:proofErr w:type="gramEnd"/>
            <w:r w:rsidRPr="00EF4769">
              <w:rPr>
                <w:rFonts w:ascii="Times New Roman" w:hAnsi="Times New Roman" w:cs="Times New Roman"/>
                <w:color w:val="auto"/>
                <w:sz w:val="28"/>
                <w:szCs w:val="28"/>
              </w:rPr>
              <w:t xml:space="preserve"> обнаруживает плохое знание</w:t>
            </w:r>
            <w:r>
              <w:rPr>
                <w:rFonts w:ascii="Times New Roman" w:hAnsi="Times New Roman" w:cs="Times New Roman"/>
                <w:color w:val="auto"/>
                <w:sz w:val="28"/>
                <w:szCs w:val="28"/>
              </w:rPr>
              <w:t xml:space="preserve"> учебного мате</w:t>
            </w:r>
            <w:r w:rsidRPr="00EF4769">
              <w:rPr>
                <w:rFonts w:ascii="Times New Roman" w:hAnsi="Times New Roman" w:cs="Times New Roman"/>
                <w:color w:val="auto"/>
                <w:sz w:val="28"/>
                <w:szCs w:val="28"/>
              </w:rPr>
              <w:t>риала, не</w:t>
            </w:r>
            <w:r>
              <w:rPr>
                <w:rFonts w:ascii="Times New Roman" w:hAnsi="Times New Roman" w:cs="Times New Roman"/>
                <w:color w:val="auto"/>
                <w:sz w:val="28"/>
                <w:szCs w:val="28"/>
              </w:rPr>
              <w:t xml:space="preserve"> </w:t>
            </w:r>
            <w:r w:rsidRPr="00EF4769">
              <w:rPr>
                <w:rFonts w:ascii="Times New Roman" w:hAnsi="Times New Roman" w:cs="Times New Roman"/>
                <w:color w:val="auto"/>
                <w:sz w:val="28"/>
                <w:szCs w:val="28"/>
              </w:rPr>
              <w:t>справляется с большинством грамматических заданий</w:t>
            </w:r>
          </w:p>
          <w:p w:rsidR="00D8391C" w:rsidRDefault="00D8391C" w:rsidP="00D8391C">
            <w:pPr>
              <w:spacing w:after="0" w:line="240" w:lineRule="auto"/>
              <w:jc w:val="both"/>
              <w:rPr>
                <w:rFonts w:ascii="Times New Roman" w:hAnsi="Times New Roman" w:cs="Times New Roman"/>
                <w:color w:val="auto"/>
                <w:sz w:val="28"/>
                <w:szCs w:val="28"/>
              </w:rPr>
            </w:pPr>
          </w:p>
        </w:tc>
      </w:tr>
    </w:tbl>
    <w:p w:rsidR="00EF4769" w:rsidRPr="00EF4769" w:rsidRDefault="00EF4769" w:rsidP="00EF4769">
      <w:pPr>
        <w:spacing w:after="0" w:line="240" w:lineRule="auto"/>
        <w:ind w:firstLine="709"/>
        <w:jc w:val="both"/>
        <w:rPr>
          <w:rFonts w:ascii="Times New Roman" w:hAnsi="Times New Roman" w:cs="Times New Roman"/>
          <w:color w:val="auto"/>
          <w:sz w:val="28"/>
          <w:szCs w:val="28"/>
        </w:rPr>
      </w:pP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Объем словарного диктанта:</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1</w:t>
      </w:r>
      <w:r w:rsidR="00FC49B8">
        <w:rPr>
          <w:rFonts w:ascii="Times New Roman" w:hAnsi="Times New Roman" w:cs="Times New Roman"/>
          <w:color w:val="auto"/>
          <w:sz w:val="28"/>
          <w:szCs w:val="28"/>
        </w:rPr>
        <w:t>к</w:t>
      </w:r>
      <w:r w:rsidR="00D8391C">
        <w:rPr>
          <w:rFonts w:ascii="Times New Roman" w:hAnsi="Times New Roman" w:cs="Times New Roman"/>
          <w:color w:val="auto"/>
          <w:sz w:val="28"/>
          <w:szCs w:val="28"/>
        </w:rPr>
        <w:t xml:space="preserve">ласс - </w:t>
      </w:r>
      <w:r w:rsidRPr="00EF4769">
        <w:rPr>
          <w:rFonts w:ascii="Times New Roman" w:hAnsi="Times New Roman" w:cs="Times New Roman"/>
          <w:color w:val="auto"/>
          <w:sz w:val="28"/>
          <w:szCs w:val="28"/>
        </w:rPr>
        <w:t>7-8</w:t>
      </w:r>
      <w:r w:rsidR="00FC49B8">
        <w:rPr>
          <w:rFonts w:ascii="Times New Roman" w:hAnsi="Times New Roman" w:cs="Times New Roman"/>
          <w:color w:val="auto"/>
          <w:sz w:val="28"/>
          <w:szCs w:val="28"/>
        </w:rPr>
        <w:t>слов</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2</w:t>
      </w:r>
      <w:r w:rsidR="00FC49B8">
        <w:rPr>
          <w:rFonts w:ascii="Times New Roman" w:hAnsi="Times New Roman" w:cs="Times New Roman"/>
          <w:color w:val="auto"/>
          <w:sz w:val="28"/>
          <w:szCs w:val="28"/>
        </w:rPr>
        <w:t xml:space="preserve"> класс - </w:t>
      </w:r>
      <w:r w:rsidRPr="00EF4769">
        <w:rPr>
          <w:rFonts w:ascii="Times New Roman" w:hAnsi="Times New Roman" w:cs="Times New Roman"/>
          <w:color w:val="auto"/>
          <w:sz w:val="28"/>
          <w:szCs w:val="28"/>
        </w:rPr>
        <w:t>10-12</w:t>
      </w:r>
      <w:r w:rsidR="00FC49B8">
        <w:rPr>
          <w:rFonts w:ascii="Times New Roman" w:hAnsi="Times New Roman" w:cs="Times New Roman"/>
          <w:color w:val="auto"/>
          <w:sz w:val="28"/>
          <w:szCs w:val="28"/>
        </w:rPr>
        <w:t xml:space="preserve"> слов</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3</w:t>
      </w:r>
      <w:r w:rsidR="00FC49B8">
        <w:rPr>
          <w:rFonts w:ascii="Times New Roman" w:hAnsi="Times New Roman" w:cs="Times New Roman"/>
          <w:color w:val="auto"/>
          <w:sz w:val="28"/>
          <w:szCs w:val="28"/>
        </w:rPr>
        <w:t xml:space="preserve"> класс - </w:t>
      </w:r>
      <w:r w:rsidRPr="00EF4769">
        <w:rPr>
          <w:rFonts w:ascii="Times New Roman" w:hAnsi="Times New Roman" w:cs="Times New Roman"/>
          <w:color w:val="auto"/>
          <w:sz w:val="28"/>
          <w:szCs w:val="28"/>
        </w:rPr>
        <w:t>12-15</w:t>
      </w:r>
      <w:r w:rsidR="00FC49B8">
        <w:rPr>
          <w:rFonts w:ascii="Times New Roman" w:hAnsi="Times New Roman" w:cs="Times New Roman"/>
          <w:color w:val="auto"/>
          <w:sz w:val="28"/>
          <w:szCs w:val="28"/>
        </w:rPr>
        <w:t xml:space="preserve"> слов</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4</w:t>
      </w:r>
      <w:r w:rsidR="00FC49B8">
        <w:rPr>
          <w:rFonts w:ascii="Times New Roman" w:hAnsi="Times New Roman" w:cs="Times New Roman"/>
          <w:color w:val="auto"/>
          <w:sz w:val="28"/>
          <w:szCs w:val="28"/>
        </w:rPr>
        <w:t xml:space="preserve"> класс - </w:t>
      </w:r>
      <w:r w:rsidRPr="00EF4769">
        <w:rPr>
          <w:rFonts w:ascii="Times New Roman" w:hAnsi="Times New Roman" w:cs="Times New Roman"/>
          <w:color w:val="auto"/>
          <w:sz w:val="28"/>
          <w:szCs w:val="28"/>
        </w:rPr>
        <w:t>до 20</w:t>
      </w:r>
      <w:r w:rsidR="00FC49B8">
        <w:rPr>
          <w:rFonts w:ascii="Times New Roman" w:hAnsi="Times New Roman" w:cs="Times New Roman"/>
          <w:color w:val="auto"/>
          <w:sz w:val="28"/>
          <w:szCs w:val="28"/>
        </w:rPr>
        <w:t xml:space="preserve"> слов</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Оценки за словарный диктант</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«5»</w:t>
      </w:r>
      <w:r w:rsidR="00FC49B8">
        <w:rPr>
          <w:rFonts w:ascii="Times New Roman" w:hAnsi="Times New Roman" w:cs="Times New Roman"/>
          <w:color w:val="auto"/>
          <w:sz w:val="28"/>
          <w:szCs w:val="28"/>
        </w:rPr>
        <w:t xml:space="preserve"> </w:t>
      </w:r>
      <w:r w:rsidRPr="00EF4769">
        <w:rPr>
          <w:rFonts w:ascii="Times New Roman" w:hAnsi="Times New Roman" w:cs="Times New Roman"/>
          <w:color w:val="auto"/>
          <w:sz w:val="28"/>
          <w:szCs w:val="28"/>
        </w:rPr>
        <w:t>нет ошибок</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«4»</w:t>
      </w:r>
      <w:r w:rsidR="00FC49B8">
        <w:rPr>
          <w:rFonts w:ascii="Times New Roman" w:hAnsi="Times New Roman" w:cs="Times New Roman"/>
          <w:color w:val="auto"/>
          <w:sz w:val="28"/>
          <w:szCs w:val="28"/>
        </w:rPr>
        <w:t xml:space="preserve"> </w:t>
      </w:r>
      <w:r w:rsidRPr="00EF4769">
        <w:rPr>
          <w:rFonts w:ascii="Times New Roman" w:hAnsi="Times New Roman" w:cs="Times New Roman"/>
          <w:color w:val="auto"/>
          <w:sz w:val="28"/>
          <w:szCs w:val="28"/>
        </w:rPr>
        <w:t>1-2 ошибки или 1 исправление (1-й класс); 1ошибка или 1 исправление (2-4 классы)</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«3»</w:t>
      </w:r>
      <w:r w:rsidR="00FC49B8">
        <w:rPr>
          <w:rFonts w:ascii="Times New Roman" w:hAnsi="Times New Roman" w:cs="Times New Roman"/>
          <w:color w:val="auto"/>
          <w:sz w:val="28"/>
          <w:szCs w:val="28"/>
        </w:rPr>
        <w:t xml:space="preserve"> </w:t>
      </w:r>
      <w:r w:rsidRPr="00EF4769">
        <w:rPr>
          <w:rFonts w:ascii="Times New Roman" w:hAnsi="Times New Roman" w:cs="Times New Roman"/>
          <w:color w:val="auto"/>
          <w:sz w:val="28"/>
          <w:szCs w:val="28"/>
        </w:rPr>
        <w:t>3 ошибки и 1 исправление (1-й класс); 2ошибки и 1 исправление (2-4 классы)</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«2»</w:t>
      </w:r>
      <w:r w:rsidR="00FC49B8">
        <w:rPr>
          <w:rFonts w:ascii="Times New Roman" w:hAnsi="Times New Roman" w:cs="Times New Roman"/>
          <w:color w:val="auto"/>
          <w:sz w:val="28"/>
          <w:szCs w:val="28"/>
        </w:rPr>
        <w:t xml:space="preserve"> </w:t>
      </w:r>
      <w:r w:rsidRPr="00EF4769">
        <w:rPr>
          <w:rFonts w:ascii="Times New Roman" w:hAnsi="Times New Roman" w:cs="Times New Roman"/>
          <w:color w:val="auto"/>
          <w:sz w:val="28"/>
          <w:szCs w:val="28"/>
        </w:rPr>
        <w:t>4 ошибки (1-й класс); 3ошибки (2-4 классы)</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p>
    <w:p w:rsidR="00EF4769" w:rsidRDefault="00EF4769" w:rsidP="00EF4769">
      <w:pPr>
        <w:spacing w:after="0" w:line="240" w:lineRule="auto"/>
        <w:ind w:firstLine="709"/>
        <w:jc w:val="both"/>
        <w:rPr>
          <w:rFonts w:ascii="Times New Roman" w:hAnsi="Times New Roman" w:cs="Times New Roman"/>
          <w:b/>
          <w:bCs/>
          <w:color w:val="auto"/>
          <w:sz w:val="28"/>
          <w:szCs w:val="28"/>
        </w:rPr>
      </w:pPr>
      <w:r w:rsidRPr="00EF4769">
        <w:rPr>
          <w:rFonts w:ascii="Times New Roman" w:hAnsi="Times New Roman" w:cs="Times New Roman"/>
          <w:b/>
          <w:bCs/>
          <w:color w:val="auto"/>
          <w:sz w:val="28"/>
          <w:szCs w:val="28"/>
        </w:rPr>
        <w:t>Оценивание письменных работ обучающихся с ЗПР начальной школы</w:t>
      </w:r>
    </w:p>
    <w:tbl>
      <w:tblPr>
        <w:tblStyle w:val="aff8"/>
        <w:tblW w:w="0" w:type="auto"/>
        <w:tblLook w:val="04A0"/>
      </w:tblPr>
      <w:tblGrid>
        <w:gridCol w:w="1384"/>
        <w:gridCol w:w="3717"/>
        <w:gridCol w:w="4505"/>
      </w:tblGrid>
      <w:tr w:rsidR="00FC49B8" w:rsidTr="00FC49B8">
        <w:tc>
          <w:tcPr>
            <w:tcW w:w="1384" w:type="dxa"/>
          </w:tcPr>
          <w:p w:rsidR="00FC49B8" w:rsidRPr="00EF4769" w:rsidRDefault="00FC49B8"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Отметка</w:t>
            </w:r>
          </w:p>
          <w:p w:rsidR="00FC49B8" w:rsidRDefault="00FC49B8" w:rsidP="00EF4769">
            <w:pPr>
              <w:spacing w:after="0" w:line="240" w:lineRule="auto"/>
              <w:jc w:val="both"/>
              <w:rPr>
                <w:rFonts w:ascii="Times New Roman" w:hAnsi="Times New Roman" w:cs="Times New Roman"/>
                <w:color w:val="auto"/>
                <w:sz w:val="28"/>
                <w:szCs w:val="28"/>
              </w:rPr>
            </w:pPr>
          </w:p>
        </w:tc>
        <w:tc>
          <w:tcPr>
            <w:tcW w:w="3717" w:type="dxa"/>
          </w:tcPr>
          <w:p w:rsidR="00FC49B8" w:rsidRPr="00EF4769" w:rsidRDefault="00FC49B8" w:rsidP="00FC49B8">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Программы общеобразовательной школы</w:t>
            </w:r>
          </w:p>
          <w:p w:rsidR="00FC49B8" w:rsidRDefault="00FC49B8" w:rsidP="00EF4769">
            <w:pPr>
              <w:spacing w:after="0" w:line="240" w:lineRule="auto"/>
              <w:jc w:val="both"/>
              <w:rPr>
                <w:rFonts w:ascii="Times New Roman" w:hAnsi="Times New Roman" w:cs="Times New Roman"/>
                <w:color w:val="auto"/>
                <w:sz w:val="28"/>
                <w:szCs w:val="28"/>
              </w:rPr>
            </w:pPr>
          </w:p>
        </w:tc>
        <w:tc>
          <w:tcPr>
            <w:tcW w:w="4505" w:type="dxa"/>
          </w:tcPr>
          <w:p w:rsidR="00FC49B8" w:rsidRPr="00EF4769" w:rsidRDefault="00FC49B8" w:rsidP="00FC49B8">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 xml:space="preserve">Адаптированная основная общеобразовательная программа для </w:t>
            </w:r>
            <w:proofErr w:type="gramStart"/>
            <w:r w:rsidRPr="00EF4769">
              <w:rPr>
                <w:rFonts w:ascii="Times New Roman" w:hAnsi="Times New Roman" w:cs="Times New Roman"/>
                <w:b/>
                <w:bCs/>
                <w:color w:val="auto"/>
                <w:sz w:val="28"/>
                <w:szCs w:val="28"/>
              </w:rPr>
              <w:t>обучающихся</w:t>
            </w:r>
            <w:proofErr w:type="gramEnd"/>
            <w:r w:rsidRPr="00EF4769">
              <w:rPr>
                <w:rFonts w:ascii="Times New Roman" w:hAnsi="Times New Roman" w:cs="Times New Roman"/>
                <w:b/>
                <w:bCs/>
                <w:color w:val="auto"/>
                <w:sz w:val="28"/>
                <w:szCs w:val="28"/>
              </w:rPr>
              <w:t xml:space="preserve"> с ЗПР</w:t>
            </w:r>
          </w:p>
          <w:p w:rsidR="00FC49B8" w:rsidRDefault="00FC49B8" w:rsidP="00EF4769">
            <w:pPr>
              <w:spacing w:after="0" w:line="240" w:lineRule="auto"/>
              <w:jc w:val="both"/>
              <w:rPr>
                <w:rFonts w:ascii="Times New Roman" w:hAnsi="Times New Roman" w:cs="Times New Roman"/>
                <w:color w:val="auto"/>
                <w:sz w:val="28"/>
                <w:szCs w:val="28"/>
              </w:rPr>
            </w:pPr>
          </w:p>
        </w:tc>
      </w:tr>
      <w:tr w:rsidR="00FC49B8" w:rsidTr="00FC49B8">
        <w:tc>
          <w:tcPr>
            <w:tcW w:w="1384" w:type="dxa"/>
          </w:tcPr>
          <w:p w:rsidR="00FC49B8" w:rsidRPr="00EF4769" w:rsidRDefault="00FC49B8"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5</w:t>
            </w:r>
          </w:p>
          <w:p w:rsidR="00FC49B8" w:rsidRDefault="00FC49B8" w:rsidP="00EF4769">
            <w:pPr>
              <w:spacing w:after="0" w:line="240" w:lineRule="auto"/>
              <w:jc w:val="both"/>
              <w:rPr>
                <w:rFonts w:ascii="Times New Roman" w:hAnsi="Times New Roman" w:cs="Times New Roman"/>
                <w:color w:val="auto"/>
                <w:sz w:val="28"/>
                <w:szCs w:val="28"/>
              </w:rPr>
            </w:pPr>
          </w:p>
        </w:tc>
        <w:tc>
          <w:tcPr>
            <w:tcW w:w="3717" w:type="dxa"/>
          </w:tcPr>
          <w:p w:rsidR="00FC49B8" w:rsidRPr="00EF4769" w:rsidRDefault="00FC49B8"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Не ставится при трёх исправлениях, но</w:t>
            </w:r>
            <w:r>
              <w:rPr>
                <w:rFonts w:ascii="Times New Roman" w:hAnsi="Times New Roman" w:cs="Times New Roman"/>
                <w:color w:val="auto"/>
                <w:sz w:val="28"/>
                <w:szCs w:val="28"/>
              </w:rPr>
              <w:t xml:space="preserve"> </w:t>
            </w:r>
            <w:r w:rsidRPr="00EF4769">
              <w:rPr>
                <w:rFonts w:ascii="Times New Roman" w:hAnsi="Times New Roman" w:cs="Times New Roman"/>
                <w:color w:val="auto"/>
                <w:sz w:val="28"/>
                <w:szCs w:val="28"/>
              </w:rPr>
              <w:t>при одной негрубой ошибке можно ставить</w:t>
            </w:r>
          </w:p>
          <w:p w:rsidR="00FC49B8" w:rsidRDefault="00FC49B8" w:rsidP="00EF4769">
            <w:pPr>
              <w:spacing w:after="0" w:line="240" w:lineRule="auto"/>
              <w:jc w:val="both"/>
              <w:rPr>
                <w:rFonts w:ascii="Times New Roman" w:hAnsi="Times New Roman" w:cs="Times New Roman"/>
                <w:color w:val="auto"/>
                <w:sz w:val="28"/>
                <w:szCs w:val="28"/>
              </w:rPr>
            </w:pPr>
          </w:p>
        </w:tc>
        <w:tc>
          <w:tcPr>
            <w:tcW w:w="4505" w:type="dxa"/>
          </w:tcPr>
          <w:p w:rsidR="00FC49B8" w:rsidRPr="00EF4769" w:rsidRDefault="00FC49B8" w:rsidP="00FC49B8">
            <w:pPr>
              <w:spacing w:after="0" w:line="240" w:lineRule="auto"/>
              <w:jc w:val="both"/>
              <w:rPr>
                <w:rFonts w:ascii="Times New Roman" w:hAnsi="Times New Roman" w:cs="Times New Roman"/>
                <w:color w:val="auto"/>
                <w:sz w:val="28"/>
                <w:szCs w:val="28"/>
              </w:rPr>
            </w:pPr>
            <w:proofErr w:type="gramStart"/>
            <w:r w:rsidRPr="00EF4769">
              <w:rPr>
                <w:rFonts w:ascii="Times New Roman" w:hAnsi="Times New Roman" w:cs="Times New Roman"/>
                <w:color w:val="auto"/>
                <w:sz w:val="28"/>
                <w:szCs w:val="28"/>
              </w:rPr>
              <w:t>Допущены</w:t>
            </w:r>
            <w:proofErr w:type="gramEnd"/>
            <w:r w:rsidRPr="00EF4769">
              <w:rPr>
                <w:rFonts w:ascii="Times New Roman" w:hAnsi="Times New Roman" w:cs="Times New Roman"/>
                <w:color w:val="auto"/>
                <w:sz w:val="28"/>
                <w:szCs w:val="28"/>
              </w:rPr>
              <w:t xml:space="preserve"> 1 негрубая ошибка или 1-2</w:t>
            </w:r>
            <w:r>
              <w:rPr>
                <w:rFonts w:ascii="Times New Roman" w:hAnsi="Times New Roman" w:cs="Times New Roman"/>
                <w:color w:val="auto"/>
                <w:sz w:val="28"/>
                <w:szCs w:val="28"/>
              </w:rPr>
              <w:t xml:space="preserve"> </w:t>
            </w:r>
            <w:proofErr w:type="spellStart"/>
            <w:r w:rsidRPr="00EF4769">
              <w:rPr>
                <w:rFonts w:ascii="Times New Roman" w:hAnsi="Times New Roman" w:cs="Times New Roman"/>
                <w:color w:val="auto"/>
                <w:sz w:val="28"/>
                <w:szCs w:val="28"/>
              </w:rPr>
              <w:t>дисграфических</w:t>
            </w:r>
            <w:proofErr w:type="spellEnd"/>
            <w:r w:rsidRPr="00EF4769">
              <w:rPr>
                <w:rFonts w:ascii="Times New Roman" w:hAnsi="Times New Roman" w:cs="Times New Roman"/>
                <w:color w:val="auto"/>
                <w:sz w:val="28"/>
                <w:szCs w:val="28"/>
              </w:rPr>
              <w:t xml:space="preserve"> ошибок, работа написана аккуратно</w:t>
            </w:r>
          </w:p>
          <w:p w:rsidR="00FC49B8" w:rsidRDefault="00FC49B8" w:rsidP="00EF4769">
            <w:pPr>
              <w:spacing w:after="0" w:line="240" w:lineRule="auto"/>
              <w:jc w:val="both"/>
              <w:rPr>
                <w:rFonts w:ascii="Times New Roman" w:hAnsi="Times New Roman" w:cs="Times New Roman"/>
                <w:color w:val="auto"/>
                <w:sz w:val="28"/>
                <w:szCs w:val="28"/>
              </w:rPr>
            </w:pPr>
          </w:p>
        </w:tc>
      </w:tr>
      <w:tr w:rsidR="00FC49B8" w:rsidTr="00FC49B8">
        <w:tc>
          <w:tcPr>
            <w:tcW w:w="1384" w:type="dxa"/>
          </w:tcPr>
          <w:p w:rsidR="00FC49B8" w:rsidRDefault="00FC49B8" w:rsidP="00EF476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3717" w:type="dxa"/>
          </w:tcPr>
          <w:p w:rsidR="00FC49B8" w:rsidRPr="00EF4769" w:rsidRDefault="00FC49B8"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Допущены </w:t>
            </w:r>
            <w:r>
              <w:rPr>
                <w:rFonts w:ascii="Times New Roman" w:hAnsi="Times New Roman" w:cs="Times New Roman"/>
                <w:color w:val="auto"/>
                <w:sz w:val="28"/>
                <w:szCs w:val="28"/>
              </w:rPr>
              <w:t>о</w:t>
            </w:r>
            <w:r w:rsidRPr="00EF4769">
              <w:rPr>
                <w:rFonts w:ascii="Times New Roman" w:hAnsi="Times New Roman" w:cs="Times New Roman"/>
                <w:color w:val="auto"/>
                <w:sz w:val="28"/>
                <w:szCs w:val="28"/>
              </w:rPr>
              <w:t>рфографические и 2</w:t>
            </w:r>
            <w:r>
              <w:rPr>
                <w:rFonts w:ascii="Times New Roman" w:hAnsi="Times New Roman" w:cs="Times New Roman"/>
                <w:color w:val="auto"/>
                <w:sz w:val="28"/>
                <w:szCs w:val="28"/>
              </w:rPr>
              <w:t xml:space="preserve"> </w:t>
            </w:r>
            <w:r w:rsidRPr="00EF4769">
              <w:rPr>
                <w:rFonts w:ascii="Times New Roman" w:hAnsi="Times New Roman" w:cs="Times New Roman"/>
                <w:color w:val="auto"/>
                <w:sz w:val="28"/>
                <w:szCs w:val="28"/>
              </w:rPr>
              <w:t xml:space="preserve">пунктуационные ошибки или 1 </w:t>
            </w:r>
            <w:proofErr w:type="gramStart"/>
            <w:r w:rsidRPr="00EF4769">
              <w:rPr>
                <w:rFonts w:ascii="Times New Roman" w:hAnsi="Times New Roman" w:cs="Times New Roman"/>
                <w:color w:val="auto"/>
                <w:sz w:val="28"/>
                <w:szCs w:val="28"/>
              </w:rPr>
              <w:t>орфографическая</w:t>
            </w:r>
            <w:proofErr w:type="gramEnd"/>
            <w:r w:rsidRPr="00EF4769">
              <w:rPr>
                <w:rFonts w:ascii="Times New Roman" w:hAnsi="Times New Roman" w:cs="Times New Roman"/>
                <w:color w:val="auto"/>
                <w:sz w:val="28"/>
                <w:szCs w:val="28"/>
              </w:rPr>
              <w:t xml:space="preserve"> и 3 пунктуационные ошибки</w:t>
            </w:r>
          </w:p>
          <w:p w:rsidR="00FC49B8" w:rsidRDefault="00FC49B8" w:rsidP="00EF4769">
            <w:pPr>
              <w:spacing w:after="0" w:line="240" w:lineRule="auto"/>
              <w:jc w:val="both"/>
              <w:rPr>
                <w:rFonts w:ascii="Times New Roman" w:hAnsi="Times New Roman" w:cs="Times New Roman"/>
                <w:color w:val="auto"/>
                <w:sz w:val="28"/>
                <w:szCs w:val="28"/>
              </w:rPr>
            </w:pPr>
          </w:p>
        </w:tc>
        <w:tc>
          <w:tcPr>
            <w:tcW w:w="4505" w:type="dxa"/>
          </w:tcPr>
          <w:p w:rsidR="00FC49B8" w:rsidRPr="00EF4769" w:rsidRDefault="00FC49B8"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Допущены 1-2 орфографические</w:t>
            </w:r>
          </w:p>
          <w:p w:rsidR="00FC49B8" w:rsidRPr="00EF4769" w:rsidRDefault="00FC49B8"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ошибки, 1-3 пунктуационных и 1-3 </w:t>
            </w:r>
            <w:proofErr w:type="spellStart"/>
            <w:r w:rsidRPr="00EF4769">
              <w:rPr>
                <w:rFonts w:ascii="Times New Roman" w:hAnsi="Times New Roman" w:cs="Times New Roman"/>
                <w:color w:val="auto"/>
                <w:sz w:val="28"/>
                <w:szCs w:val="28"/>
              </w:rPr>
              <w:t>дисграфических</w:t>
            </w:r>
            <w:proofErr w:type="spellEnd"/>
            <w:r w:rsidRPr="00EF4769">
              <w:rPr>
                <w:rFonts w:ascii="Times New Roman" w:hAnsi="Times New Roman" w:cs="Times New Roman"/>
                <w:color w:val="auto"/>
                <w:sz w:val="28"/>
                <w:szCs w:val="28"/>
              </w:rPr>
              <w:t xml:space="preserve"> ошибок, работа написана аккуратно, но допущены 1-2 исправления</w:t>
            </w:r>
          </w:p>
          <w:p w:rsidR="00FC49B8" w:rsidRDefault="00FC49B8" w:rsidP="00EF4769">
            <w:pPr>
              <w:spacing w:after="0" w:line="240" w:lineRule="auto"/>
              <w:jc w:val="both"/>
              <w:rPr>
                <w:rFonts w:ascii="Times New Roman" w:hAnsi="Times New Roman" w:cs="Times New Roman"/>
                <w:color w:val="auto"/>
                <w:sz w:val="28"/>
                <w:szCs w:val="28"/>
              </w:rPr>
            </w:pPr>
          </w:p>
        </w:tc>
      </w:tr>
      <w:tr w:rsidR="00FC49B8" w:rsidTr="00FC49B8">
        <w:tc>
          <w:tcPr>
            <w:tcW w:w="1384" w:type="dxa"/>
          </w:tcPr>
          <w:p w:rsidR="00FC49B8" w:rsidRDefault="00FC49B8" w:rsidP="00EF476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3717" w:type="dxa"/>
          </w:tcPr>
          <w:p w:rsidR="00FC49B8" w:rsidRPr="00EF4769" w:rsidRDefault="00FC49B8" w:rsidP="00FC49B8">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Допущены </w:t>
            </w:r>
            <w:r w:rsidRPr="00EF4769">
              <w:rPr>
                <w:rFonts w:ascii="Times New Roman" w:hAnsi="Times New Roman" w:cs="Times New Roman"/>
                <w:color w:val="auto"/>
                <w:sz w:val="28"/>
                <w:szCs w:val="28"/>
              </w:rPr>
              <w:t>3-4 орфографические</w:t>
            </w:r>
            <w:r>
              <w:rPr>
                <w:rFonts w:ascii="Times New Roman" w:hAnsi="Times New Roman" w:cs="Times New Roman"/>
                <w:color w:val="auto"/>
                <w:sz w:val="28"/>
                <w:szCs w:val="28"/>
              </w:rPr>
              <w:t xml:space="preserve"> </w:t>
            </w:r>
            <w:r w:rsidRPr="00EF4769">
              <w:rPr>
                <w:rFonts w:ascii="Times New Roman" w:hAnsi="Times New Roman" w:cs="Times New Roman"/>
                <w:color w:val="auto"/>
                <w:sz w:val="28"/>
                <w:szCs w:val="28"/>
              </w:rPr>
              <w:t xml:space="preserve">ошибки и </w:t>
            </w:r>
            <w:r w:rsidRPr="00EF4769">
              <w:rPr>
                <w:rFonts w:ascii="Times New Roman" w:hAnsi="Times New Roman" w:cs="Times New Roman"/>
                <w:color w:val="auto"/>
                <w:sz w:val="28"/>
                <w:szCs w:val="28"/>
              </w:rPr>
              <w:lastRenderedPageBreak/>
              <w:t>4 пунктуационные ошибки или 5 орфографических ошибок</w:t>
            </w:r>
          </w:p>
          <w:p w:rsidR="00FC49B8" w:rsidRDefault="00FC49B8" w:rsidP="00EF4769">
            <w:pPr>
              <w:spacing w:after="0" w:line="240" w:lineRule="auto"/>
              <w:jc w:val="both"/>
              <w:rPr>
                <w:rFonts w:ascii="Times New Roman" w:hAnsi="Times New Roman" w:cs="Times New Roman"/>
                <w:color w:val="auto"/>
                <w:sz w:val="28"/>
                <w:szCs w:val="28"/>
              </w:rPr>
            </w:pPr>
          </w:p>
        </w:tc>
        <w:tc>
          <w:tcPr>
            <w:tcW w:w="4505" w:type="dxa"/>
          </w:tcPr>
          <w:p w:rsidR="00FC49B8" w:rsidRPr="00EF4769" w:rsidRDefault="00FC49B8"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lastRenderedPageBreak/>
              <w:t>Допущены 3-5 орфографических</w:t>
            </w:r>
          </w:p>
          <w:p w:rsidR="00FC49B8" w:rsidRPr="00EF4769" w:rsidRDefault="00FC49B8" w:rsidP="00FC49B8">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ошибок, 3-4 пунктуационных, </w:t>
            </w:r>
            <w:r w:rsidRPr="00EF4769">
              <w:rPr>
                <w:rFonts w:ascii="Times New Roman" w:hAnsi="Times New Roman" w:cs="Times New Roman"/>
                <w:color w:val="auto"/>
                <w:sz w:val="28"/>
                <w:szCs w:val="28"/>
              </w:rPr>
              <w:t>4-5</w:t>
            </w:r>
            <w:r>
              <w:rPr>
                <w:rFonts w:ascii="Times New Roman" w:hAnsi="Times New Roman" w:cs="Times New Roman"/>
                <w:color w:val="auto"/>
                <w:sz w:val="28"/>
                <w:szCs w:val="28"/>
              </w:rPr>
              <w:t xml:space="preserve"> </w:t>
            </w:r>
            <w:proofErr w:type="spellStart"/>
            <w:r w:rsidRPr="00EF4769">
              <w:rPr>
                <w:rFonts w:ascii="Times New Roman" w:hAnsi="Times New Roman" w:cs="Times New Roman"/>
                <w:color w:val="auto"/>
                <w:sz w:val="28"/>
                <w:szCs w:val="28"/>
              </w:rPr>
              <w:lastRenderedPageBreak/>
              <w:t>дисграфических</w:t>
            </w:r>
            <w:proofErr w:type="spellEnd"/>
            <w:r w:rsidRPr="00EF4769">
              <w:rPr>
                <w:rFonts w:ascii="Times New Roman" w:hAnsi="Times New Roman" w:cs="Times New Roman"/>
                <w:color w:val="auto"/>
                <w:sz w:val="28"/>
                <w:szCs w:val="28"/>
              </w:rPr>
              <w:t>. Допущены 1-2</w:t>
            </w:r>
          </w:p>
          <w:p w:rsidR="00FC49B8" w:rsidRPr="00EF4769" w:rsidRDefault="00FC49B8"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исправления</w:t>
            </w:r>
          </w:p>
          <w:p w:rsidR="00FC49B8" w:rsidRDefault="00FC49B8" w:rsidP="00EF4769">
            <w:pPr>
              <w:spacing w:after="0" w:line="240" w:lineRule="auto"/>
              <w:jc w:val="both"/>
              <w:rPr>
                <w:rFonts w:ascii="Times New Roman" w:hAnsi="Times New Roman" w:cs="Times New Roman"/>
                <w:color w:val="auto"/>
                <w:sz w:val="28"/>
                <w:szCs w:val="28"/>
              </w:rPr>
            </w:pPr>
          </w:p>
        </w:tc>
      </w:tr>
      <w:tr w:rsidR="00FC49B8" w:rsidTr="00FC49B8">
        <w:tc>
          <w:tcPr>
            <w:tcW w:w="1384" w:type="dxa"/>
          </w:tcPr>
          <w:p w:rsidR="00FC49B8" w:rsidRDefault="00FC49B8" w:rsidP="00EF4769">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2</w:t>
            </w:r>
          </w:p>
        </w:tc>
        <w:tc>
          <w:tcPr>
            <w:tcW w:w="3717" w:type="dxa"/>
          </w:tcPr>
          <w:p w:rsidR="00FC49B8" w:rsidRPr="00EF4769" w:rsidRDefault="00FC49B8" w:rsidP="00FC49B8">
            <w:pPr>
              <w:spacing w:after="0" w:line="240" w:lineRule="auto"/>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Допущены</w:t>
            </w:r>
            <w:proofErr w:type="gramEnd"/>
            <w:r>
              <w:rPr>
                <w:rFonts w:ascii="Times New Roman" w:hAnsi="Times New Roman" w:cs="Times New Roman"/>
                <w:color w:val="auto"/>
                <w:sz w:val="28"/>
                <w:szCs w:val="28"/>
              </w:rPr>
              <w:t xml:space="preserve"> 5-</w:t>
            </w:r>
            <w:r w:rsidRPr="00EF4769">
              <w:rPr>
                <w:rFonts w:ascii="Times New Roman" w:hAnsi="Times New Roman" w:cs="Times New Roman"/>
                <w:color w:val="auto"/>
                <w:sz w:val="28"/>
                <w:szCs w:val="28"/>
              </w:rPr>
              <w:t>8 орфографических ошибок</w:t>
            </w:r>
          </w:p>
          <w:p w:rsidR="00FC49B8" w:rsidRDefault="00FC49B8" w:rsidP="00EF4769">
            <w:pPr>
              <w:spacing w:after="0" w:line="240" w:lineRule="auto"/>
              <w:jc w:val="both"/>
              <w:rPr>
                <w:rFonts w:ascii="Times New Roman" w:hAnsi="Times New Roman" w:cs="Times New Roman"/>
                <w:color w:val="auto"/>
                <w:sz w:val="28"/>
                <w:szCs w:val="28"/>
              </w:rPr>
            </w:pPr>
          </w:p>
        </w:tc>
        <w:tc>
          <w:tcPr>
            <w:tcW w:w="4505" w:type="dxa"/>
          </w:tcPr>
          <w:p w:rsidR="00FC49B8" w:rsidRPr="00EF4769" w:rsidRDefault="00FC49B8"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Допущено более 8 орфографических, 4 и более </w:t>
            </w:r>
            <w:proofErr w:type="spellStart"/>
            <w:r w:rsidRPr="00EF4769">
              <w:rPr>
                <w:rFonts w:ascii="Times New Roman" w:hAnsi="Times New Roman" w:cs="Times New Roman"/>
                <w:color w:val="auto"/>
                <w:sz w:val="28"/>
                <w:szCs w:val="28"/>
              </w:rPr>
              <w:t>дисграфических</w:t>
            </w:r>
            <w:proofErr w:type="spellEnd"/>
            <w:r w:rsidRPr="00EF4769">
              <w:rPr>
                <w:rFonts w:ascii="Times New Roman" w:hAnsi="Times New Roman" w:cs="Times New Roman"/>
                <w:color w:val="auto"/>
                <w:sz w:val="28"/>
                <w:szCs w:val="28"/>
              </w:rPr>
              <w:t xml:space="preserve"> ошибок.</w:t>
            </w:r>
          </w:p>
          <w:p w:rsidR="00FC49B8" w:rsidRDefault="00FC49B8" w:rsidP="00EF4769">
            <w:pPr>
              <w:spacing w:after="0" w:line="240" w:lineRule="auto"/>
              <w:jc w:val="both"/>
              <w:rPr>
                <w:rFonts w:ascii="Times New Roman" w:hAnsi="Times New Roman" w:cs="Times New Roman"/>
                <w:color w:val="auto"/>
                <w:sz w:val="28"/>
                <w:szCs w:val="28"/>
              </w:rPr>
            </w:pPr>
          </w:p>
        </w:tc>
      </w:tr>
    </w:tbl>
    <w:p w:rsidR="00EF4769" w:rsidRPr="00EF4769" w:rsidRDefault="00EF4769" w:rsidP="00EF4769">
      <w:pPr>
        <w:spacing w:after="0" w:line="240" w:lineRule="auto"/>
        <w:ind w:firstLine="709"/>
        <w:jc w:val="both"/>
        <w:rPr>
          <w:rFonts w:ascii="Times New Roman" w:hAnsi="Times New Roman" w:cs="Times New Roman"/>
          <w:color w:val="auto"/>
          <w:sz w:val="28"/>
          <w:szCs w:val="28"/>
        </w:rPr>
      </w:pP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Классификация ошибок:</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Ошибкой в диктанте </w:t>
      </w:r>
      <w:r w:rsidRPr="00EF4769">
        <w:rPr>
          <w:rFonts w:ascii="Times New Roman" w:hAnsi="Times New Roman" w:cs="Times New Roman"/>
          <w:color w:val="auto"/>
          <w:sz w:val="28"/>
          <w:szCs w:val="28"/>
        </w:rPr>
        <w:t>следует считать:</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-нарушение правил орфографии при написании слов;</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-пропуск и искажение бу</w:t>
      </w:r>
      <w:proofErr w:type="gramStart"/>
      <w:r w:rsidRPr="00EF4769">
        <w:rPr>
          <w:rFonts w:ascii="Times New Roman" w:hAnsi="Times New Roman" w:cs="Times New Roman"/>
          <w:color w:val="auto"/>
          <w:sz w:val="28"/>
          <w:szCs w:val="28"/>
        </w:rPr>
        <w:t>кв в сл</w:t>
      </w:r>
      <w:proofErr w:type="gramEnd"/>
      <w:r w:rsidRPr="00EF4769">
        <w:rPr>
          <w:rFonts w:ascii="Times New Roman" w:hAnsi="Times New Roman" w:cs="Times New Roman"/>
          <w:color w:val="auto"/>
          <w:sz w:val="28"/>
          <w:szCs w:val="28"/>
        </w:rPr>
        <w:t>овах;</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-замену слов;</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EF4769" w:rsidRPr="00EF4769" w:rsidRDefault="00EF4769" w:rsidP="00EF4769">
      <w:pPr>
        <w:spacing w:after="0" w:line="240" w:lineRule="auto"/>
        <w:ind w:firstLine="709"/>
        <w:jc w:val="both"/>
        <w:rPr>
          <w:rFonts w:ascii="Times New Roman" w:hAnsi="Times New Roman" w:cs="Times New Roman"/>
          <w:b/>
          <w:bCs/>
          <w:color w:val="auto"/>
          <w:sz w:val="28"/>
          <w:szCs w:val="28"/>
        </w:rPr>
      </w:pPr>
      <w:r w:rsidRPr="00EF4769">
        <w:rPr>
          <w:rFonts w:ascii="Times New Roman" w:hAnsi="Times New Roman" w:cs="Times New Roman"/>
          <w:b/>
          <w:bCs/>
          <w:color w:val="auto"/>
          <w:sz w:val="28"/>
          <w:szCs w:val="28"/>
        </w:rPr>
        <w:t>За ошибку в диктанте не считаются:</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 ошибки </w:t>
      </w:r>
      <w:proofErr w:type="gramStart"/>
      <w:r w:rsidRPr="00EF4769">
        <w:rPr>
          <w:rFonts w:ascii="Times New Roman" w:hAnsi="Times New Roman" w:cs="Times New Roman"/>
          <w:color w:val="auto"/>
          <w:sz w:val="28"/>
          <w:szCs w:val="28"/>
        </w:rPr>
        <w:t>на те</w:t>
      </w:r>
      <w:proofErr w:type="gramEnd"/>
      <w:r w:rsidRPr="00EF4769">
        <w:rPr>
          <w:rFonts w:ascii="Times New Roman" w:hAnsi="Times New Roman" w:cs="Times New Roman"/>
          <w:color w:val="auto"/>
          <w:sz w:val="28"/>
          <w:szCs w:val="28"/>
        </w:rPr>
        <w:t xml:space="preserve">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-единичный пропуск точки в конце предложения, если первое слово следующего предложения написано с заглавной буквы;</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-единичный случай замены одного слова без искажения смысла.</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За одну ошибку в диктанте считаются:</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два исправления;</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две пунктуационные ошибки;</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-повторение ошибок в одном и том же слове (например, в слове «ножи» дважды написано в конце «</w:t>
      </w:r>
      <w:proofErr w:type="spellStart"/>
      <w:r w:rsidRPr="00EF4769">
        <w:rPr>
          <w:rFonts w:ascii="Times New Roman" w:hAnsi="Times New Roman" w:cs="Times New Roman"/>
          <w:color w:val="auto"/>
          <w:sz w:val="28"/>
          <w:szCs w:val="28"/>
        </w:rPr>
        <w:t>ы</w:t>
      </w:r>
      <w:proofErr w:type="spellEnd"/>
      <w:r w:rsidRPr="00EF4769">
        <w:rPr>
          <w:rFonts w:ascii="Times New Roman" w:hAnsi="Times New Roman" w:cs="Times New Roman"/>
          <w:color w:val="auto"/>
          <w:sz w:val="28"/>
          <w:szCs w:val="28"/>
        </w:rPr>
        <w:t>» Если же подобная ошибка встречается в другом слове, она считается за ошибку;</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при выставлении оценки все однотипные ошибки приравниваются к одной орфографической ошибке.</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Негрубыми ошибками считается:</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-повторение одной и той же буквы в слове;</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-недописанное слово;</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-перенос слова, одна часть которого написана на одной строке, а вторая опущена;</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-дважды записанное одно и то же слово в предложении;</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-3 негрубые ошибки = 1 ошибке.</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Однотипные ошибки:</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-первые три однотипные ошибки = 1 ошибке, но каждая следующая подобная считается за отдельную ошибку;</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-при 5 поправках оценка снижается на 1 балл.</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lastRenderedPageBreak/>
        <w:t>Перечень специфических (</w:t>
      </w:r>
      <w:proofErr w:type="spellStart"/>
      <w:r w:rsidRPr="00EF4769">
        <w:rPr>
          <w:rFonts w:ascii="Times New Roman" w:hAnsi="Times New Roman" w:cs="Times New Roman"/>
          <w:color w:val="auto"/>
          <w:sz w:val="28"/>
          <w:szCs w:val="28"/>
        </w:rPr>
        <w:t>дисграфических</w:t>
      </w:r>
      <w:proofErr w:type="spellEnd"/>
      <w:r w:rsidRPr="00EF4769">
        <w:rPr>
          <w:rFonts w:ascii="Times New Roman" w:hAnsi="Times New Roman" w:cs="Times New Roman"/>
          <w:color w:val="auto"/>
          <w:sz w:val="28"/>
          <w:szCs w:val="28"/>
        </w:rPr>
        <w:t>) ошибок учащихся с указанием вида речевого нарушения:</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Ошибки, обусловленные </w:t>
      </w:r>
      <w:proofErr w:type="spellStart"/>
      <w:r w:rsidRPr="00EF4769">
        <w:rPr>
          <w:rFonts w:ascii="Times New Roman" w:hAnsi="Times New Roman" w:cs="Times New Roman"/>
          <w:color w:val="auto"/>
          <w:sz w:val="28"/>
          <w:szCs w:val="28"/>
        </w:rPr>
        <w:t>несформированностью</w:t>
      </w:r>
      <w:proofErr w:type="spellEnd"/>
      <w:r w:rsidRPr="00EF4769">
        <w:rPr>
          <w:rFonts w:ascii="Times New Roman" w:hAnsi="Times New Roman" w:cs="Times New Roman"/>
          <w:color w:val="auto"/>
          <w:sz w:val="28"/>
          <w:szCs w:val="28"/>
        </w:rPr>
        <w:t xml:space="preserve"> фонематических процессов, навыков звукового анализа и синтеза:</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пропуск букв и слогов – «</w:t>
      </w:r>
      <w:proofErr w:type="spellStart"/>
      <w:r w:rsidRPr="00EF4769">
        <w:rPr>
          <w:rFonts w:ascii="Times New Roman" w:hAnsi="Times New Roman" w:cs="Times New Roman"/>
          <w:color w:val="auto"/>
          <w:sz w:val="28"/>
          <w:szCs w:val="28"/>
        </w:rPr>
        <w:t>прощла</w:t>
      </w:r>
      <w:proofErr w:type="spellEnd"/>
      <w:r w:rsidRPr="00EF4769">
        <w:rPr>
          <w:rFonts w:ascii="Times New Roman" w:hAnsi="Times New Roman" w:cs="Times New Roman"/>
          <w:color w:val="auto"/>
          <w:sz w:val="28"/>
          <w:szCs w:val="28"/>
        </w:rPr>
        <w:t>» (прощала), «</w:t>
      </w:r>
      <w:proofErr w:type="spellStart"/>
      <w:r w:rsidRPr="00EF4769">
        <w:rPr>
          <w:rFonts w:ascii="Times New Roman" w:hAnsi="Times New Roman" w:cs="Times New Roman"/>
          <w:color w:val="auto"/>
          <w:sz w:val="28"/>
          <w:szCs w:val="28"/>
        </w:rPr>
        <w:t>жадые</w:t>
      </w:r>
      <w:proofErr w:type="spellEnd"/>
      <w:r w:rsidRPr="00EF4769">
        <w:rPr>
          <w:rFonts w:ascii="Times New Roman" w:hAnsi="Times New Roman" w:cs="Times New Roman"/>
          <w:color w:val="auto"/>
          <w:sz w:val="28"/>
          <w:szCs w:val="28"/>
        </w:rPr>
        <w:t>» (жадные), «</w:t>
      </w:r>
      <w:proofErr w:type="spellStart"/>
      <w:r w:rsidRPr="00EF4769">
        <w:rPr>
          <w:rFonts w:ascii="Times New Roman" w:hAnsi="Times New Roman" w:cs="Times New Roman"/>
          <w:color w:val="auto"/>
          <w:sz w:val="28"/>
          <w:szCs w:val="28"/>
        </w:rPr>
        <w:t>ишка</w:t>
      </w:r>
      <w:proofErr w:type="spellEnd"/>
      <w:r w:rsidRPr="00EF4769">
        <w:rPr>
          <w:rFonts w:ascii="Times New Roman" w:hAnsi="Times New Roman" w:cs="Times New Roman"/>
          <w:color w:val="auto"/>
          <w:sz w:val="28"/>
          <w:szCs w:val="28"/>
        </w:rPr>
        <w:t>» (игрушка);</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перестановка букв и слогов – «</w:t>
      </w:r>
      <w:proofErr w:type="spellStart"/>
      <w:r w:rsidRPr="00EF4769">
        <w:rPr>
          <w:rFonts w:ascii="Times New Roman" w:hAnsi="Times New Roman" w:cs="Times New Roman"/>
          <w:color w:val="auto"/>
          <w:sz w:val="28"/>
          <w:szCs w:val="28"/>
        </w:rPr>
        <w:t>онко</w:t>
      </w:r>
      <w:proofErr w:type="spellEnd"/>
      <w:r w:rsidRPr="00EF4769">
        <w:rPr>
          <w:rFonts w:ascii="Times New Roman" w:hAnsi="Times New Roman" w:cs="Times New Roman"/>
          <w:color w:val="auto"/>
          <w:sz w:val="28"/>
          <w:szCs w:val="28"/>
        </w:rPr>
        <w:t>» (окно), «</w:t>
      </w:r>
      <w:proofErr w:type="spellStart"/>
      <w:r w:rsidRPr="00EF4769">
        <w:rPr>
          <w:rFonts w:ascii="Times New Roman" w:hAnsi="Times New Roman" w:cs="Times New Roman"/>
          <w:color w:val="auto"/>
          <w:sz w:val="28"/>
          <w:szCs w:val="28"/>
        </w:rPr>
        <w:t>звял</w:t>
      </w:r>
      <w:proofErr w:type="spellEnd"/>
      <w:r w:rsidRPr="00EF4769">
        <w:rPr>
          <w:rFonts w:ascii="Times New Roman" w:hAnsi="Times New Roman" w:cs="Times New Roman"/>
          <w:color w:val="auto"/>
          <w:sz w:val="28"/>
          <w:szCs w:val="28"/>
        </w:rPr>
        <w:t>» (взял), «переписал» (переписал),</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w:t>
      </w:r>
      <w:proofErr w:type="spellStart"/>
      <w:r w:rsidRPr="00EF4769">
        <w:rPr>
          <w:rFonts w:ascii="Times New Roman" w:hAnsi="Times New Roman" w:cs="Times New Roman"/>
          <w:color w:val="auto"/>
          <w:sz w:val="28"/>
          <w:szCs w:val="28"/>
        </w:rPr>
        <w:t>натуспила</w:t>
      </w:r>
      <w:proofErr w:type="spellEnd"/>
      <w:r w:rsidRPr="00EF4769">
        <w:rPr>
          <w:rFonts w:ascii="Times New Roman" w:hAnsi="Times New Roman" w:cs="Times New Roman"/>
          <w:color w:val="auto"/>
          <w:sz w:val="28"/>
          <w:szCs w:val="28"/>
        </w:rPr>
        <w:t>» (наступила);</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proofErr w:type="spellStart"/>
      <w:r w:rsidRPr="00EF4769">
        <w:rPr>
          <w:rFonts w:ascii="Times New Roman" w:hAnsi="Times New Roman" w:cs="Times New Roman"/>
          <w:color w:val="auto"/>
          <w:sz w:val="28"/>
          <w:szCs w:val="28"/>
        </w:rPr>
        <w:t>недописывание</w:t>
      </w:r>
      <w:proofErr w:type="spellEnd"/>
      <w:r w:rsidRPr="00EF4769">
        <w:rPr>
          <w:rFonts w:ascii="Times New Roman" w:hAnsi="Times New Roman" w:cs="Times New Roman"/>
          <w:color w:val="auto"/>
          <w:sz w:val="28"/>
          <w:szCs w:val="28"/>
        </w:rPr>
        <w:t xml:space="preserve"> букв и слогов – «дела» (делала), «лопат» (лопата), «</w:t>
      </w:r>
      <w:proofErr w:type="spellStart"/>
      <w:r w:rsidRPr="00EF4769">
        <w:rPr>
          <w:rFonts w:ascii="Times New Roman" w:hAnsi="Times New Roman" w:cs="Times New Roman"/>
          <w:color w:val="auto"/>
          <w:sz w:val="28"/>
          <w:szCs w:val="28"/>
        </w:rPr>
        <w:t>набухл</w:t>
      </w:r>
      <w:proofErr w:type="spellEnd"/>
      <w:r w:rsidRPr="00EF4769">
        <w:rPr>
          <w:rFonts w:ascii="Times New Roman" w:hAnsi="Times New Roman" w:cs="Times New Roman"/>
          <w:color w:val="auto"/>
          <w:sz w:val="28"/>
          <w:szCs w:val="28"/>
        </w:rPr>
        <w:t>» (набухли);</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наращивание слова лишними буквами и слогами – «</w:t>
      </w:r>
      <w:proofErr w:type="spellStart"/>
      <w:r w:rsidRPr="00EF4769">
        <w:rPr>
          <w:rFonts w:ascii="Times New Roman" w:hAnsi="Times New Roman" w:cs="Times New Roman"/>
          <w:color w:val="auto"/>
          <w:sz w:val="28"/>
          <w:szCs w:val="28"/>
        </w:rPr>
        <w:t>тарава</w:t>
      </w:r>
      <w:proofErr w:type="spellEnd"/>
      <w:r w:rsidRPr="00EF4769">
        <w:rPr>
          <w:rFonts w:ascii="Times New Roman" w:hAnsi="Times New Roman" w:cs="Times New Roman"/>
          <w:color w:val="auto"/>
          <w:sz w:val="28"/>
          <w:szCs w:val="28"/>
        </w:rPr>
        <w:t>» (трава), «</w:t>
      </w:r>
      <w:proofErr w:type="spellStart"/>
      <w:r w:rsidRPr="00EF4769">
        <w:rPr>
          <w:rFonts w:ascii="Times New Roman" w:hAnsi="Times New Roman" w:cs="Times New Roman"/>
          <w:color w:val="auto"/>
          <w:sz w:val="28"/>
          <w:szCs w:val="28"/>
        </w:rPr>
        <w:t>катораые</w:t>
      </w:r>
      <w:proofErr w:type="spellEnd"/>
      <w:r w:rsidRPr="00EF4769">
        <w:rPr>
          <w:rFonts w:ascii="Times New Roman" w:hAnsi="Times New Roman" w:cs="Times New Roman"/>
          <w:color w:val="auto"/>
          <w:sz w:val="28"/>
          <w:szCs w:val="28"/>
        </w:rPr>
        <w:t>» (которые), «</w:t>
      </w:r>
      <w:proofErr w:type="spellStart"/>
      <w:r w:rsidRPr="00EF4769">
        <w:rPr>
          <w:rFonts w:ascii="Times New Roman" w:hAnsi="Times New Roman" w:cs="Times New Roman"/>
          <w:color w:val="auto"/>
          <w:sz w:val="28"/>
          <w:szCs w:val="28"/>
        </w:rPr>
        <w:t>бабабушка</w:t>
      </w:r>
      <w:proofErr w:type="spellEnd"/>
      <w:r w:rsidRPr="00EF4769">
        <w:rPr>
          <w:rFonts w:ascii="Times New Roman" w:hAnsi="Times New Roman" w:cs="Times New Roman"/>
          <w:color w:val="auto"/>
          <w:sz w:val="28"/>
          <w:szCs w:val="28"/>
        </w:rPr>
        <w:t>» (бабушка), «</w:t>
      </w:r>
      <w:proofErr w:type="spellStart"/>
      <w:r w:rsidRPr="00EF4769">
        <w:rPr>
          <w:rFonts w:ascii="Times New Roman" w:hAnsi="Times New Roman" w:cs="Times New Roman"/>
          <w:color w:val="auto"/>
          <w:sz w:val="28"/>
          <w:szCs w:val="28"/>
        </w:rPr>
        <w:t>клюкиква</w:t>
      </w:r>
      <w:proofErr w:type="spellEnd"/>
      <w:r w:rsidRPr="00EF4769">
        <w:rPr>
          <w:rFonts w:ascii="Times New Roman" w:hAnsi="Times New Roman" w:cs="Times New Roman"/>
          <w:color w:val="auto"/>
          <w:sz w:val="28"/>
          <w:szCs w:val="28"/>
        </w:rPr>
        <w:t>» (клюква);</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искажение слова – «</w:t>
      </w:r>
      <w:proofErr w:type="spellStart"/>
      <w:r w:rsidRPr="00EF4769">
        <w:rPr>
          <w:rFonts w:ascii="Times New Roman" w:hAnsi="Times New Roman" w:cs="Times New Roman"/>
          <w:color w:val="auto"/>
          <w:sz w:val="28"/>
          <w:szCs w:val="28"/>
        </w:rPr>
        <w:t>наотух</w:t>
      </w:r>
      <w:proofErr w:type="spellEnd"/>
      <w:r w:rsidRPr="00EF4769">
        <w:rPr>
          <w:rFonts w:ascii="Times New Roman" w:hAnsi="Times New Roman" w:cs="Times New Roman"/>
          <w:color w:val="auto"/>
          <w:sz w:val="28"/>
          <w:szCs w:val="28"/>
        </w:rPr>
        <w:t>» (на охоту), «</w:t>
      </w:r>
      <w:proofErr w:type="spellStart"/>
      <w:r w:rsidRPr="00EF4769">
        <w:rPr>
          <w:rFonts w:ascii="Times New Roman" w:hAnsi="Times New Roman" w:cs="Times New Roman"/>
          <w:color w:val="auto"/>
          <w:sz w:val="28"/>
          <w:szCs w:val="28"/>
        </w:rPr>
        <w:t>хабаб</w:t>
      </w:r>
      <w:proofErr w:type="spellEnd"/>
      <w:r w:rsidRPr="00EF4769">
        <w:rPr>
          <w:rFonts w:ascii="Times New Roman" w:hAnsi="Times New Roman" w:cs="Times New Roman"/>
          <w:color w:val="auto"/>
          <w:sz w:val="28"/>
          <w:szCs w:val="28"/>
        </w:rPr>
        <w:t>» (</w:t>
      </w:r>
      <w:proofErr w:type="gramStart"/>
      <w:r w:rsidRPr="00EF4769">
        <w:rPr>
          <w:rFonts w:ascii="Times New Roman" w:hAnsi="Times New Roman" w:cs="Times New Roman"/>
          <w:color w:val="auto"/>
          <w:sz w:val="28"/>
          <w:szCs w:val="28"/>
        </w:rPr>
        <w:t>храбрый</w:t>
      </w:r>
      <w:proofErr w:type="gramEnd"/>
      <w:r w:rsidRPr="00EF4769">
        <w:rPr>
          <w:rFonts w:ascii="Times New Roman" w:hAnsi="Times New Roman" w:cs="Times New Roman"/>
          <w:color w:val="auto"/>
          <w:sz w:val="28"/>
          <w:szCs w:val="28"/>
        </w:rPr>
        <w:t>), «щуки» (щеки), «спеки» (с пенька);</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слитное написание слов и их произвольное деление – «</w:t>
      </w:r>
      <w:proofErr w:type="spellStart"/>
      <w:r w:rsidRPr="00EF4769">
        <w:rPr>
          <w:rFonts w:ascii="Times New Roman" w:hAnsi="Times New Roman" w:cs="Times New Roman"/>
          <w:color w:val="auto"/>
          <w:sz w:val="28"/>
          <w:szCs w:val="28"/>
        </w:rPr>
        <w:t>насто</w:t>
      </w:r>
      <w:proofErr w:type="spellEnd"/>
      <w:r w:rsidRPr="00EF4769">
        <w:rPr>
          <w:rFonts w:ascii="Times New Roman" w:hAnsi="Times New Roman" w:cs="Times New Roman"/>
          <w:color w:val="auto"/>
          <w:sz w:val="28"/>
          <w:szCs w:val="28"/>
        </w:rPr>
        <w:t>» (на сто), «</w:t>
      </w:r>
      <w:proofErr w:type="spellStart"/>
      <w:r w:rsidRPr="00EF4769">
        <w:rPr>
          <w:rFonts w:ascii="Times New Roman" w:hAnsi="Times New Roman" w:cs="Times New Roman"/>
          <w:color w:val="auto"/>
          <w:sz w:val="28"/>
          <w:szCs w:val="28"/>
        </w:rPr>
        <w:t>виситнастне</w:t>
      </w:r>
      <w:proofErr w:type="spellEnd"/>
      <w:r w:rsidRPr="00EF4769">
        <w:rPr>
          <w:rFonts w:ascii="Times New Roman" w:hAnsi="Times New Roman" w:cs="Times New Roman"/>
          <w:color w:val="auto"/>
          <w:sz w:val="28"/>
          <w:szCs w:val="28"/>
        </w:rPr>
        <w:t>» (висит на стене);</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неумение определить границы предложения в тексте, слитное написание предложений – «Мой отец шофёр. Работа шофёра трудная шофёру надо хорошо</w:t>
      </w:r>
      <w:proofErr w:type="gramStart"/>
      <w:r w:rsidRPr="00EF4769">
        <w:rPr>
          <w:rFonts w:ascii="Times New Roman" w:hAnsi="Times New Roman" w:cs="Times New Roman"/>
          <w:color w:val="auto"/>
          <w:sz w:val="28"/>
          <w:szCs w:val="28"/>
        </w:rPr>
        <w:t>.</w:t>
      </w:r>
      <w:proofErr w:type="gramEnd"/>
      <w:r w:rsidRPr="00EF4769">
        <w:rPr>
          <w:rFonts w:ascii="Times New Roman" w:hAnsi="Times New Roman" w:cs="Times New Roman"/>
          <w:color w:val="auto"/>
          <w:sz w:val="28"/>
          <w:szCs w:val="28"/>
        </w:rPr>
        <w:t xml:space="preserve"> </w:t>
      </w:r>
      <w:proofErr w:type="gramStart"/>
      <w:r w:rsidRPr="00EF4769">
        <w:rPr>
          <w:rFonts w:ascii="Times New Roman" w:hAnsi="Times New Roman" w:cs="Times New Roman"/>
          <w:color w:val="auto"/>
          <w:sz w:val="28"/>
          <w:szCs w:val="28"/>
        </w:rPr>
        <w:t>з</w:t>
      </w:r>
      <w:proofErr w:type="gramEnd"/>
      <w:r w:rsidRPr="00EF4769">
        <w:rPr>
          <w:rFonts w:ascii="Times New Roman" w:hAnsi="Times New Roman" w:cs="Times New Roman"/>
          <w:color w:val="auto"/>
          <w:sz w:val="28"/>
          <w:szCs w:val="28"/>
        </w:rPr>
        <w:t>нать машину после школы я тоже. Буду шофёром»;</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замена одной буквы на другую – «</w:t>
      </w:r>
      <w:proofErr w:type="spellStart"/>
      <w:r w:rsidRPr="00EF4769">
        <w:rPr>
          <w:rFonts w:ascii="Times New Roman" w:hAnsi="Times New Roman" w:cs="Times New Roman"/>
          <w:color w:val="auto"/>
          <w:sz w:val="28"/>
          <w:szCs w:val="28"/>
        </w:rPr>
        <w:t>трюх</w:t>
      </w:r>
      <w:proofErr w:type="spellEnd"/>
      <w:r w:rsidRPr="00EF4769">
        <w:rPr>
          <w:rFonts w:ascii="Times New Roman" w:hAnsi="Times New Roman" w:cs="Times New Roman"/>
          <w:color w:val="auto"/>
          <w:sz w:val="28"/>
          <w:szCs w:val="28"/>
        </w:rPr>
        <w:t>» (трёх), «у </w:t>
      </w:r>
      <w:proofErr w:type="spellStart"/>
      <w:r w:rsidRPr="00EF4769">
        <w:rPr>
          <w:rFonts w:ascii="Times New Roman" w:hAnsi="Times New Roman" w:cs="Times New Roman"/>
          <w:color w:val="auto"/>
          <w:sz w:val="28"/>
          <w:szCs w:val="28"/>
        </w:rPr>
        <w:t>глеста</w:t>
      </w:r>
      <w:proofErr w:type="spellEnd"/>
      <w:r w:rsidRPr="00EF4769">
        <w:rPr>
          <w:rFonts w:ascii="Times New Roman" w:hAnsi="Times New Roman" w:cs="Times New Roman"/>
          <w:color w:val="auto"/>
          <w:sz w:val="28"/>
          <w:szCs w:val="28"/>
        </w:rPr>
        <w:t>» (у клеста), «</w:t>
      </w:r>
      <w:proofErr w:type="spellStart"/>
      <w:r w:rsidRPr="00EF4769">
        <w:rPr>
          <w:rFonts w:ascii="Times New Roman" w:hAnsi="Times New Roman" w:cs="Times New Roman"/>
          <w:color w:val="auto"/>
          <w:sz w:val="28"/>
          <w:szCs w:val="28"/>
        </w:rPr>
        <w:t>тельпан</w:t>
      </w:r>
      <w:proofErr w:type="spellEnd"/>
      <w:r w:rsidRPr="00EF4769">
        <w:rPr>
          <w:rFonts w:ascii="Times New Roman" w:hAnsi="Times New Roman" w:cs="Times New Roman"/>
          <w:color w:val="auto"/>
          <w:sz w:val="28"/>
          <w:szCs w:val="28"/>
        </w:rPr>
        <w:t>» (тюльпан), «</w:t>
      </w:r>
      <w:proofErr w:type="spellStart"/>
      <w:r w:rsidRPr="00EF4769">
        <w:rPr>
          <w:rFonts w:ascii="Times New Roman" w:hAnsi="Times New Roman" w:cs="Times New Roman"/>
          <w:color w:val="auto"/>
          <w:sz w:val="28"/>
          <w:szCs w:val="28"/>
        </w:rPr>
        <w:t>шапаги</w:t>
      </w:r>
      <w:proofErr w:type="spellEnd"/>
      <w:r w:rsidRPr="00EF4769">
        <w:rPr>
          <w:rFonts w:ascii="Times New Roman" w:hAnsi="Times New Roman" w:cs="Times New Roman"/>
          <w:color w:val="auto"/>
          <w:sz w:val="28"/>
          <w:szCs w:val="28"/>
        </w:rPr>
        <w:t>» (сапоги), «</w:t>
      </w:r>
      <w:proofErr w:type="spellStart"/>
      <w:r w:rsidRPr="00EF4769">
        <w:rPr>
          <w:rFonts w:ascii="Times New Roman" w:hAnsi="Times New Roman" w:cs="Times New Roman"/>
          <w:color w:val="auto"/>
          <w:sz w:val="28"/>
          <w:szCs w:val="28"/>
        </w:rPr>
        <w:t>чветы</w:t>
      </w:r>
      <w:proofErr w:type="spellEnd"/>
      <w:r w:rsidRPr="00EF4769">
        <w:rPr>
          <w:rFonts w:ascii="Times New Roman" w:hAnsi="Times New Roman" w:cs="Times New Roman"/>
          <w:color w:val="auto"/>
          <w:sz w:val="28"/>
          <w:szCs w:val="28"/>
        </w:rPr>
        <w:t>» (цветы);</w:t>
      </w:r>
    </w:p>
    <w:p w:rsidR="00EF4769" w:rsidRPr="00EF4769" w:rsidRDefault="00EF4769" w:rsidP="005B4FD5">
      <w:pPr>
        <w:spacing w:after="0" w:line="240" w:lineRule="auto"/>
        <w:ind w:left="720"/>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нарушение смягчения согласных – «</w:t>
      </w:r>
      <w:proofErr w:type="spellStart"/>
      <w:r w:rsidRPr="00EF4769">
        <w:rPr>
          <w:rFonts w:ascii="Times New Roman" w:hAnsi="Times New Roman" w:cs="Times New Roman"/>
          <w:color w:val="auto"/>
          <w:sz w:val="28"/>
          <w:szCs w:val="28"/>
        </w:rPr>
        <w:t>васелки</w:t>
      </w:r>
      <w:proofErr w:type="spellEnd"/>
      <w:r w:rsidRPr="00EF4769">
        <w:rPr>
          <w:rFonts w:ascii="Times New Roman" w:hAnsi="Times New Roman" w:cs="Times New Roman"/>
          <w:color w:val="auto"/>
          <w:sz w:val="28"/>
          <w:szCs w:val="28"/>
        </w:rPr>
        <w:t>» (васильки), «</w:t>
      </w:r>
      <w:proofErr w:type="spellStart"/>
      <w:r w:rsidRPr="00EF4769">
        <w:rPr>
          <w:rFonts w:ascii="Times New Roman" w:hAnsi="Times New Roman" w:cs="Times New Roman"/>
          <w:color w:val="auto"/>
          <w:sz w:val="28"/>
          <w:szCs w:val="28"/>
        </w:rPr>
        <w:t>смали</w:t>
      </w:r>
      <w:proofErr w:type="spellEnd"/>
      <w:r w:rsidRPr="00EF4769">
        <w:rPr>
          <w:rFonts w:ascii="Times New Roman" w:hAnsi="Times New Roman" w:cs="Times New Roman"/>
          <w:color w:val="auto"/>
          <w:sz w:val="28"/>
          <w:szCs w:val="28"/>
        </w:rPr>
        <w:t>» (смяли), «кон» (конь), «</w:t>
      </w:r>
      <w:proofErr w:type="spellStart"/>
      <w:r w:rsidRPr="00EF4769">
        <w:rPr>
          <w:rFonts w:ascii="Times New Roman" w:hAnsi="Times New Roman" w:cs="Times New Roman"/>
          <w:color w:val="auto"/>
          <w:sz w:val="28"/>
          <w:szCs w:val="28"/>
        </w:rPr>
        <w:t>лублу</w:t>
      </w:r>
      <w:proofErr w:type="spellEnd"/>
      <w:r w:rsidRPr="00EF4769">
        <w:rPr>
          <w:rFonts w:ascii="Times New Roman" w:hAnsi="Times New Roman" w:cs="Times New Roman"/>
          <w:color w:val="auto"/>
          <w:sz w:val="28"/>
          <w:szCs w:val="28"/>
        </w:rPr>
        <w:t>» (люблю).</w:t>
      </w:r>
    </w:p>
    <w:p w:rsidR="00EF4769" w:rsidRPr="00EF4769" w:rsidRDefault="00EF4769" w:rsidP="00B072C6">
      <w:pPr>
        <w:numPr>
          <w:ilvl w:val="0"/>
          <w:numId w:val="44"/>
        </w:numPr>
        <w:spacing w:after="0" w:line="240" w:lineRule="auto"/>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Ошибки, обусловленные </w:t>
      </w:r>
      <w:proofErr w:type="spellStart"/>
      <w:r w:rsidRPr="00EF4769">
        <w:rPr>
          <w:rFonts w:ascii="Times New Roman" w:hAnsi="Times New Roman" w:cs="Times New Roman"/>
          <w:color w:val="auto"/>
          <w:sz w:val="28"/>
          <w:szCs w:val="28"/>
        </w:rPr>
        <w:t>несформированностью</w:t>
      </w:r>
      <w:proofErr w:type="spellEnd"/>
      <w:r w:rsidRPr="00EF4769">
        <w:rPr>
          <w:rFonts w:ascii="Times New Roman" w:hAnsi="Times New Roman" w:cs="Times New Roman"/>
          <w:color w:val="auto"/>
          <w:sz w:val="28"/>
          <w:szCs w:val="28"/>
        </w:rPr>
        <w:t xml:space="preserve"> кинетической и динамической стороны двигательного акта:</w:t>
      </w:r>
    </w:p>
    <w:p w:rsidR="00EF4769" w:rsidRPr="00EF4769" w:rsidRDefault="00FC49B8" w:rsidP="00FC49B8">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 xml:space="preserve">смешения букв по кинетическому сходству – </w:t>
      </w:r>
      <w:proofErr w:type="spellStart"/>
      <w:r w:rsidR="00EF4769" w:rsidRPr="00EF4769">
        <w:rPr>
          <w:rFonts w:ascii="Times New Roman" w:hAnsi="Times New Roman" w:cs="Times New Roman"/>
          <w:color w:val="auto"/>
          <w:sz w:val="28"/>
          <w:szCs w:val="28"/>
        </w:rPr>
        <w:t>о-а</w:t>
      </w:r>
      <w:proofErr w:type="spellEnd"/>
      <w:r w:rsidR="00EF4769" w:rsidRPr="00EF4769">
        <w:rPr>
          <w:rFonts w:ascii="Times New Roman" w:hAnsi="Times New Roman" w:cs="Times New Roman"/>
          <w:color w:val="auto"/>
          <w:sz w:val="28"/>
          <w:szCs w:val="28"/>
        </w:rPr>
        <w:t xml:space="preserve"> «</w:t>
      </w:r>
      <w:proofErr w:type="spellStart"/>
      <w:r w:rsidR="00EF4769" w:rsidRPr="00EF4769">
        <w:rPr>
          <w:rFonts w:ascii="Times New Roman" w:hAnsi="Times New Roman" w:cs="Times New Roman"/>
          <w:color w:val="auto"/>
          <w:sz w:val="28"/>
          <w:szCs w:val="28"/>
        </w:rPr>
        <w:t>бонт</w:t>
      </w:r>
      <w:proofErr w:type="spellEnd"/>
      <w:r w:rsidR="00EF4769" w:rsidRPr="00EF4769">
        <w:rPr>
          <w:rFonts w:ascii="Times New Roman" w:hAnsi="Times New Roman" w:cs="Times New Roman"/>
          <w:color w:val="auto"/>
          <w:sz w:val="28"/>
          <w:szCs w:val="28"/>
        </w:rPr>
        <w:t xml:space="preserve">» (бант), </w:t>
      </w:r>
      <w:proofErr w:type="spellStart"/>
      <w:r w:rsidR="00EF4769" w:rsidRPr="00EF4769">
        <w:rPr>
          <w:rFonts w:ascii="Times New Roman" w:hAnsi="Times New Roman" w:cs="Times New Roman"/>
          <w:color w:val="auto"/>
          <w:sz w:val="28"/>
          <w:szCs w:val="28"/>
        </w:rPr>
        <w:t>б-д</w:t>
      </w:r>
      <w:proofErr w:type="spellEnd"/>
      <w:r w:rsidR="00EF4769" w:rsidRPr="00EF4769">
        <w:rPr>
          <w:rFonts w:ascii="Times New Roman" w:hAnsi="Times New Roman" w:cs="Times New Roman"/>
          <w:color w:val="auto"/>
          <w:sz w:val="28"/>
          <w:szCs w:val="28"/>
        </w:rPr>
        <w:t xml:space="preserve"> «</w:t>
      </w:r>
      <w:proofErr w:type="spellStart"/>
      <w:r w:rsidR="00EF4769" w:rsidRPr="00EF4769">
        <w:rPr>
          <w:rFonts w:ascii="Times New Roman" w:hAnsi="Times New Roman" w:cs="Times New Roman"/>
          <w:color w:val="auto"/>
          <w:sz w:val="28"/>
          <w:szCs w:val="28"/>
        </w:rPr>
        <w:t>убача</w:t>
      </w:r>
      <w:proofErr w:type="spellEnd"/>
      <w:r w:rsidR="00EF4769" w:rsidRPr="00EF4769">
        <w:rPr>
          <w:rFonts w:ascii="Times New Roman" w:hAnsi="Times New Roman" w:cs="Times New Roman"/>
          <w:color w:val="auto"/>
          <w:sz w:val="28"/>
          <w:szCs w:val="28"/>
        </w:rPr>
        <w:t xml:space="preserve">» (удача), </w:t>
      </w:r>
      <w:proofErr w:type="gramStart"/>
      <w:r w:rsidR="00EF4769" w:rsidRPr="00EF4769">
        <w:rPr>
          <w:rFonts w:ascii="Times New Roman" w:hAnsi="Times New Roman" w:cs="Times New Roman"/>
          <w:color w:val="auto"/>
          <w:sz w:val="28"/>
          <w:szCs w:val="28"/>
        </w:rPr>
        <w:t>и-</w:t>
      </w:r>
      <w:proofErr w:type="gramEnd"/>
      <w:r w:rsidR="00EF4769" w:rsidRPr="00EF4769">
        <w:rPr>
          <w:rFonts w:ascii="Times New Roman" w:hAnsi="Times New Roman" w:cs="Times New Roman"/>
          <w:color w:val="auto"/>
          <w:sz w:val="28"/>
          <w:szCs w:val="28"/>
        </w:rPr>
        <w:t xml:space="preserve"> у «</w:t>
      </w:r>
      <w:proofErr w:type="spellStart"/>
      <w:r w:rsidR="00EF4769" w:rsidRPr="00EF4769">
        <w:rPr>
          <w:rFonts w:ascii="Times New Roman" w:hAnsi="Times New Roman" w:cs="Times New Roman"/>
          <w:color w:val="auto"/>
          <w:sz w:val="28"/>
          <w:szCs w:val="28"/>
        </w:rPr>
        <w:t>прурода</w:t>
      </w:r>
      <w:proofErr w:type="spellEnd"/>
      <w:r w:rsidR="00EF4769" w:rsidRPr="00EF4769">
        <w:rPr>
          <w:rFonts w:ascii="Times New Roman" w:hAnsi="Times New Roman" w:cs="Times New Roman"/>
          <w:color w:val="auto"/>
          <w:sz w:val="28"/>
          <w:szCs w:val="28"/>
        </w:rPr>
        <w:t>» (природа),</w:t>
      </w:r>
      <w:r>
        <w:rPr>
          <w:rFonts w:ascii="Times New Roman" w:hAnsi="Times New Roman" w:cs="Times New Roman"/>
          <w:color w:val="auto"/>
          <w:sz w:val="28"/>
          <w:szCs w:val="28"/>
        </w:rPr>
        <w:t xml:space="preserve"> </w:t>
      </w:r>
      <w:proofErr w:type="spellStart"/>
      <w:r w:rsidR="00EF4769" w:rsidRPr="00EF4769">
        <w:rPr>
          <w:rFonts w:ascii="Times New Roman" w:hAnsi="Times New Roman" w:cs="Times New Roman"/>
          <w:color w:val="auto"/>
          <w:sz w:val="28"/>
          <w:szCs w:val="28"/>
        </w:rPr>
        <w:t>п-т</w:t>
      </w:r>
      <w:proofErr w:type="spellEnd"/>
      <w:r w:rsidR="00EF4769" w:rsidRPr="00EF4769">
        <w:rPr>
          <w:rFonts w:ascii="Times New Roman" w:hAnsi="Times New Roman" w:cs="Times New Roman"/>
          <w:color w:val="auto"/>
          <w:sz w:val="28"/>
          <w:szCs w:val="28"/>
        </w:rPr>
        <w:t xml:space="preserve"> «</w:t>
      </w:r>
      <w:proofErr w:type="spellStart"/>
      <w:r w:rsidR="00EF4769" w:rsidRPr="00EF4769">
        <w:rPr>
          <w:rFonts w:ascii="Times New Roman" w:hAnsi="Times New Roman" w:cs="Times New Roman"/>
          <w:color w:val="auto"/>
          <w:sz w:val="28"/>
          <w:szCs w:val="28"/>
        </w:rPr>
        <w:t>спанция</w:t>
      </w:r>
      <w:proofErr w:type="spellEnd"/>
      <w:r w:rsidR="00EF4769" w:rsidRPr="00EF4769">
        <w:rPr>
          <w:rFonts w:ascii="Times New Roman" w:hAnsi="Times New Roman" w:cs="Times New Roman"/>
          <w:color w:val="auto"/>
          <w:sz w:val="28"/>
          <w:szCs w:val="28"/>
        </w:rPr>
        <w:t xml:space="preserve">» (станция), </w:t>
      </w:r>
      <w:proofErr w:type="spellStart"/>
      <w:r w:rsidR="00EF4769" w:rsidRPr="00EF4769">
        <w:rPr>
          <w:rFonts w:ascii="Times New Roman" w:hAnsi="Times New Roman" w:cs="Times New Roman"/>
          <w:color w:val="auto"/>
          <w:sz w:val="28"/>
          <w:szCs w:val="28"/>
        </w:rPr>
        <w:t>х-ж</w:t>
      </w:r>
      <w:proofErr w:type="spellEnd"/>
      <w:r w:rsidR="00EF4769" w:rsidRPr="00EF4769">
        <w:rPr>
          <w:rFonts w:ascii="Times New Roman" w:hAnsi="Times New Roman" w:cs="Times New Roman"/>
          <w:color w:val="auto"/>
          <w:sz w:val="28"/>
          <w:szCs w:val="28"/>
        </w:rPr>
        <w:t xml:space="preserve"> «</w:t>
      </w:r>
      <w:proofErr w:type="spellStart"/>
      <w:r w:rsidR="00EF4769" w:rsidRPr="00EF4769">
        <w:rPr>
          <w:rFonts w:ascii="Times New Roman" w:hAnsi="Times New Roman" w:cs="Times New Roman"/>
          <w:color w:val="auto"/>
          <w:sz w:val="28"/>
          <w:szCs w:val="28"/>
        </w:rPr>
        <w:t>дорохки</w:t>
      </w:r>
      <w:proofErr w:type="spellEnd"/>
      <w:r w:rsidR="00EF4769" w:rsidRPr="00EF4769">
        <w:rPr>
          <w:rFonts w:ascii="Times New Roman" w:hAnsi="Times New Roman" w:cs="Times New Roman"/>
          <w:color w:val="auto"/>
          <w:sz w:val="28"/>
          <w:szCs w:val="28"/>
        </w:rPr>
        <w:t xml:space="preserve">» (дорожки), </w:t>
      </w:r>
      <w:proofErr w:type="spellStart"/>
      <w:r w:rsidR="00EF4769" w:rsidRPr="00EF4769">
        <w:rPr>
          <w:rFonts w:ascii="Times New Roman" w:hAnsi="Times New Roman" w:cs="Times New Roman"/>
          <w:color w:val="auto"/>
          <w:sz w:val="28"/>
          <w:szCs w:val="28"/>
        </w:rPr>
        <w:t>л-я</w:t>
      </w:r>
      <w:proofErr w:type="spellEnd"/>
      <w:r w:rsidR="00EF4769" w:rsidRPr="00EF4769">
        <w:rPr>
          <w:rFonts w:ascii="Times New Roman" w:hAnsi="Times New Roman" w:cs="Times New Roman"/>
          <w:color w:val="auto"/>
          <w:sz w:val="28"/>
          <w:szCs w:val="28"/>
        </w:rPr>
        <w:t xml:space="preserve"> «</w:t>
      </w:r>
      <w:proofErr w:type="spellStart"/>
      <w:r w:rsidR="00EF4769" w:rsidRPr="00EF4769">
        <w:rPr>
          <w:rFonts w:ascii="Times New Roman" w:hAnsi="Times New Roman" w:cs="Times New Roman"/>
          <w:color w:val="auto"/>
          <w:sz w:val="28"/>
          <w:szCs w:val="28"/>
        </w:rPr>
        <w:t>кяюч</w:t>
      </w:r>
      <w:proofErr w:type="spellEnd"/>
      <w:r w:rsidR="00EF4769" w:rsidRPr="00EF4769">
        <w:rPr>
          <w:rFonts w:ascii="Times New Roman" w:hAnsi="Times New Roman" w:cs="Times New Roman"/>
          <w:color w:val="auto"/>
          <w:sz w:val="28"/>
          <w:szCs w:val="28"/>
        </w:rPr>
        <w:t xml:space="preserve">» (ключ), </w:t>
      </w:r>
      <w:proofErr w:type="spellStart"/>
      <w:r w:rsidR="00EF4769" w:rsidRPr="00EF4769">
        <w:rPr>
          <w:rFonts w:ascii="Times New Roman" w:hAnsi="Times New Roman" w:cs="Times New Roman"/>
          <w:color w:val="auto"/>
          <w:sz w:val="28"/>
          <w:szCs w:val="28"/>
        </w:rPr>
        <w:t>л-м</w:t>
      </w:r>
      <w:proofErr w:type="spellEnd"/>
      <w:r w:rsidR="00EF4769" w:rsidRPr="00EF4769">
        <w:rPr>
          <w:rFonts w:ascii="Times New Roman" w:hAnsi="Times New Roman" w:cs="Times New Roman"/>
          <w:color w:val="auto"/>
          <w:sz w:val="28"/>
          <w:szCs w:val="28"/>
        </w:rPr>
        <w:t xml:space="preserve"> «</w:t>
      </w:r>
      <w:proofErr w:type="spellStart"/>
      <w:r w:rsidR="00EF4769" w:rsidRPr="00EF4769">
        <w:rPr>
          <w:rFonts w:ascii="Times New Roman" w:hAnsi="Times New Roman" w:cs="Times New Roman"/>
          <w:color w:val="auto"/>
          <w:sz w:val="28"/>
          <w:szCs w:val="28"/>
        </w:rPr>
        <w:t>полидор</w:t>
      </w:r>
      <w:proofErr w:type="spellEnd"/>
      <w:r w:rsidR="00EF4769" w:rsidRPr="00EF4769">
        <w:rPr>
          <w:rFonts w:ascii="Times New Roman" w:hAnsi="Times New Roman" w:cs="Times New Roman"/>
          <w:color w:val="auto"/>
          <w:sz w:val="28"/>
          <w:szCs w:val="28"/>
        </w:rPr>
        <w:t xml:space="preserve">» (помидор), </w:t>
      </w:r>
      <w:proofErr w:type="spellStart"/>
      <w:r w:rsidR="00EF4769" w:rsidRPr="00EF4769">
        <w:rPr>
          <w:rFonts w:ascii="Times New Roman" w:hAnsi="Times New Roman" w:cs="Times New Roman"/>
          <w:color w:val="auto"/>
          <w:sz w:val="28"/>
          <w:szCs w:val="28"/>
        </w:rPr>
        <w:t>и-ш</w:t>
      </w:r>
      <w:proofErr w:type="spellEnd"/>
      <w:r w:rsidR="00EF4769" w:rsidRPr="00EF4769">
        <w:rPr>
          <w:rFonts w:ascii="Times New Roman" w:hAnsi="Times New Roman" w:cs="Times New Roman"/>
          <w:color w:val="auto"/>
          <w:sz w:val="28"/>
          <w:szCs w:val="28"/>
        </w:rPr>
        <w:t xml:space="preserve"> «</w:t>
      </w:r>
      <w:proofErr w:type="spellStart"/>
      <w:r w:rsidR="00EF4769" w:rsidRPr="00EF4769">
        <w:rPr>
          <w:rFonts w:ascii="Times New Roman" w:hAnsi="Times New Roman" w:cs="Times New Roman"/>
          <w:color w:val="auto"/>
          <w:sz w:val="28"/>
          <w:szCs w:val="28"/>
        </w:rPr>
        <w:t>лягуика</w:t>
      </w:r>
      <w:proofErr w:type="spellEnd"/>
      <w:r w:rsidR="00EF4769" w:rsidRPr="00EF4769">
        <w:rPr>
          <w:rFonts w:ascii="Times New Roman" w:hAnsi="Times New Roman" w:cs="Times New Roman"/>
          <w:color w:val="auto"/>
          <w:sz w:val="28"/>
          <w:szCs w:val="28"/>
        </w:rPr>
        <w:t>» (лягушка).</w:t>
      </w:r>
    </w:p>
    <w:p w:rsidR="00EF4769" w:rsidRPr="00FC49B8" w:rsidRDefault="00EF4769" w:rsidP="00B072C6">
      <w:pPr>
        <w:numPr>
          <w:ilvl w:val="0"/>
          <w:numId w:val="45"/>
        </w:numPr>
        <w:spacing w:after="0" w:line="240" w:lineRule="auto"/>
        <w:ind w:hanging="436"/>
        <w:jc w:val="both"/>
        <w:rPr>
          <w:rFonts w:ascii="Times New Roman" w:hAnsi="Times New Roman" w:cs="Times New Roman"/>
          <w:color w:val="auto"/>
          <w:sz w:val="28"/>
          <w:szCs w:val="28"/>
        </w:rPr>
      </w:pPr>
      <w:r w:rsidRPr="00FC49B8">
        <w:rPr>
          <w:rFonts w:ascii="Times New Roman" w:hAnsi="Times New Roman" w:cs="Times New Roman"/>
          <w:color w:val="auto"/>
          <w:sz w:val="28"/>
          <w:szCs w:val="28"/>
        </w:rPr>
        <w:t xml:space="preserve">Ошибки, обусловленные </w:t>
      </w:r>
      <w:proofErr w:type="spellStart"/>
      <w:r w:rsidRPr="00FC49B8">
        <w:rPr>
          <w:rFonts w:ascii="Times New Roman" w:hAnsi="Times New Roman" w:cs="Times New Roman"/>
          <w:color w:val="auto"/>
          <w:sz w:val="28"/>
          <w:szCs w:val="28"/>
        </w:rPr>
        <w:t>несформированностью</w:t>
      </w:r>
      <w:proofErr w:type="spellEnd"/>
      <w:r w:rsidRPr="00FC49B8">
        <w:rPr>
          <w:rFonts w:ascii="Times New Roman" w:hAnsi="Times New Roman" w:cs="Times New Roman"/>
          <w:color w:val="auto"/>
          <w:sz w:val="28"/>
          <w:szCs w:val="28"/>
        </w:rPr>
        <w:t xml:space="preserve"> лексико-грамматической стороны</w:t>
      </w:r>
      <w:r w:rsidR="00FC49B8" w:rsidRPr="00FC49B8">
        <w:rPr>
          <w:rFonts w:ascii="Times New Roman" w:hAnsi="Times New Roman" w:cs="Times New Roman"/>
          <w:color w:val="auto"/>
          <w:sz w:val="28"/>
          <w:szCs w:val="28"/>
        </w:rPr>
        <w:t xml:space="preserve"> </w:t>
      </w:r>
      <w:r w:rsidRPr="00FC49B8">
        <w:rPr>
          <w:rFonts w:ascii="Times New Roman" w:hAnsi="Times New Roman" w:cs="Times New Roman"/>
          <w:color w:val="auto"/>
          <w:sz w:val="28"/>
          <w:szCs w:val="28"/>
        </w:rPr>
        <w:t>речи:</w:t>
      </w:r>
    </w:p>
    <w:p w:rsidR="00EF4769" w:rsidRPr="00EF4769" w:rsidRDefault="00FC49B8" w:rsidP="00FC49B8">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proofErr w:type="spellStart"/>
      <w:r w:rsidR="00EF4769" w:rsidRPr="00FC49B8">
        <w:rPr>
          <w:rFonts w:ascii="Times New Roman" w:hAnsi="Times New Roman" w:cs="Times New Roman"/>
          <w:color w:val="auto"/>
          <w:sz w:val="28"/>
          <w:szCs w:val="28"/>
        </w:rPr>
        <w:t>аграмматизмы</w:t>
      </w:r>
      <w:proofErr w:type="spellEnd"/>
      <w:r w:rsidR="00EF4769" w:rsidRPr="00FC49B8">
        <w:rPr>
          <w:rFonts w:ascii="Times New Roman" w:hAnsi="Times New Roman" w:cs="Times New Roman"/>
          <w:color w:val="auto"/>
          <w:sz w:val="28"/>
          <w:szCs w:val="28"/>
        </w:rPr>
        <w:t xml:space="preserve"> – «Саша и Леня </w:t>
      </w:r>
      <w:proofErr w:type="spellStart"/>
      <w:r w:rsidR="00EF4769" w:rsidRPr="00FC49B8">
        <w:rPr>
          <w:rFonts w:ascii="Times New Roman" w:hAnsi="Times New Roman" w:cs="Times New Roman"/>
          <w:color w:val="auto"/>
          <w:sz w:val="28"/>
          <w:szCs w:val="28"/>
        </w:rPr>
        <w:t>собираит</w:t>
      </w:r>
      <w:proofErr w:type="spellEnd"/>
      <w:r w:rsidR="00EF4769" w:rsidRPr="00FC49B8">
        <w:rPr>
          <w:rFonts w:ascii="Times New Roman" w:hAnsi="Times New Roman" w:cs="Times New Roman"/>
          <w:color w:val="auto"/>
          <w:sz w:val="28"/>
          <w:szCs w:val="28"/>
        </w:rPr>
        <w:t xml:space="preserve"> цветы». </w:t>
      </w:r>
      <w:proofErr w:type="gramStart"/>
      <w:r w:rsidR="00EF4769" w:rsidRPr="00FC49B8">
        <w:rPr>
          <w:rFonts w:ascii="Times New Roman" w:hAnsi="Times New Roman" w:cs="Times New Roman"/>
          <w:color w:val="auto"/>
          <w:sz w:val="28"/>
          <w:szCs w:val="28"/>
        </w:rPr>
        <w:t>«Дети сидели на большими стулья».</w:t>
      </w:r>
      <w:proofErr w:type="gramEnd"/>
      <w:r>
        <w:rPr>
          <w:rFonts w:ascii="Times New Roman" w:hAnsi="Times New Roman" w:cs="Times New Roman"/>
          <w:color w:val="auto"/>
          <w:sz w:val="28"/>
          <w:szCs w:val="28"/>
        </w:rPr>
        <w:t xml:space="preserve"> </w:t>
      </w:r>
      <w:r w:rsidR="00EF4769" w:rsidRPr="00EF4769">
        <w:rPr>
          <w:rFonts w:ascii="Times New Roman" w:hAnsi="Times New Roman" w:cs="Times New Roman"/>
          <w:color w:val="auto"/>
          <w:sz w:val="28"/>
          <w:szCs w:val="28"/>
        </w:rPr>
        <w:t xml:space="preserve">«Пять желтеньки </w:t>
      </w:r>
      <w:proofErr w:type="spellStart"/>
      <w:r w:rsidR="00EF4769" w:rsidRPr="00EF4769">
        <w:rPr>
          <w:rFonts w:ascii="Times New Roman" w:hAnsi="Times New Roman" w:cs="Times New Roman"/>
          <w:color w:val="auto"/>
          <w:sz w:val="28"/>
          <w:szCs w:val="28"/>
        </w:rPr>
        <w:t>спиленачки</w:t>
      </w:r>
      <w:proofErr w:type="spellEnd"/>
      <w:r w:rsidR="00EF4769" w:rsidRPr="00EF4769">
        <w:rPr>
          <w:rFonts w:ascii="Times New Roman" w:hAnsi="Times New Roman" w:cs="Times New Roman"/>
          <w:color w:val="auto"/>
          <w:sz w:val="28"/>
          <w:szCs w:val="28"/>
        </w:rPr>
        <w:t>»</w:t>
      </w:r>
      <w:proofErr w:type="gramStart"/>
      <w:r w:rsidR="00EF4769" w:rsidRPr="00EF4769">
        <w:rPr>
          <w:rFonts w:ascii="Times New Roman" w:hAnsi="Times New Roman" w:cs="Times New Roman"/>
          <w:color w:val="auto"/>
          <w:sz w:val="28"/>
          <w:szCs w:val="28"/>
        </w:rPr>
        <w:t xml:space="preserve"> )</w:t>
      </w:r>
      <w:proofErr w:type="gramEnd"/>
      <w:r w:rsidR="00EF4769" w:rsidRPr="00EF4769">
        <w:rPr>
          <w:rFonts w:ascii="Times New Roman" w:hAnsi="Times New Roman" w:cs="Times New Roman"/>
          <w:color w:val="auto"/>
          <w:sz w:val="28"/>
          <w:szCs w:val="28"/>
        </w:rPr>
        <w:t xml:space="preserve"> пять желтеньких цыплят);</w:t>
      </w:r>
    </w:p>
    <w:p w:rsidR="00EF4769" w:rsidRPr="00FC49B8" w:rsidRDefault="00FC49B8" w:rsidP="00FC49B8">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F4769" w:rsidRPr="00FC49B8">
        <w:rPr>
          <w:rFonts w:ascii="Times New Roman" w:hAnsi="Times New Roman" w:cs="Times New Roman"/>
          <w:color w:val="auto"/>
          <w:sz w:val="28"/>
          <w:szCs w:val="28"/>
        </w:rPr>
        <w:t>слитное написание предлогов и раздельное написание приставок – «</w:t>
      </w:r>
      <w:proofErr w:type="spellStart"/>
      <w:r w:rsidR="00EF4769" w:rsidRPr="00FC49B8">
        <w:rPr>
          <w:rFonts w:ascii="Times New Roman" w:hAnsi="Times New Roman" w:cs="Times New Roman"/>
          <w:color w:val="auto"/>
          <w:sz w:val="28"/>
          <w:szCs w:val="28"/>
        </w:rPr>
        <w:t>вкармане</w:t>
      </w:r>
      <w:proofErr w:type="spellEnd"/>
      <w:r w:rsidR="00EF4769" w:rsidRPr="00FC49B8">
        <w:rPr>
          <w:rFonts w:ascii="Times New Roman" w:hAnsi="Times New Roman" w:cs="Times New Roman"/>
          <w:color w:val="auto"/>
          <w:sz w:val="28"/>
          <w:szCs w:val="28"/>
        </w:rPr>
        <w:t>», «при летели», «в </w:t>
      </w:r>
      <w:proofErr w:type="spellStart"/>
      <w:r w:rsidR="00EF4769" w:rsidRPr="00FC49B8">
        <w:rPr>
          <w:rFonts w:ascii="Times New Roman" w:hAnsi="Times New Roman" w:cs="Times New Roman"/>
          <w:color w:val="auto"/>
          <w:sz w:val="28"/>
          <w:szCs w:val="28"/>
        </w:rPr>
        <w:t>зяля</w:t>
      </w:r>
      <w:proofErr w:type="spellEnd"/>
      <w:r w:rsidR="00EF4769" w:rsidRPr="00FC49B8">
        <w:rPr>
          <w:rFonts w:ascii="Times New Roman" w:hAnsi="Times New Roman" w:cs="Times New Roman"/>
          <w:color w:val="auto"/>
          <w:sz w:val="28"/>
          <w:szCs w:val="28"/>
        </w:rPr>
        <w:t>», «</w:t>
      </w:r>
      <w:proofErr w:type="gramStart"/>
      <w:r w:rsidR="00EF4769" w:rsidRPr="00FC49B8">
        <w:rPr>
          <w:rFonts w:ascii="Times New Roman" w:hAnsi="Times New Roman" w:cs="Times New Roman"/>
          <w:color w:val="auto"/>
          <w:sz w:val="28"/>
          <w:szCs w:val="28"/>
        </w:rPr>
        <w:t>у </w:t>
      </w:r>
      <w:proofErr w:type="spellStart"/>
      <w:r w:rsidR="00EF4769" w:rsidRPr="00FC49B8">
        <w:rPr>
          <w:rFonts w:ascii="Times New Roman" w:hAnsi="Times New Roman" w:cs="Times New Roman"/>
          <w:color w:val="auto"/>
          <w:sz w:val="28"/>
          <w:szCs w:val="28"/>
        </w:rPr>
        <w:t>читель</w:t>
      </w:r>
      <w:proofErr w:type="spellEnd"/>
      <w:proofErr w:type="gramEnd"/>
      <w:r w:rsidR="00EF4769" w:rsidRPr="00FC49B8">
        <w:rPr>
          <w:rFonts w:ascii="Times New Roman" w:hAnsi="Times New Roman" w:cs="Times New Roman"/>
          <w:color w:val="auto"/>
          <w:sz w:val="28"/>
          <w:szCs w:val="28"/>
        </w:rPr>
        <w:t>».</w:t>
      </w:r>
    </w:p>
    <w:p w:rsidR="00DC2E98" w:rsidRDefault="00DC2E98" w:rsidP="00EF4769">
      <w:pPr>
        <w:spacing w:after="0" w:line="240" w:lineRule="auto"/>
        <w:ind w:firstLine="709"/>
        <w:jc w:val="both"/>
        <w:rPr>
          <w:rFonts w:ascii="Times New Roman" w:hAnsi="Times New Roman" w:cs="Times New Roman"/>
          <w:b/>
          <w:bCs/>
          <w:color w:val="auto"/>
          <w:sz w:val="28"/>
          <w:szCs w:val="28"/>
        </w:rPr>
      </w:pPr>
    </w:p>
    <w:p w:rsidR="00DC2E98" w:rsidRDefault="00DC2E98" w:rsidP="00EF4769">
      <w:pPr>
        <w:spacing w:after="0" w:line="240" w:lineRule="auto"/>
        <w:ind w:firstLine="709"/>
        <w:jc w:val="both"/>
        <w:rPr>
          <w:rFonts w:ascii="Times New Roman" w:hAnsi="Times New Roman" w:cs="Times New Roman"/>
          <w:b/>
          <w:bCs/>
          <w:color w:val="auto"/>
          <w:sz w:val="28"/>
          <w:szCs w:val="28"/>
        </w:rPr>
      </w:pPr>
    </w:p>
    <w:p w:rsidR="00EF4769" w:rsidRPr="00EF4769" w:rsidRDefault="00EF4769" w:rsidP="00EF4769">
      <w:pPr>
        <w:spacing w:after="0" w:line="240" w:lineRule="auto"/>
        <w:ind w:firstLine="709"/>
        <w:jc w:val="both"/>
        <w:rPr>
          <w:rFonts w:ascii="Times New Roman" w:hAnsi="Times New Roman" w:cs="Times New Roman"/>
          <w:b/>
          <w:bCs/>
          <w:color w:val="auto"/>
          <w:sz w:val="28"/>
          <w:szCs w:val="28"/>
        </w:rPr>
      </w:pPr>
      <w:r w:rsidRPr="00EF4769">
        <w:rPr>
          <w:rFonts w:ascii="Times New Roman" w:hAnsi="Times New Roman" w:cs="Times New Roman"/>
          <w:b/>
          <w:bCs/>
          <w:color w:val="auto"/>
          <w:sz w:val="28"/>
          <w:szCs w:val="28"/>
        </w:rPr>
        <w:t>Математика.</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Оценка усвоения знаний в 1 классе осуществляется через выполнение </w:t>
      </w:r>
      <w:proofErr w:type="gramStart"/>
      <w:r w:rsidRPr="00EF4769">
        <w:rPr>
          <w:rFonts w:ascii="Times New Roman" w:hAnsi="Times New Roman" w:cs="Times New Roman"/>
          <w:color w:val="auto"/>
          <w:sz w:val="28"/>
          <w:szCs w:val="28"/>
        </w:rPr>
        <w:t>обучающимся</w:t>
      </w:r>
      <w:proofErr w:type="gramEnd"/>
      <w:r w:rsidRPr="00EF4769">
        <w:rPr>
          <w:rFonts w:ascii="Times New Roman" w:hAnsi="Times New Roman" w:cs="Times New Roman"/>
          <w:color w:val="auto"/>
          <w:sz w:val="28"/>
          <w:szCs w:val="28"/>
        </w:rPr>
        <w:t xml:space="preserve">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lastRenderedPageBreak/>
        <w:t>В качестве оценивания предметных результатов обучающихся 2-4 классов используется пятибалльная система оценивания</w:t>
      </w:r>
      <w:r w:rsidRPr="00EF4769">
        <w:rPr>
          <w:rFonts w:ascii="Times New Roman" w:hAnsi="Times New Roman" w:cs="Times New Roman"/>
          <w:b/>
          <w:bCs/>
          <w:color w:val="auto"/>
          <w:sz w:val="28"/>
          <w:szCs w:val="28"/>
        </w:rPr>
        <w:t>.</w:t>
      </w:r>
    </w:p>
    <w:p w:rsidR="00EF4769" w:rsidRPr="00EF4769" w:rsidRDefault="00EF4769" w:rsidP="00EF4769">
      <w:pPr>
        <w:spacing w:after="0" w:line="240" w:lineRule="auto"/>
        <w:ind w:firstLine="709"/>
        <w:jc w:val="both"/>
        <w:rPr>
          <w:rFonts w:ascii="Times New Roman" w:hAnsi="Times New Roman" w:cs="Times New Roman"/>
          <w:b/>
          <w:bCs/>
          <w:color w:val="auto"/>
          <w:sz w:val="28"/>
          <w:szCs w:val="28"/>
        </w:rPr>
      </w:pPr>
      <w:r w:rsidRPr="00EF4769">
        <w:rPr>
          <w:rFonts w:ascii="Times New Roman" w:hAnsi="Times New Roman" w:cs="Times New Roman"/>
          <w:b/>
          <w:bCs/>
          <w:color w:val="auto"/>
          <w:sz w:val="28"/>
          <w:szCs w:val="28"/>
        </w:rPr>
        <w:t>Оценивание устных ответов по математике</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«5» </w:t>
      </w:r>
      <w:r w:rsidRPr="00EF4769">
        <w:rPr>
          <w:rFonts w:ascii="Times New Roman" w:hAnsi="Times New Roman" w:cs="Times New Roman"/>
          <w:color w:val="auto"/>
          <w:sz w:val="28"/>
          <w:szCs w:val="28"/>
        </w:rPr>
        <w:t>ставится обучающемуся, если он:</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б) производит вычисления, правильно обнаруживая при этом знание изученных свойств действий;</w:t>
      </w:r>
    </w:p>
    <w:p w:rsidR="00FC49B8"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в) умеет самостоятельно решить задачу и объяснить ход решения; </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г) правильно выполняет работы по измерению и черчению;</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proofErr w:type="spellStart"/>
      <w:r w:rsidRPr="00EF4769">
        <w:rPr>
          <w:rFonts w:ascii="Times New Roman" w:hAnsi="Times New Roman" w:cs="Times New Roman"/>
          <w:color w:val="auto"/>
          <w:sz w:val="28"/>
          <w:szCs w:val="28"/>
        </w:rPr>
        <w:t>д</w:t>
      </w:r>
      <w:proofErr w:type="spellEnd"/>
      <w:r w:rsidRPr="00EF4769">
        <w:rPr>
          <w:rFonts w:ascii="Times New Roman" w:hAnsi="Times New Roman" w:cs="Times New Roman"/>
          <w:color w:val="auto"/>
          <w:sz w:val="28"/>
          <w:szCs w:val="28"/>
        </w:rPr>
        <w:t>) узнает, правильно называет знакомые геометрические фигуры и их элементы;</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е) умеет самостоятельно выполнять простейшие упражнения, связанные с использованием буквенной символики.</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«4» </w:t>
      </w:r>
      <w:r w:rsidRPr="00EF4769">
        <w:rPr>
          <w:rFonts w:ascii="Times New Roman" w:hAnsi="Times New Roman" w:cs="Times New Roman"/>
          <w:color w:val="auto"/>
          <w:sz w:val="28"/>
          <w:szCs w:val="28"/>
        </w:rPr>
        <w:t>ставится обучающемуся в том случае, если ответ его в основном соответствует требованиям, установленным для оценки </w:t>
      </w:r>
      <w:r w:rsidRPr="00EF4769">
        <w:rPr>
          <w:rFonts w:ascii="Times New Roman" w:hAnsi="Times New Roman" w:cs="Times New Roman"/>
          <w:b/>
          <w:bCs/>
          <w:color w:val="auto"/>
          <w:sz w:val="28"/>
          <w:szCs w:val="28"/>
        </w:rPr>
        <w:t>«5», </w:t>
      </w:r>
      <w:r w:rsidRPr="00EF4769">
        <w:rPr>
          <w:rFonts w:ascii="Times New Roman" w:hAnsi="Times New Roman" w:cs="Times New Roman"/>
          <w:color w:val="auto"/>
          <w:sz w:val="28"/>
          <w:szCs w:val="28"/>
        </w:rPr>
        <w:t>но:</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а) при ответе допускает отдельные неточности в формулировках или при обосновании выполняемых действий;</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б) допускает в отдельных случаях негрубые ошибки;</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в) при решении задач дает недостаточно точные объяснения хода решения, пояснения результатов выполняемых действий;</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г) допускает единичные недочеты при выполнении измерений и черчения.</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«3» </w:t>
      </w:r>
      <w:r w:rsidRPr="00EF4769">
        <w:rPr>
          <w:rFonts w:ascii="Times New Roman" w:hAnsi="Times New Roman" w:cs="Times New Roman"/>
          <w:color w:val="auto"/>
          <w:sz w:val="28"/>
          <w:szCs w:val="28"/>
        </w:rPr>
        <w:t>ставится обучающемуся, если он:</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б) при решении задачи или объяснении хода решения задачи допускает ошибки, но с помощью педагога справляется с решением.</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«2» </w:t>
      </w:r>
      <w:r w:rsidRPr="00EF4769">
        <w:rPr>
          <w:rFonts w:ascii="Times New Roman" w:hAnsi="Times New Roman" w:cs="Times New Roman"/>
          <w:color w:val="auto"/>
          <w:sz w:val="28"/>
          <w:szCs w:val="28"/>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proofErr w:type="gramStart"/>
      <w:r w:rsidRPr="00EF4769">
        <w:rPr>
          <w:rFonts w:ascii="Times New Roman" w:hAnsi="Times New Roman" w:cs="Times New Roman"/>
          <w:color w:val="auto"/>
          <w:sz w:val="28"/>
          <w:szCs w:val="28"/>
        </w:rPr>
        <w:t>За </w:t>
      </w:r>
      <w:r w:rsidRPr="00EF4769">
        <w:rPr>
          <w:rFonts w:ascii="Times New Roman" w:hAnsi="Times New Roman" w:cs="Times New Roman"/>
          <w:i/>
          <w:iCs/>
          <w:color w:val="auto"/>
          <w:sz w:val="28"/>
          <w:szCs w:val="28"/>
        </w:rPr>
        <w:t>комбинированную контрольную работу, </w:t>
      </w:r>
      <w:r w:rsidRPr="00EF4769">
        <w:rPr>
          <w:rFonts w:ascii="Times New Roman" w:hAnsi="Times New Roman" w:cs="Times New Roman"/>
          <w:color w:val="auto"/>
          <w:sz w:val="28"/>
          <w:szCs w:val="28"/>
        </w:rPr>
        <w:t>содержащую, например, вычислительные примеры и арифметические задачи, </w:t>
      </w:r>
      <w:r w:rsidRPr="00EF4769">
        <w:rPr>
          <w:rFonts w:ascii="Times New Roman" w:hAnsi="Times New Roman" w:cs="Times New Roman"/>
          <w:i/>
          <w:iCs/>
          <w:color w:val="auto"/>
          <w:sz w:val="28"/>
          <w:szCs w:val="28"/>
        </w:rPr>
        <w:t>целесообразно выставлять две отметки: одну - за вычисления, а другую - за решение задач, </w:t>
      </w:r>
      <w:r w:rsidRPr="00EF4769">
        <w:rPr>
          <w:rFonts w:ascii="Times New Roman" w:hAnsi="Times New Roman" w:cs="Times New Roman"/>
          <w:color w:val="auto"/>
          <w:sz w:val="28"/>
          <w:szCs w:val="28"/>
        </w:rPr>
        <w:t>т.к. иначе невозможно получить правильное представление о сформированного конкретного умения или навыка.</w:t>
      </w:r>
      <w:proofErr w:type="gramEnd"/>
      <w:r w:rsidRPr="00EF4769">
        <w:rPr>
          <w:rFonts w:ascii="Times New Roman" w:hAnsi="Times New Roman" w:cs="Times New Roman"/>
          <w:color w:val="auto"/>
          <w:sz w:val="28"/>
          <w:szCs w:val="28"/>
        </w:rPr>
        <w:t xml:space="preserve"> Например, ученик может безошибочно выполнить все вычисления, но при решении задачи неправильно выбрать арифметическое действие, что свидетельствует о </w:t>
      </w:r>
      <w:proofErr w:type="spellStart"/>
      <w:r w:rsidRPr="00EF4769">
        <w:rPr>
          <w:rFonts w:ascii="Times New Roman" w:hAnsi="Times New Roman" w:cs="Times New Roman"/>
          <w:color w:val="auto"/>
          <w:sz w:val="28"/>
          <w:szCs w:val="28"/>
        </w:rPr>
        <w:t>несформированности</w:t>
      </w:r>
      <w:proofErr w:type="spellEnd"/>
      <w:r w:rsidRPr="00EF4769">
        <w:rPr>
          <w:rFonts w:ascii="Times New Roman" w:hAnsi="Times New Roman" w:cs="Times New Roman"/>
          <w:color w:val="auto"/>
          <w:sz w:val="28"/>
          <w:szCs w:val="28"/>
        </w:rPr>
        <w:t> умения решать арифметическую задачу данного типа.</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w:t>
      </w:r>
      <w:r w:rsidRPr="00EF4769">
        <w:rPr>
          <w:rFonts w:ascii="Times New Roman" w:hAnsi="Times New Roman" w:cs="Times New Roman"/>
          <w:color w:val="auto"/>
          <w:sz w:val="28"/>
          <w:szCs w:val="28"/>
        </w:rPr>
        <w:lastRenderedPageBreak/>
        <w:t xml:space="preserve">отметками "5", "4", "3" и "2" состояния </w:t>
      </w:r>
      <w:proofErr w:type="spellStart"/>
      <w:r w:rsidRPr="00EF4769">
        <w:rPr>
          <w:rFonts w:ascii="Times New Roman" w:hAnsi="Times New Roman" w:cs="Times New Roman"/>
          <w:color w:val="auto"/>
          <w:sz w:val="28"/>
          <w:szCs w:val="28"/>
        </w:rPr>
        <w:t>сформированности</w:t>
      </w:r>
      <w:proofErr w:type="spellEnd"/>
      <w:r w:rsidRPr="00EF4769">
        <w:rPr>
          <w:rFonts w:ascii="Times New Roman" w:hAnsi="Times New Roman" w:cs="Times New Roman"/>
          <w:color w:val="auto"/>
          <w:sz w:val="28"/>
          <w:szCs w:val="28"/>
        </w:rPr>
        <w:t xml:space="preserve"> навыка целесообразно произвести по такой шкале:</w:t>
      </w:r>
    </w:p>
    <w:p w:rsidR="00EF4769" w:rsidRPr="00EF4769" w:rsidRDefault="00FC49B8" w:rsidP="00FC49B8">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F4769" w:rsidRPr="00EF4769">
        <w:rPr>
          <w:rFonts w:ascii="Times New Roman" w:hAnsi="Times New Roman" w:cs="Times New Roman"/>
          <w:color w:val="auto"/>
          <w:sz w:val="28"/>
          <w:szCs w:val="28"/>
        </w:rPr>
        <w:t xml:space="preserve">95-100% всех предложенных примеров </w:t>
      </w:r>
      <w:proofErr w:type="gramStart"/>
      <w:r w:rsidR="00EF4769" w:rsidRPr="00EF4769">
        <w:rPr>
          <w:rFonts w:ascii="Times New Roman" w:hAnsi="Times New Roman" w:cs="Times New Roman"/>
          <w:color w:val="auto"/>
          <w:sz w:val="28"/>
          <w:szCs w:val="28"/>
        </w:rPr>
        <w:t>решены</w:t>
      </w:r>
      <w:proofErr w:type="gramEnd"/>
      <w:r w:rsidR="00EF4769" w:rsidRPr="00EF4769">
        <w:rPr>
          <w:rFonts w:ascii="Times New Roman" w:hAnsi="Times New Roman" w:cs="Times New Roman"/>
          <w:color w:val="auto"/>
          <w:sz w:val="28"/>
          <w:szCs w:val="28"/>
        </w:rPr>
        <w:t xml:space="preserve"> верно - "5",</w:t>
      </w:r>
    </w:p>
    <w:p w:rsidR="00EF4769" w:rsidRPr="00EF4769" w:rsidRDefault="00FC49B8" w:rsidP="00EF476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F4769" w:rsidRPr="00EF4769">
        <w:rPr>
          <w:rFonts w:ascii="Times New Roman" w:hAnsi="Times New Roman" w:cs="Times New Roman"/>
          <w:color w:val="auto"/>
          <w:sz w:val="28"/>
          <w:szCs w:val="28"/>
        </w:rPr>
        <w:t>75-94 % - «4»,</w:t>
      </w:r>
    </w:p>
    <w:p w:rsidR="00EF4769" w:rsidRPr="00EF4769" w:rsidRDefault="00FC49B8" w:rsidP="00EF476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F4769" w:rsidRPr="00EF4769">
        <w:rPr>
          <w:rFonts w:ascii="Times New Roman" w:hAnsi="Times New Roman" w:cs="Times New Roman"/>
          <w:color w:val="auto"/>
          <w:sz w:val="28"/>
          <w:szCs w:val="28"/>
        </w:rPr>
        <w:t>40-74 % - «3»,</w:t>
      </w:r>
    </w:p>
    <w:p w:rsidR="00EF4769" w:rsidRPr="00EF4769" w:rsidRDefault="00FC49B8" w:rsidP="00EF476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F4769" w:rsidRPr="00EF4769">
        <w:rPr>
          <w:rFonts w:ascii="Times New Roman" w:hAnsi="Times New Roman" w:cs="Times New Roman"/>
          <w:color w:val="auto"/>
          <w:sz w:val="28"/>
          <w:szCs w:val="28"/>
        </w:rPr>
        <w:t>ниже 40% -«2».</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Если работа проводится </w:t>
      </w:r>
      <w:r w:rsidRPr="00EF4769">
        <w:rPr>
          <w:rFonts w:ascii="Times New Roman" w:hAnsi="Times New Roman" w:cs="Times New Roman"/>
          <w:i/>
          <w:iCs/>
          <w:color w:val="auto"/>
          <w:sz w:val="28"/>
          <w:szCs w:val="28"/>
        </w:rPr>
        <w:t>на этапе формирования навыка, </w:t>
      </w:r>
      <w:r w:rsidRPr="00EF4769">
        <w:rPr>
          <w:rFonts w:ascii="Times New Roman" w:hAnsi="Times New Roman" w:cs="Times New Roman"/>
          <w:color w:val="auto"/>
          <w:sz w:val="28"/>
          <w:szCs w:val="28"/>
        </w:rPr>
        <w:t>когда навык еще полностью не сформирован, шкала оценок должна быть несколько иной (процент правильных ответов может быть ниже):</w:t>
      </w:r>
    </w:p>
    <w:p w:rsidR="00EF4769" w:rsidRPr="00EF4769" w:rsidRDefault="00FC49B8" w:rsidP="00FC49B8">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F4769" w:rsidRPr="00EF4769">
        <w:rPr>
          <w:rFonts w:ascii="Times New Roman" w:hAnsi="Times New Roman" w:cs="Times New Roman"/>
          <w:color w:val="auto"/>
          <w:sz w:val="28"/>
          <w:szCs w:val="28"/>
        </w:rPr>
        <w:t xml:space="preserve">90-100% всех предложенных примеров </w:t>
      </w:r>
      <w:proofErr w:type="gramStart"/>
      <w:r w:rsidR="00EF4769" w:rsidRPr="00EF4769">
        <w:rPr>
          <w:rFonts w:ascii="Times New Roman" w:hAnsi="Times New Roman" w:cs="Times New Roman"/>
          <w:color w:val="auto"/>
          <w:sz w:val="28"/>
          <w:szCs w:val="28"/>
        </w:rPr>
        <w:t>решены</w:t>
      </w:r>
      <w:proofErr w:type="gramEnd"/>
      <w:r w:rsidR="00EF4769" w:rsidRPr="00EF4769">
        <w:rPr>
          <w:rFonts w:ascii="Times New Roman" w:hAnsi="Times New Roman" w:cs="Times New Roman"/>
          <w:color w:val="auto"/>
          <w:sz w:val="28"/>
          <w:szCs w:val="28"/>
        </w:rPr>
        <w:t> верно</w:t>
      </w:r>
      <w:r>
        <w:rPr>
          <w:rFonts w:ascii="Times New Roman" w:hAnsi="Times New Roman" w:cs="Times New Roman"/>
          <w:color w:val="auto"/>
          <w:sz w:val="28"/>
          <w:szCs w:val="28"/>
        </w:rPr>
        <w:t xml:space="preserve"> </w:t>
      </w:r>
      <w:r w:rsidR="00EF4769" w:rsidRPr="00EF4769">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00EF4769" w:rsidRPr="00EF4769">
        <w:rPr>
          <w:rFonts w:ascii="Times New Roman" w:hAnsi="Times New Roman" w:cs="Times New Roman"/>
          <w:color w:val="auto"/>
          <w:sz w:val="28"/>
          <w:szCs w:val="28"/>
        </w:rPr>
        <w:t>«5»,</w:t>
      </w:r>
    </w:p>
    <w:p w:rsidR="00EF4769" w:rsidRPr="00EF4769" w:rsidRDefault="00FC49B8" w:rsidP="00FC49B8">
      <w:pPr>
        <w:spacing w:after="0" w:line="240" w:lineRule="auto"/>
        <w:ind w:left="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F4769" w:rsidRPr="00EF4769">
        <w:rPr>
          <w:rFonts w:ascii="Times New Roman" w:hAnsi="Times New Roman" w:cs="Times New Roman"/>
          <w:color w:val="auto"/>
          <w:sz w:val="28"/>
          <w:szCs w:val="28"/>
        </w:rPr>
        <w:t>55-89% правильных ответов</w:t>
      </w:r>
      <w:r>
        <w:rPr>
          <w:rFonts w:ascii="Times New Roman" w:hAnsi="Times New Roman" w:cs="Times New Roman"/>
          <w:color w:val="auto"/>
          <w:sz w:val="28"/>
          <w:szCs w:val="28"/>
        </w:rPr>
        <w:t xml:space="preserve"> </w:t>
      </w:r>
      <w:r w:rsidR="00EF4769" w:rsidRPr="00EF4769">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00EF4769" w:rsidRPr="00EF4769">
        <w:rPr>
          <w:rFonts w:ascii="Times New Roman" w:hAnsi="Times New Roman" w:cs="Times New Roman"/>
          <w:color w:val="auto"/>
          <w:sz w:val="28"/>
          <w:szCs w:val="28"/>
        </w:rPr>
        <w:t>«4»,</w:t>
      </w:r>
    </w:p>
    <w:p w:rsidR="00EF4769" w:rsidRPr="00EF4769" w:rsidRDefault="00FC49B8" w:rsidP="00EF4769">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F4769" w:rsidRPr="00EF4769">
        <w:rPr>
          <w:rFonts w:ascii="Times New Roman" w:hAnsi="Times New Roman" w:cs="Times New Roman"/>
          <w:color w:val="auto"/>
          <w:sz w:val="28"/>
          <w:szCs w:val="28"/>
        </w:rPr>
        <w:t>30-54 % - «3».</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sidRPr="00EF4769">
        <w:rPr>
          <w:rFonts w:ascii="Times New Roman" w:hAnsi="Times New Roman" w:cs="Times New Roman"/>
          <w:i/>
          <w:iCs/>
          <w:color w:val="auto"/>
          <w:sz w:val="28"/>
          <w:szCs w:val="28"/>
        </w:rPr>
        <w:t>Не следует снижать отметку за неаккуратно выполненные записи </w:t>
      </w:r>
      <w:r w:rsidRPr="00EF4769">
        <w:rPr>
          <w:rFonts w:ascii="Times New Roman" w:hAnsi="Times New Roman" w:cs="Times New Roman"/>
          <w:color w:val="auto"/>
          <w:sz w:val="28"/>
          <w:szCs w:val="28"/>
        </w:rPr>
        <w:t>(кроме неаккуратно выполненных геометрических построений - отрезка, многоугольника и пр.), </w:t>
      </w:r>
      <w:r w:rsidRPr="00EF4769">
        <w:rPr>
          <w:rFonts w:ascii="Times New Roman" w:hAnsi="Times New Roman" w:cs="Times New Roman"/>
          <w:i/>
          <w:iCs/>
          <w:color w:val="auto"/>
          <w:sz w:val="28"/>
          <w:szCs w:val="28"/>
        </w:rPr>
        <w:t>за грамматические ошибки </w:t>
      </w:r>
      <w:r w:rsidRPr="00EF4769">
        <w:rPr>
          <w:rFonts w:ascii="Times New Roman" w:hAnsi="Times New Roman" w:cs="Times New Roman"/>
          <w:color w:val="auto"/>
          <w:sz w:val="28"/>
          <w:szCs w:val="28"/>
        </w:rPr>
        <w:t>и т.п. Эти показатели несущественны при оценивании математической подготовки ученика, так как не отражают ее уровень.</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Кроме оценивания контрольной работы отметкой необходимо проводить </w:t>
      </w:r>
      <w:r w:rsidRPr="00EF4769">
        <w:rPr>
          <w:rFonts w:ascii="Times New Roman" w:hAnsi="Times New Roman" w:cs="Times New Roman"/>
          <w:i/>
          <w:iCs/>
          <w:color w:val="auto"/>
          <w:sz w:val="28"/>
          <w:szCs w:val="28"/>
        </w:rPr>
        <w:t>качественный анализ ее выполнения учащимися. </w:t>
      </w:r>
      <w:r w:rsidRPr="00EF4769">
        <w:rPr>
          <w:rFonts w:ascii="Times New Roman" w:hAnsi="Times New Roman" w:cs="Times New Roman"/>
          <w:color w:val="auto"/>
          <w:sz w:val="28"/>
          <w:szCs w:val="28"/>
        </w:rPr>
        <w:t>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Оценивая контрольные работы по пятибалльной системе оценок, учитель руководствуется тем, что при проверке выявляется не только осознанность знаний и </w:t>
      </w:r>
      <w:proofErr w:type="spellStart"/>
      <w:r w:rsidRPr="00EF4769">
        <w:rPr>
          <w:rFonts w:ascii="Times New Roman" w:hAnsi="Times New Roman" w:cs="Times New Roman"/>
          <w:color w:val="auto"/>
          <w:sz w:val="28"/>
          <w:szCs w:val="28"/>
        </w:rPr>
        <w:t>сформированность</w:t>
      </w:r>
      <w:proofErr w:type="spellEnd"/>
      <w:r w:rsidRPr="00EF4769">
        <w:rPr>
          <w:rFonts w:ascii="Times New Roman" w:hAnsi="Times New Roman" w:cs="Times New Roman"/>
          <w:color w:val="auto"/>
          <w:sz w:val="28"/>
          <w:szCs w:val="28"/>
        </w:rPr>
        <w:t xml:space="preserve"> навыков, но и умение применять их в ходе решения учебных и практических задач.</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p>
    <w:p w:rsidR="00DC2E98" w:rsidRDefault="00DC2E98" w:rsidP="00EF4769">
      <w:pPr>
        <w:spacing w:after="0" w:line="240" w:lineRule="auto"/>
        <w:ind w:firstLine="709"/>
        <w:jc w:val="both"/>
        <w:rPr>
          <w:rFonts w:ascii="Times New Roman" w:hAnsi="Times New Roman" w:cs="Times New Roman"/>
          <w:b/>
          <w:bCs/>
          <w:color w:val="auto"/>
          <w:sz w:val="28"/>
          <w:szCs w:val="28"/>
        </w:rPr>
      </w:pPr>
    </w:p>
    <w:p w:rsidR="00DC2E98" w:rsidRDefault="00DC2E98" w:rsidP="00EF4769">
      <w:pPr>
        <w:spacing w:after="0" w:line="240" w:lineRule="auto"/>
        <w:ind w:firstLine="709"/>
        <w:jc w:val="both"/>
        <w:rPr>
          <w:rFonts w:ascii="Times New Roman" w:hAnsi="Times New Roman" w:cs="Times New Roman"/>
          <w:b/>
          <w:bCs/>
          <w:color w:val="auto"/>
          <w:sz w:val="28"/>
          <w:szCs w:val="28"/>
        </w:rPr>
      </w:pPr>
    </w:p>
    <w:p w:rsidR="00DC2E98" w:rsidRDefault="00DC2E98" w:rsidP="00EF4769">
      <w:pPr>
        <w:spacing w:after="0" w:line="240" w:lineRule="auto"/>
        <w:ind w:firstLine="709"/>
        <w:jc w:val="both"/>
        <w:rPr>
          <w:rFonts w:ascii="Times New Roman" w:hAnsi="Times New Roman" w:cs="Times New Roman"/>
          <w:b/>
          <w:bCs/>
          <w:color w:val="auto"/>
          <w:sz w:val="28"/>
          <w:szCs w:val="28"/>
        </w:rPr>
      </w:pPr>
    </w:p>
    <w:p w:rsidR="00EF4769" w:rsidRPr="00EF4769" w:rsidRDefault="00EF4769" w:rsidP="00EF4769">
      <w:pPr>
        <w:spacing w:after="0" w:line="240" w:lineRule="auto"/>
        <w:ind w:firstLine="709"/>
        <w:jc w:val="both"/>
        <w:rPr>
          <w:rFonts w:ascii="Times New Roman" w:hAnsi="Times New Roman" w:cs="Times New Roman"/>
          <w:b/>
          <w:bCs/>
          <w:color w:val="auto"/>
          <w:sz w:val="28"/>
          <w:szCs w:val="28"/>
        </w:rPr>
      </w:pPr>
      <w:r w:rsidRPr="00EF4769">
        <w:rPr>
          <w:rFonts w:ascii="Times New Roman" w:hAnsi="Times New Roman" w:cs="Times New Roman"/>
          <w:b/>
          <w:bCs/>
          <w:color w:val="auto"/>
          <w:sz w:val="28"/>
          <w:szCs w:val="28"/>
        </w:rPr>
        <w:t>Проверка письменной работы, содержащей только примеры.</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w:t>
      </w:r>
    </w:p>
    <w:p w:rsidR="00EF4769" w:rsidRPr="00EF4769" w:rsidRDefault="00EF4769"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Оценка "5" </w:t>
      </w:r>
      <w:r w:rsidRPr="00EF4769">
        <w:rPr>
          <w:rFonts w:ascii="Times New Roman" w:hAnsi="Times New Roman" w:cs="Times New Roman"/>
          <w:color w:val="auto"/>
          <w:sz w:val="28"/>
          <w:szCs w:val="28"/>
        </w:rPr>
        <w:t>ставится, если вся работа выполнена безошибочно.</w:t>
      </w:r>
    </w:p>
    <w:p w:rsidR="00EF4769" w:rsidRPr="00EF4769" w:rsidRDefault="00EF4769"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Оценка "4" </w:t>
      </w:r>
      <w:r w:rsidRPr="00EF4769">
        <w:rPr>
          <w:rFonts w:ascii="Times New Roman" w:hAnsi="Times New Roman" w:cs="Times New Roman"/>
          <w:color w:val="auto"/>
          <w:sz w:val="28"/>
          <w:szCs w:val="28"/>
        </w:rPr>
        <w:t>ставится, если в работе допущены 1-2 вычислительные ошибки.</w:t>
      </w:r>
    </w:p>
    <w:p w:rsidR="00EF4769" w:rsidRPr="00EF4769" w:rsidRDefault="00EF4769"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Оценка "3" </w:t>
      </w:r>
      <w:r w:rsidRPr="00EF4769">
        <w:rPr>
          <w:rFonts w:ascii="Times New Roman" w:hAnsi="Times New Roman" w:cs="Times New Roman"/>
          <w:color w:val="auto"/>
          <w:sz w:val="28"/>
          <w:szCs w:val="28"/>
        </w:rPr>
        <w:t>ставится, если в работе допущены 3-5 вычислительных ошибок.</w:t>
      </w:r>
    </w:p>
    <w:p w:rsidR="00EF4769" w:rsidRPr="00EF4769" w:rsidRDefault="00EF4769"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Оценка "2 </w:t>
      </w:r>
      <w:r w:rsidRPr="00EF4769">
        <w:rPr>
          <w:rFonts w:ascii="Times New Roman" w:hAnsi="Times New Roman" w:cs="Times New Roman"/>
          <w:color w:val="auto"/>
          <w:sz w:val="28"/>
          <w:szCs w:val="28"/>
        </w:rPr>
        <w:t xml:space="preserve">"ставится, если в работе </w:t>
      </w:r>
      <w:proofErr w:type="gramStart"/>
      <w:r w:rsidRPr="00EF4769">
        <w:rPr>
          <w:rFonts w:ascii="Times New Roman" w:hAnsi="Times New Roman" w:cs="Times New Roman"/>
          <w:color w:val="auto"/>
          <w:sz w:val="28"/>
          <w:szCs w:val="28"/>
        </w:rPr>
        <w:t>допущены</w:t>
      </w:r>
      <w:proofErr w:type="gramEnd"/>
      <w:r w:rsidRPr="00EF4769">
        <w:rPr>
          <w:rFonts w:ascii="Times New Roman" w:hAnsi="Times New Roman" w:cs="Times New Roman"/>
          <w:color w:val="auto"/>
          <w:sz w:val="28"/>
          <w:szCs w:val="28"/>
        </w:rPr>
        <w:t xml:space="preserve"> более 5 вычислительных ошибок.</w:t>
      </w:r>
    </w:p>
    <w:p w:rsidR="00EF4769" w:rsidRPr="00EF4769" w:rsidRDefault="00EF4769"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i/>
          <w:iCs/>
          <w:color w:val="auto"/>
          <w:sz w:val="28"/>
          <w:szCs w:val="28"/>
        </w:rPr>
        <w:lastRenderedPageBreak/>
        <w:t>Примечание: </w:t>
      </w:r>
      <w:r w:rsidRPr="00EF4769">
        <w:rPr>
          <w:rFonts w:ascii="Times New Roman" w:hAnsi="Times New Roman" w:cs="Times New Roman"/>
          <w:color w:val="auto"/>
          <w:sz w:val="28"/>
          <w:szCs w:val="28"/>
        </w:rPr>
        <w:t>за исправления, сделанные учеником самостоятельно, при проверке оценка не снижается.</w:t>
      </w:r>
    </w:p>
    <w:p w:rsidR="00EF4769" w:rsidRPr="00EF4769" w:rsidRDefault="00EF4769" w:rsidP="00EF4769">
      <w:pPr>
        <w:spacing w:after="0" w:line="240" w:lineRule="auto"/>
        <w:ind w:firstLine="709"/>
        <w:jc w:val="both"/>
        <w:rPr>
          <w:rFonts w:ascii="Times New Roman" w:hAnsi="Times New Roman" w:cs="Times New Roman"/>
          <w:b/>
          <w:bCs/>
          <w:color w:val="auto"/>
          <w:sz w:val="28"/>
          <w:szCs w:val="28"/>
        </w:rPr>
      </w:pPr>
      <w:r w:rsidRPr="00EF4769">
        <w:rPr>
          <w:rFonts w:ascii="Times New Roman" w:hAnsi="Times New Roman" w:cs="Times New Roman"/>
          <w:b/>
          <w:bCs/>
          <w:color w:val="auto"/>
          <w:sz w:val="28"/>
          <w:szCs w:val="28"/>
        </w:rPr>
        <w:t>Проверка письменной работы, содержащей только задачи.</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При оценке письменной работы, состоящей только из задач (2-х или 3-х задач) и имеющей целью проверку умений решать задачи, ставятся следующие отметки:</w:t>
      </w:r>
    </w:p>
    <w:p w:rsidR="00EF4769" w:rsidRPr="00EF4769" w:rsidRDefault="00EF4769"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Оценка "5" </w:t>
      </w:r>
      <w:r w:rsidRPr="00EF4769">
        <w:rPr>
          <w:rFonts w:ascii="Times New Roman" w:hAnsi="Times New Roman" w:cs="Times New Roman"/>
          <w:color w:val="auto"/>
          <w:sz w:val="28"/>
          <w:szCs w:val="28"/>
        </w:rPr>
        <w:t>ставится, если все задачи выполнены без ошибок.</w:t>
      </w:r>
    </w:p>
    <w:p w:rsidR="00EF4769" w:rsidRPr="00EF4769" w:rsidRDefault="00EF4769"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Оценка "4" </w:t>
      </w:r>
      <w:r w:rsidRPr="00EF4769">
        <w:rPr>
          <w:rFonts w:ascii="Times New Roman" w:hAnsi="Times New Roman" w:cs="Times New Roman"/>
          <w:color w:val="auto"/>
          <w:sz w:val="28"/>
          <w:szCs w:val="28"/>
        </w:rPr>
        <w:t>ставится, если нет ошибок в ходе решения задачи, но допущены 1-2 вычислительные ошибки.</w:t>
      </w:r>
    </w:p>
    <w:p w:rsidR="00EF4769" w:rsidRPr="00EF4769" w:rsidRDefault="00EF4769"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Оценка "3" </w:t>
      </w:r>
      <w:r w:rsidRPr="00EF4769">
        <w:rPr>
          <w:rFonts w:ascii="Times New Roman" w:hAnsi="Times New Roman" w:cs="Times New Roman"/>
          <w:color w:val="auto"/>
          <w:sz w:val="28"/>
          <w:szCs w:val="28"/>
        </w:rPr>
        <w:t>ставится, если:</w:t>
      </w:r>
    </w:p>
    <w:p w:rsidR="00EF4769" w:rsidRPr="00FC49B8" w:rsidRDefault="00FC49B8" w:rsidP="00FC49B8">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F4769" w:rsidRPr="00FC49B8">
        <w:rPr>
          <w:rFonts w:ascii="Times New Roman" w:hAnsi="Times New Roman" w:cs="Times New Roman"/>
          <w:color w:val="auto"/>
          <w:sz w:val="28"/>
          <w:szCs w:val="28"/>
        </w:rPr>
        <w:t>допущена одна ошибка в ходе решения задачи и 1-2 вычислительные ошибки;</w:t>
      </w:r>
    </w:p>
    <w:p w:rsidR="00EF4769" w:rsidRPr="00EF4769" w:rsidRDefault="00FC49B8" w:rsidP="00FC49B8">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F4769" w:rsidRPr="00EF4769">
        <w:rPr>
          <w:rFonts w:ascii="Times New Roman" w:hAnsi="Times New Roman" w:cs="Times New Roman"/>
          <w:color w:val="auto"/>
          <w:sz w:val="28"/>
          <w:szCs w:val="28"/>
        </w:rPr>
        <w:t>вычислительных ошибок нет, но не решена 1 задача.</w:t>
      </w:r>
    </w:p>
    <w:p w:rsidR="00EF4769" w:rsidRPr="00EF4769" w:rsidRDefault="00EF4769" w:rsidP="00FC49B8">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Оценка "2" </w:t>
      </w:r>
      <w:r w:rsidRPr="00EF4769">
        <w:rPr>
          <w:rFonts w:ascii="Times New Roman" w:hAnsi="Times New Roman" w:cs="Times New Roman"/>
          <w:color w:val="auto"/>
          <w:sz w:val="28"/>
          <w:szCs w:val="28"/>
        </w:rPr>
        <w:t>ставится, если:</w:t>
      </w:r>
    </w:p>
    <w:p w:rsidR="00EF4769" w:rsidRPr="00FC49B8" w:rsidRDefault="00FC49B8" w:rsidP="00FC49B8">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F4769" w:rsidRPr="00FC49B8">
        <w:rPr>
          <w:rFonts w:ascii="Times New Roman" w:hAnsi="Times New Roman" w:cs="Times New Roman"/>
          <w:color w:val="auto"/>
          <w:sz w:val="28"/>
          <w:szCs w:val="28"/>
        </w:rPr>
        <w:t>допущены ошибки в ходе решения всех задач;</w:t>
      </w:r>
    </w:p>
    <w:p w:rsidR="00EF4769" w:rsidRPr="00EF4769" w:rsidRDefault="00FC49B8" w:rsidP="00FC49B8">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F4769" w:rsidRPr="00EF4769">
        <w:rPr>
          <w:rFonts w:ascii="Times New Roman" w:hAnsi="Times New Roman" w:cs="Times New Roman"/>
          <w:color w:val="auto"/>
          <w:sz w:val="28"/>
          <w:szCs w:val="28"/>
        </w:rPr>
        <w:t>допущены ошибки (две и более) в ходе решения задач и более 2-х вычислительных ошибок в других задачах.</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p>
    <w:p w:rsidR="00EF4769" w:rsidRPr="00EF4769" w:rsidRDefault="00EF4769" w:rsidP="00EF4769">
      <w:pPr>
        <w:spacing w:after="0" w:line="240" w:lineRule="auto"/>
        <w:ind w:firstLine="709"/>
        <w:jc w:val="both"/>
        <w:rPr>
          <w:rFonts w:ascii="Times New Roman" w:hAnsi="Times New Roman" w:cs="Times New Roman"/>
          <w:b/>
          <w:bCs/>
          <w:color w:val="auto"/>
          <w:sz w:val="28"/>
          <w:szCs w:val="28"/>
        </w:rPr>
      </w:pPr>
      <w:r w:rsidRPr="00EF4769">
        <w:rPr>
          <w:rFonts w:ascii="Times New Roman" w:hAnsi="Times New Roman" w:cs="Times New Roman"/>
          <w:b/>
          <w:bCs/>
          <w:color w:val="auto"/>
          <w:sz w:val="28"/>
          <w:szCs w:val="28"/>
        </w:rPr>
        <w:t>Оценка математического диктанта.</w:t>
      </w:r>
    </w:p>
    <w:p w:rsidR="00676699" w:rsidRDefault="00EF4769" w:rsidP="0067669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При оценке математического диктанта, включающего 12 или более арифметических действий, ставятся следующие отметки:</w:t>
      </w:r>
    </w:p>
    <w:p w:rsidR="00EF4769" w:rsidRPr="00EF4769" w:rsidRDefault="00EF4769" w:rsidP="00676699">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Оценка «5» </w:t>
      </w:r>
      <w:r w:rsidRPr="00EF4769">
        <w:rPr>
          <w:rFonts w:ascii="Times New Roman" w:hAnsi="Times New Roman" w:cs="Times New Roman"/>
          <w:color w:val="auto"/>
          <w:sz w:val="28"/>
          <w:szCs w:val="28"/>
        </w:rPr>
        <w:t>ставится, если вся работа выполнена безошибочно.</w:t>
      </w:r>
    </w:p>
    <w:p w:rsidR="00EF4769" w:rsidRPr="00EF4769" w:rsidRDefault="00EF4769" w:rsidP="00676699">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Оценка «4» </w:t>
      </w:r>
      <w:r w:rsidR="00676699">
        <w:rPr>
          <w:rFonts w:ascii="Times New Roman" w:hAnsi="Times New Roman" w:cs="Times New Roman"/>
          <w:color w:val="auto"/>
          <w:sz w:val="28"/>
          <w:szCs w:val="28"/>
        </w:rPr>
        <w:t>ставится, еслин</w:t>
      </w:r>
      <w:r w:rsidRPr="00EF4769">
        <w:rPr>
          <w:rFonts w:ascii="Times New Roman" w:hAnsi="Times New Roman" w:cs="Times New Roman"/>
          <w:color w:val="auto"/>
          <w:sz w:val="28"/>
          <w:szCs w:val="28"/>
        </w:rPr>
        <w:t>еверно выполнена 1/5 часть примеров от их общего числа.</w:t>
      </w:r>
    </w:p>
    <w:p w:rsidR="00EF4769" w:rsidRPr="00EF4769" w:rsidRDefault="00EF4769" w:rsidP="00676699">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Оценка «3» </w:t>
      </w:r>
      <w:r w:rsidRPr="00EF4769">
        <w:rPr>
          <w:rFonts w:ascii="Times New Roman" w:hAnsi="Times New Roman" w:cs="Times New Roman"/>
          <w:color w:val="auto"/>
          <w:sz w:val="28"/>
          <w:szCs w:val="28"/>
        </w:rPr>
        <w:t>ставится, еслиневерно выполнена 1/3 часть примеров от их общего числа.</w:t>
      </w:r>
    </w:p>
    <w:p w:rsidR="00EF4769" w:rsidRPr="00EF4769" w:rsidRDefault="00EF4769" w:rsidP="00676699">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b/>
          <w:bCs/>
          <w:color w:val="auto"/>
          <w:sz w:val="28"/>
          <w:szCs w:val="28"/>
        </w:rPr>
        <w:t>Оценка «2» </w:t>
      </w:r>
      <w:r w:rsidRPr="00EF4769">
        <w:rPr>
          <w:rFonts w:ascii="Times New Roman" w:hAnsi="Times New Roman" w:cs="Times New Roman"/>
          <w:color w:val="auto"/>
          <w:sz w:val="28"/>
          <w:szCs w:val="28"/>
        </w:rPr>
        <w:t>ставится, если неверно выполнена 1/2 часть примеров от их общего числа.</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b/>
          <w:bCs/>
          <w:i/>
          <w:iCs/>
          <w:color w:val="auto"/>
          <w:sz w:val="28"/>
          <w:szCs w:val="28"/>
        </w:rPr>
        <w:t>Грубой ошибкой </w:t>
      </w:r>
      <w:r w:rsidRPr="00EF4769">
        <w:rPr>
          <w:rFonts w:ascii="Times New Roman" w:hAnsi="Times New Roman" w:cs="Times New Roman"/>
          <w:color w:val="auto"/>
          <w:sz w:val="28"/>
          <w:szCs w:val="28"/>
        </w:rPr>
        <w:t>следует считать:</w:t>
      </w:r>
    </w:p>
    <w:p w:rsidR="00EF4769" w:rsidRPr="00EF4769" w:rsidRDefault="00550FC3" w:rsidP="00550FC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неверное выполнение вычислений;</w:t>
      </w:r>
    </w:p>
    <w:p w:rsidR="00EF4769" w:rsidRPr="00EF4769" w:rsidRDefault="00550FC3" w:rsidP="00550FC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rsidR="00EF4769" w:rsidRPr="00EF4769" w:rsidRDefault="00550FC3" w:rsidP="00550FC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неправильное решение уравнения и неравенства;</w:t>
      </w:r>
    </w:p>
    <w:p w:rsidR="00EF4769" w:rsidRPr="00EF4769" w:rsidRDefault="00550FC3" w:rsidP="00550FC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неправильное определение порядка действий в числовом выражении со скобками или без скобок.</w:t>
      </w:r>
    </w:p>
    <w:p w:rsidR="00DC2E98" w:rsidRDefault="00DC2E98" w:rsidP="00EF4769">
      <w:pPr>
        <w:spacing w:after="0" w:line="240" w:lineRule="auto"/>
        <w:ind w:firstLine="709"/>
        <w:jc w:val="both"/>
        <w:rPr>
          <w:rFonts w:ascii="Times New Roman" w:hAnsi="Times New Roman" w:cs="Times New Roman"/>
          <w:b/>
          <w:bCs/>
          <w:color w:val="auto"/>
          <w:sz w:val="28"/>
          <w:szCs w:val="28"/>
        </w:rPr>
      </w:pPr>
    </w:p>
    <w:p w:rsidR="00EF4769" w:rsidRPr="00EF4769" w:rsidRDefault="00EF4769" w:rsidP="00EF4769">
      <w:pPr>
        <w:spacing w:after="0" w:line="240" w:lineRule="auto"/>
        <w:ind w:firstLine="709"/>
        <w:jc w:val="both"/>
        <w:rPr>
          <w:rFonts w:ascii="Times New Roman" w:hAnsi="Times New Roman" w:cs="Times New Roman"/>
          <w:b/>
          <w:bCs/>
          <w:color w:val="auto"/>
          <w:sz w:val="28"/>
          <w:szCs w:val="28"/>
        </w:rPr>
      </w:pPr>
      <w:r w:rsidRPr="00EF4769">
        <w:rPr>
          <w:rFonts w:ascii="Times New Roman" w:hAnsi="Times New Roman" w:cs="Times New Roman"/>
          <w:b/>
          <w:bCs/>
          <w:color w:val="auto"/>
          <w:sz w:val="28"/>
          <w:szCs w:val="28"/>
        </w:rPr>
        <w:t>Ознакомление с окружающим миром и развитие речи</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w:t>
      </w:r>
    </w:p>
    <w:p w:rsidR="00550FC3" w:rsidRDefault="00676699" w:rsidP="00550FC3">
      <w:pPr>
        <w:spacing w:after="0" w:line="240" w:lineRule="auto"/>
        <w:rPr>
          <w:rFonts w:ascii="Times New Roman" w:hAnsi="Times New Roman" w:cs="Times New Roman"/>
          <w:sz w:val="28"/>
          <w:szCs w:val="28"/>
        </w:rPr>
      </w:pPr>
      <w:r w:rsidRPr="005B4FD5">
        <w:rPr>
          <w:rFonts w:ascii="Times New Roman" w:hAnsi="Times New Roman" w:cs="Times New Roman"/>
          <w:sz w:val="28"/>
          <w:szCs w:val="28"/>
        </w:rPr>
        <w:t>-</w:t>
      </w:r>
      <w:r w:rsidRPr="00550FC3">
        <w:rPr>
          <w:rFonts w:ascii="Times New Roman" w:hAnsi="Times New Roman" w:cs="Times New Roman"/>
          <w:sz w:val="28"/>
          <w:szCs w:val="28"/>
        </w:rPr>
        <w:t>уровня</w:t>
      </w:r>
      <w:r w:rsidR="00550FC3">
        <w:rPr>
          <w:rFonts w:ascii="Times New Roman" w:hAnsi="Times New Roman" w:cs="Times New Roman"/>
          <w:sz w:val="28"/>
          <w:szCs w:val="28"/>
        </w:rPr>
        <w:t xml:space="preserve"> п</w:t>
      </w:r>
      <w:r w:rsidR="00EF4769" w:rsidRPr="00550FC3">
        <w:rPr>
          <w:rFonts w:ascii="Times New Roman" w:hAnsi="Times New Roman" w:cs="Times New Roman"/>
          <w:sz w:val="28"/>
          <w:szCs w:val="28"/>
        </w:rPr>
        <w:t>редставлений и знаний о предметах и явлениях ближайшего </w:t>
      </w:r>
    </w:p>
    <w:p w:rsidR="00EF4769" w:rsidRPr="005B4FD5" w:rsidRDefault="00EF4769" w:rsidP="00550FC3">
      <w:pPr>
        <w:spacing w:after="0" w:line="240" w:lineRule="auto"/>
        <w:rPr>
          <w:rFonts w:ascii="Times New Roman" w:hAnsi="Times New Roman" w:cs="Times New Roman"/>
          <w:sz w:val="28"/>
          <w:szCs w:val="28"/>
        </w:rPr>
      </w:pPr>
      <w:r w:rsidRPr="00550FC3">
        <w:rPr>
          <w:rFonts w:ascii="Times New Roman" w:hAnsi="Times New Roman" w:cs="Times New Roman"/>
          <w:sz w:val="28"/>
          <w:szCs w:val="28"/>
        </w:rPr>
        <w:t>окружения, </w:t>
      </w:r>
      <w:r w:rsidR="00550FC3">
        <w:rPr>
          <w:rFonts w:ascii="Times New Roman" w:hAnsi="Times New Roman" w:cs="Times New Roman"/>
          <w:sz w:val="28"/>
          <w:szCs w:val="28"/>
        </w:rPr>
        <w:t xml:space="preserve"> </w:t>
      </w:r>
      <w:r w:rsidRPr="00550FC3">
        <w:rPr>
          <w:rFonts w:ascii="Times New Roman" w:hAnsi="Times New Roman" w:cs="Times New Roman"/>
          <w:sz w:val="28"/>
          <w:szCs w:val="28"/>
        </w:rPr>
        <w:t>их свойствах;</w:t>
      </w:r>
    </w:p>
    <w:p w:rsidR="00EF4769" w:rsidRPr="00EF4769" w:rsidRDefault="00550FC3" w:rsidP="00550FC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уровня сенсорного и умственного развития;</w:t>
      </w:r>
    </w:p>
    <w:p w:rsidR="00EF4769" w:rsidRPr="00EF4769" w:rsidRDefault="00550FC3" w:rsidP="00550FC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w:t>
      </w:r>
      <w:proofErr w:type="spellStart"/>
      <w:r w:rsidR="00EF4769" w:rsidRPr="00EF4769">
        <w:rPr>
          <w:rFonts w:ascii="Times New Roman" w:hAnsi="Times New Roman" w:cs="Times New Roman"/>
          <w:color w:val="auto"/>
          <w:sz w:val="28"/>
          <w:szCs w:val="28"/>
        </w:rPr>
        <w:t>сформированности</w:t>
      </w:r>
      <w:proofErr w:type="spellEnd"/>
      <w:r w:rsidR="00EF4769" w:rsidRPr="00EF4769">
        <w:rPr>
          <w:rFonts w:ascii="Times New Roman" w:hAnsi="Times New Roman" w:cs="Times New Roman"/>
          <w:color w:val="auto"/>
          <w:sz w:val="28"/>
          <w:szCs w:val="28"/>
        </w:rPr>
        <w:t xml:space="preserve"> обобщенных представлений на основе выделения общих существенных признаков;</w:t>
      </w:r>
    </w:p>
    <w:p w:rsidR="00EF4769" w:rsidRPr="00EF4769" w:rsidRDefault="00550FC3" w:rsidP="00550FC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умения проводить сравнение двух и более предметов с установлением их общих и отличительных признаков;</w:t>
      </w:r>
    </w:p>
    <w:p w:rsidR="00EF4769" w:rsidRPr="00EF4769" w:rsidRDefault="00550FC3" w:rsidP="00550FC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умения рассказать о признаках предметов из своего ближайшего окружения по определенному плану;</w:t>
      </w:r>
    </w:p>
    <w:p w:rsidR="00EF4769" w:rsidRPr="00EF4769" w:rsidRDefault="00550FC3" w:rsidP="00550FC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умения узнавать в природе и на картинке цветы, деревья, кустарники, плоды, птиц, домашних и диких животных;</w:t>
      </w:r>
    </w:p>
    <w:p w:rsidR="00EF4769" w:rsidRPr="00EF4769" w:rsidRDefault="00550FC3" w:rsidP="00550FC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уровня развития речи, степени систематизации словаря;</w:t>
      </w:r>
    </w:p>
    <w:p w:rsidR="00EF4769" w:rsidRPr="00EF4769" w:rsidRDefault="00550FC3" w:rsidP="00550FC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умения различать взаимное расположение предметов и обозначать эти отношения соответствующими словами;</w:t>
      </w:r>
    </w:p>
    <w:p w:rsidR="00EF4769" w:rsidRPr="00EF4769" w:rsidRDefault="00550FC3" w:rsidP="00550FC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умения работать по плану, инструкции, алгоритму;</w:t>
      </w:r>
    </w:p>
    <w:p w:rsidR="00EF4769" w:rsidRPr="00EF4769" w:rsidRDefault="00550FC3" w:rsidP="00550FC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умения вести наблюдения, анализировать их и делать выводы;</w:t>
      </w:r>
    </w:p>
    <w:p w:rsidR="00EF4769" w:rsidRPr="00EF4769" w:rsidRDefault="00550FC3" w:rsidP="00550FC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умения выбирать способ обследования предмета;</w:t>
      </w:r>
    </w:p>
    <w:p w:rsidR="00EF4769" w:rsidRPr="00EF4769" w:rsidRDefault="00550FC3" w:rsidP="00550FC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умения давать полные ответы на вопросы об </w:t>
      </w:r>
      <w:proofErr w:type="gramStart"/>
      <w:r w:rsidR="00EF4769" w:rsidRPr="00EF4769">
        <w:rPr>
          <w:rFonts w:ascii="Times New Roman" w:hAnsi="Times New Roman" w:cs="Times New Roman"/>
          <w:color w:val="auto"/>
          <w:sz w:val="28"/>
          <w:szCs w:val="28"/>
        </w:rPr>
        <w:t>увиденн</w:t>
      </w:r>
      <w:r w:rsidR="00FC716B">
        <w:rPr>
          <w:rFonts w:ascii="Times New Roman" w:hAnsi="Times New Roman" w:cs="Times New Roman"/>
          <w:color w:val="auto"/>
          <w:sz w:val="28"/>
          <w:szCs w:val="28"/>
        </w:rPr>
        <w:t>ом</w:t>
      </w:r>
      <w:proofErr w:type="gramEnd"/>
      <w:r w:rsidR="00FC716B">
        <w:rPr>
          <w:rFonts w:ascii="Times New Roman" w:hAnsi="Times New Roman" w:cs="Times New Roman"/>
          <w:color w:val="auto"/>
          <w:sz w:val="28"/>
          <w:szCs w:val="28"/>
        </w:rPr>
        <w:t xml:space="preserve">, о собственных впечатлениях, </w:t>
      </w:r>
      <w:r>
        <w:rPr>
          <w:rFonts w:ascii="Times New Roman" w:hAnsi="Times New Roman" w:cs="Times New Roman"/>
          <w:color w:val="auto"/>
          <w:sz w:val="28"/>
          <w:szCs w:val="28"/>
        </w:rPr>
        <w:t>н</w:t>
      </w:r>
      <w:r w:rsidR="00EF4769" w:rsidRPr="00EF4769">
        <w:rPr>
          <w:rFonts w:ascii="Times New Roman" w:hAnsi="Times New Roman" w:cs="Times New Roman"/>
          <w:color w:val="auto"/>
          <w:sz w:val="28"/>
          <w:szCs w:val="28"/>
        </w:rPr>
        <w:t>аблюдениях </w:t>
      </w:r>
      <w:r>
        <w:rPr>
          <w:rFonts w:ascii="Times New Roman" w:hAnsi="Times New Roman" w:cs="Times New Roman"/>
          <w:color w:val="auto"/>
          <w:sz w:val="28"/>
          <w:szCs w:val="28"/>
        </w:rPr>
        <w:t>и</w:t>
      </w:r>
      <w:r w:rsidR="00FC716B">
        <w:rPr>
          <w:rFonts w:ascii="Times New Roman" w:hAnsi="Times New Roman" w:cs="Times New Roman"/>
          <w:color w:val="auto"/>
          <w:sz w:val="28"/>
          <w:szCs w:val="28"/>
        </w:rPr>
        <w:t xml:space="preserve"> </w:t>
      </w:r>
      <w:r w:rsidR="00EF4769" w:rsidRPr="00EF4769">
        <w:rPr>
          <w:rFonts w:ascii="Times New Roman" w:hAnsi="Times New Roman" w:cs="Times New Roman"/>
          <w:color w:val="auto"/>
          <w:sz w:val="28"/>
          <w:szCs w:val="28"/>
        </w:rPr>
        <w:t>практической деятельности;</w:t>
      </w:r>
    </w:p>
    <w:p w:rsidR="00DB0B9B" w:rsidRDefault="00DB0B9B" w:rsidP="00DB0B9B">
      <w:pPr>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F4769" w:rsidRPr="00EF4769">
        <w:rPr>
          <w:rFonts w:ascii="Times New Roman" w:hAnsi="Times New Roman" w:cs="Times New Roman"/>
          <w:color w:val="auto"/>
          <w:sz w:val="28"/>
          <w:szCs w:val="28"/>
        </w:rPr>
        <w:t>умения описывать предметы, явления, излагать события или рассуждать </w:t>
      </w:r>
    </w:p>
    <w:p w:rsidR="00EF4769" w:rsidRPr="00EF4769" w:rsidRDefault="00EF4769" w:rsidP="00DB0B9B">
      <w:pPr>
        <w:spacing w:after="0" w:line="240" w:lineRule="auto"/>
        <w:rPr>
          <w:rFonts w:ascii="Times New Roman" w:hAnsi="Times New Roman" w:cs="Times New Roman"/>
          <w:color w:val="auto"/>
          <w:sz w:val="28"/>
          <w:szCs w:val="28"/>
        </w:rPr>
      </w:pPr>
      <w:r w:rsidRPr="00EF4769">
        <w:rPr>
          <w:rFonts w:ascii="Times New Roman" w:hAnsi="Times New Roman" w:cs="Times New Roman"/>
          <w:color w:val="auto"/>
          <w:sz w:val="28"/>
          <w:szCs w:val="28"/>
        </w:rPr>
        <w:t>о них в определенной последовательности;</w:t>
      </w:r>
    </w:p>
    <w:p w:rsidR="00EF4769" w:rsidRPr="00EF4769" w:rsidRDefault="00DB0B9B" w:rsidP="00DB0B9B">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уровня овладения навыками предметно-практической деятельности;</w:t>
      </w:r>
    </w:p>
    <w:p w:rsidR="00EF4769" w:rsidRPr="00EF4769" w:rsidRDefault="00DB0B9B" w:rsidP="00DB0B9B">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умения составлять рассказы по сюжетной картине, по серии картинок, опорному слову, образцу;</w:t>
      </w:r>
    </w:p>
    <w:p w:rsidR="00DB0B9B" w:rsidRDefault="00DB0B9B" w:rsidP="00DB0B9B">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выделять главное, устанавливать причинно-следственные связи, </w:t>
      </w:r>
    </w:p>
    <w:p w:rsidR="00EF4769" w:rsidRPr="00EF4769" w:rsidRDefault="00EF4769" w:rsidP="00DB0B9B">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делать выводы.</w:t>
      </w:r>
    </w:p>
    <w:p w:rsidR="00EF4769" w:rsidRPr="00EF4769" w:rsidRDefault="00EF4769" w:rsidP="007C531C">
      <w:pPr>
        <w:spacing w:after="0" w:line="240" w:lineRule="auto"/>
        <w:jc w:val="both"/>
        <w:rPr>
          <w:rFonts w:ascii="Times New Roman" w:hAnsi="Times New Roman" w:cs="Times New Roman"/>
          <w:b/>
          <w:bCs/>
          <w:color w:val="auto"/>
          <w:sz w:val="28"/>
          <w:szCs w:val="28"/>
        </w:rPr>
      </w:pPr>
      <w:r w:rsidRPr="00EF4769">
        <w:rPr>
          <w:rFonts w:ascii="Times New Roman" w:hAnsi="Times New Roman" w:cs="Times New Roman"/>
          <w:b/>
          <w:bCs/>
          <w:color w:val="auto"/>
          <w:sz w:val="28"/>
          <w:szCs w:val="28"/>
        </w:rPr>
        <w:t>Виды проверочных работ</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Выбор вида проверочных работ определяется необходимостью проверки знаний, умений и навыков учащихся по отдельным существенным вопросам изучаемой темы.</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Основными видами проверочных работ по ознакомлению с окружающим миром и развитию речи являются:</w:t>
      </w:r>
    </w:p>
    <w:p w:rsidR="00EF4769" w:rsidRPr="00EF4769" w:rsidRDefault="007C531C" w:rsidP="007C53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устные и письменные ответы на вопросы с использованием справочного материала;</w:t>
      </w:r>
    </w:p>
    <w:p w:rsidR="00EF4769" w:rsidRPr="00EF4769" w:rsidRDefault="007C531C" w:rsidP="007C53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составление рассказов по опорным словам, иллюстрируемым картинкой;</w:t>
      </w:r>
    </w:p>
    <w:p w:rsidR="00EF4769" w:rsidRPr="00EF4769" w:rsidRDefault="007C531C" w:rsidP="007C53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составление рассказов по серии картинок;</w:t>
      </w:r>
    </w:p>
    <w:p w:rsidR="00EF4769" w:rsidRPr="00EF4769" w:rsidRDefault="007C531C" w:rsidP="007C53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составление рассказов по серии сюжетных картинок, предлагаемых в нарушенной последовательности;</w:t>
      </w:r>
    </w:p>
    <w:p w:rsidR="00EF4769" w:rsidRPr="00EF4769" w:rsidRDefault="007C531C" w:rsidP="007C53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составление рассказов по сюжетным картинам;</w:t>
      </w:r>
    </w:p>
    <w:p w:rsidR="00EF4769" w:rsidRPr="00EF4769" w:rsidRDefault="007C531C" w:rsidP="007C53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составление плана рассказа при помощи картинок;</w:t>
      </w:r>
    </w:p>
    <w:p w:rsidR="00EF4769" w:rsidRPr="00EF4769" w:rsidRDefault="007C531C" w:rsidP="007C53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составление рассказов о наблюдениях в природе и за деятельностью человека по плану, алгоритму;</w:t>
      </w:r>
    </w:p>
    <w:p w:rsidR="00EF4769" w:rsidRPr="00EF4769" w:rsidRDefault="007C531C" w:rsidP="007C53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работа с деформированным предложением, текстом;</w:t>
      </w:r>
    </w:p>
    <w:p w:rsidR="00EF4769" w:rsidRPr="00EF4769" w:rsidRDefault="007C531C" w:rsidP="007C53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пересказ по готовому образцу;</w:t>
      </w:r>
    </w:p>
    <w:p w:rsidR="00EF4769" w:rsidRPr="00EF4769" w:rsidRDefault="007C531C" w:rsidP="007C53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решение речевых логических задач;</w:t>
      </w:r>
    </w:p>
    <w:p w:rsidR="00EF4769" w:rsidRPr="00EF4769" w:rsidRDefault="007C531C" w:rsidP="007C53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работа по перфокартам;</w:t>
      </w:r>
    </w:p>
    <w:p w:rsidR="00EF4769" w:rsidRPr="00EF4769" w:rsidRDefault="007C531C" w:rsidP="007C53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распределение (группировка) предметных картинок по заданным признакам,</w:t>
      </w:r>
    </w:p>
    <w:p w:rsidR="00EF4769" w:rsidRPr="00EF4769" w:rsidRDefault="007C531C" w:rsidP="007C53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работа с лекалами, трафаретами, контурными изображениями;</w:t>
      </w:r>
    </w:p>
    <w:p w:rsidR="00EF4769" w:rsidRPr="00EF4769" w:rsidRDefault="007C531C" w:rsidP="007C531C">
      <w:pPr>
        <w:spacing w:after="0" w:line="240" w:lineRule="auto"/>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lastRenderedPageBreak/>
        <w:t>-</w:t>
      </w:r>
      <w:r w:rsidR="00EF4769" w:rsidRPr="00EF4769">
        <w:rPr>
          <w:rFonts w:ascii="Times New Roman" w:hAnsi="Times New Roman" w:cs="Times New Roman"/>
          <w:color w:val="auto"/>
          <w:sz w:val="28"/>
          <w:szCs w:val="28"/>
        </w:rPr>
        <w:t>конструирование (аппликация) из палочек, геометрических фигур, природного материала, бумаги, картона, дерева:</w:t>
      </w:r>
      <w:proofErr w:type="gramEnd"/>
    </w:p>
    <w:p w:rsidR="00EF4769" w:rsidRPr="00EF4769" w:rsidRDefault="007C531C" w:rsidP="007C53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выполнение коллективных работ по предварительно обсужденному замыслу,</w:t>
      </w:r>
    </w:p>
    <w:p w:rsidR="00EF4769" w:rsidRPr="00EF4769" w:rsidRDefault="007C531C" w:rsidP="007C53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ролевой тренинг,</w:t>
      </w:r>
    </w:p>
    <w:p w:rsidR="00EF4769" w:rsidRPr="00EF4769" w:rsidRDefault="007C531C" w:rsidP="007C531C">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EF4769" w:rsidRPr="00EF4769">
        <w:rPr>
          <w:rFonts w:ascii="Times New Roman" w:hAnsi="Times New Roman" w:cs="Times New Roman"/>
          <w:color w:val="auto"/>
          <w:sz w:val="28"/>
          <w:szCs w:val="28"/>
        </w:rPr>
        <w:t>выполнение тестовых заданий.</w:t>
      </w:r>
    </w:p>
    <w:p w:rsidR="00FC716B"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i/>
          <w:iCs/>
          <w:color w:val="auto"/>
          <w:sz w:val="28"/>
          <w:szCs w:val="28"/>
        </w:rPr>
        <w:t>Речевая логическая задача </w:t>
      </w:r>
      <w:r w:rsidRPr="00EF4769">
        <w:rPr>
          <w:rFonts w:ascii="Times New Roman" w:hAnsi="Times New Roman" w:cs="Times New Roman"/>
          <w:color w:val="auto"/>
          <w:sz w:val="28"/>
          <w:szCs w:val="28"/>
        </w:rPr>
        <w:t>-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p>
    <w:p w:rsidR="00EF4769" w:rsidRPr="00EF4769" w:rsidRDefault="007C531C" w:rsidP="007C531C">
      <w:pPr>
        <w:spacing w:after="0" w:line="24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Проверка и оценка </w:t>
      </w:r>
      <w:r w:rsidR="00EF4769" w:rsidRPr="00EF4769">
        <w:rPr>
          <w:rFonts w:ascii="Times New Roman" w:hAnsi="Times New Roman" w:cs="Times New Roman"/>
          <w:b/>
          <w:bCs/>
          <w:color w:val="auto"/>
          <w:sz w:val="28"/>
          <w:szCs w:val="28"/>
        </w:rPr>
        <w:t>знаний и умений учащихся по ознакомлению с окружающим миром и развитию речи.</w:t>
      </w:r>
    </w:p>
    <w:p w:rsidR="00082F26" w:rsidRDefault="00082F26" w:rsidP="00EF4769">
      <w:pPr>
        <w:spacing w:after="0" w:line="240" w:lineRule="auto"/>
        <w:ind w:firstLine="709"/>
        <w:jc w:val="both"/>
        <w:rPr>
          <w:rFonts w:ascii="Times New Roman" w:hAnsi="Times New Roman" w:cs="Times New Roman"/>
          <w:i/>
          <w:iCs/>
          <w:color w:val="auto"/>
          <w:sz w:val="28"/>
          <w:szCs w:val="28"/>
        </w:rPr>
      </w:pPr>
    </w:p>
    <w:p w:rsidR="00EF4769" w:rsidRPr="00EF4769" w:rsidRDefault="00EF4769" w:rsidP="00082F26">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i/>
          <w:iCs/>
          <w:color w:val="auto"/>
          <w:sz w:val="28"/>
          <w:szCs w:val="28"/>
        </w:rPr>
        <w:t>Словесная оценка знаний и умений </w:t>
      </w:r>
      <w:r w:rsidRPr="00EF4769">
        <w:rPr>
          <w:rFonts w:ascii="Times New Roman" w:hAnsi="Times New Roman" w:cs="Times New Roman"/>
          <w:color w:val="auto"/>
          <w:sz w:val="28"/>
          <w:szCs w:val="28"/>
        </w:rPr>
        <w:t>по предмету "Ознакомление с окружающим миром и развитие речи" в 1 классе в соответствии с требованиями программы производится по результатам бесед, наблюдений, практических работ, дидактических игр.</w:t>
      </w:r>
    </w:p>
    <w:p w:rsidR="00EF4769" w:rsidRPr="00EF4769" w:rsidRDefault="00EF4769" w:rsidP="00082F26">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Во 2 классе знания и </w:t>
      </w:r>
      <w:proofErr w:type="gramStart"/>
      <w:r w:rsidRPr="00EF4769">
        <w:rPr>
          <w:rFonts w:ascii="Times New Roman" w:hAnsi="Times New Roman" w:cs="Times New Roman"/>
          <w:color w:val="auto"/>
          <w:sz w:val="28"/>
          <w:szCs w:val="28"/>
        </w:rPr>
        <w:t>умения</w:t>
      </w:r>
      <w:proofErr w:type="gramEnd"/>
      <w:r w:rsidRPr="00EF4769">
        <w:rPr>
          <w:rFonts w:ascii="Times New Roman" w:hAnsi="Times New Roman" w:cs="Times New Roman"/>
          <w:color w:val="auto"/>
          <w:sz w:val="28"/>
          <w:szCs w:val="28"/>
        </w:rPr>
        <w:t xml:space="preserve"> </w:t>
      </w:r>
      <w:r w:rsidR="00FC716B">
        <w:rPr>
          <w:rFonts w:ascii="Times New Roman" w:hAnsi="Times New Roman" w:cs="Times New Roman"/>
          <w:color w:val="auto"/>
          <w:sz w:val="28"/>
          <w:szCs w:val="28"/>
        </w:rPr>
        <w:t xml:space="preserve"> о</w:t>
      </w:r>
      <w:r w:rsidRPr="00EF4769">
        <w:rPr>
          <w:rFonts w:ascii="Times New Roman" w:hAnsi="Times New Roman" w:cs="Times New Roman"/>
          <w:color w:val="auto"/>
          <w:sz w:val="28"/>
          <w:szCs w:val="28"/>
        </w:rPr>
        <w:t>бучающихся по ознакомлению с окружающим миром и развитию речи оцениваются по результатам устного опроса, наблюдений и практических работ по перфокартам, предметным и сюжетным картинам, индивидуальным карточкам.</w:t>
      </w:r>
    </w:p>
    <w:p w:rsidR="00EF4769" w:rsidRPr="007C531C" w:rsidRDefault="00EF4769" w:rsidP="00082F26">
      <w:pPr>
        <w:spacing w:after="0" w:line="240" w:lineRule="auto"/>
        <w:jc w:val="both"/>
        <w:rPr>
          <w:rFonts w:ascii="Times New Roman" w:hAnsi="Times New Roman" w:cs="Times New Roman"/>
          <w:sz w:val="28"/>
          <w:szCs w:val="28"/>
        </w:rPr>
      </w:pPr>
      <w:r w:rsidRPr="007C531C">
        <w:rPr>
          <w:rFonts w:ascii="Times New Roman" w:hAnsi="Times New Roman" w:cs="Times New Roman"/>
          <w:sz w:val="28"/>
          <w:szCs w:val="28"/>
        </w:rPr>
        <w:t>Оценка устных ответов.</w:t>
      </w:r>
    </w:p>
    <w:p w:rsidR="00EF4769" w:rsidRPr="007C531C" w:rsidRDefault="007C531C" w:rsidP="00082F26">
      <w:pPr>
        <w:spacing w:after="0" w:line="240" w:lineRule="auto"/>
        <w:jc w:val="both"/>
        <w:rPr>
          <w:rFonts w:ascii="Times New Roman" w:hAnsi="Times New Roman" w:cs="Times New Roman"/>
          <w:sz w:val="28"/>
          <w:szCs w:val="28"/>
        </w:rPr>
      </w:pPr>
      <w:proofErr w:type="gramStart"/>
      <w:r w:rsidRPr="007C531C">
        <w:rPr>
          <w:rFonts w:ascii="Times New Roman" w:hAnsi="Times New Roman" w:cs="Times New Roman"/>
          <w:sz w:val="28"/>
          <w:szCs w:val="28"/>
        </w:rPr>
        <w:t xml:space="preserve">Оценка </w:t>
      </w:r>
      <w:r w:rsidR="00EF4769" w:rsidRPr="00795330">
        <w:rPr>
          <w:rFonts w:ascii="Times New Roman" w:hAnsi="Times New Roman" w:cs="Times New Roman"/>
          <w:b/>
          <w:sz w:val="28"/>
          <w:szCs w:val="28"/>
        </w:rPr>
        <w:t>"5"</w:t>
      </w:r>
      <w:r w:rsidR="00EF4769" w:rsidRPr="007C531C">
        <w:rPr>
          <w:rFonts w:ascii="Times New Roman" w:hAnsi="Times New Roman" w:cs="Times New Roman"/>
          <w:sz w:val="28"/>
          <w:szCs w:val="28"/>
        </w:rPr>
        <w:t> 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w:t>
      </w:r>
      <w:proofErr w:type="gramEnd"/>
    </w:p>
    <w:p w:rsidR="00EF4769" w:rsidRPr="007C531C" w:rsidRDefault="00EF4769" w:rsidP="00082F26">
      <w:pPr>
        <w:spacing w:after="0" w:line="240" w:lineRule="auto"/>
        <w:jc w:val="both"/>
        <w:rPr>
          <w:rFonts w:ascii="Times New Roman" w:hAnsi="Times New Roman" w:cs="Times New Roman"/>
          <w:sz w:val="28"/>
          <w:szCs w:val="28"/>
        </w:rPr>
      </w:pPr>
      <w:r w:rsidRPr="007C531C">
        <w:rPr>
          <w:rFonts w:ascii="Times New Roman" w:hAnsi="Times New Roman" w:cs="Times New Roman"/>
          <w:sz w:val="28"/>
          <w:szCs w:val="28"/>
        </w:rPr>
        <w:t xml:space="preserve">Оценка </w:t>
      </w:r>
      <w:r w:rsidRPr="007C531C">
        <w:rPr>
          <w:rFonts w:ascii="Times New Roman" w:hAnsi="Times New Roman" w:cs="Times New Roman"/>
          <w:b/>
          <w:sz w:val="28"/>
          <w:szCs w:val="28"/>
        </w:rPr>
        <w:t>"4"</w:t>
      </w:r>
      <w:r w:rsidRPr="007C531C">
        <w:rPr>
          <w:rFonts w:ascii="Times New Roman" w:hAnsi="Times New Roman" w:cs="Times New Roman"/>
          <w:sz w:val="28"/>
          <w:szCs w:val="28"/>
        </w:rPr>
        <w:t> 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w:t>
      </w:r>
    </w:p>
    <w:p w:rsidR="00795330" w:rsidRDefault="007C531C" w:rsidP="00082F26">
      <w:pPr>
        <w:spacing w:after="0" w:line="240" w:lineRule="auto"/>
        <w:jc w:val="both"/>
        <w:rPr>
          <w:rFonts w:ascii="Times New Roman" w:hAnsi="Times New Roman" w:cs="Times New Roman"/>
          <w:sz w:val="28"/>
          <w:szCs w:val="28"/>
        </w:rPr>
      </w:pPr>
      <w:r w:rsidRPr="007C531C">
        <w:rPr>
          <w:rFonts w:ascii="Times New Roman" w:hAnsi="Times New Roman" w:cs="Times New Roman"/>
          <w:sz w:val="28"/>
          <w:szCs w:val="28"/>
        </w:rPr>
        <w:t>Оценка</w:t>
      </w:r>
      <w:r w:rsidR="00EF4769" w:rsidRPr="007C531C">
        <w:rPr>
          <w:rFonts w:ascii="Times New Roman" w:hAnsi="Times New Roman" w:cs="Times New Roman"/>
          <w:b/>
          <w:sz w:val="28"/>
          <w:szCs w:val="28"/>
        </w:rPr>
        <w:t>"3"</w:t>
      </w:r>
      <w:r w:rsidR="00EF4769" w:rsidRPr="007C531C">
        <w:rPr>
          <w:rFonts w:ascii="Times New Roman" w:hAnsi="Times New Roman" w:cs="Times New Roman"/>
          <w:sz w:val="28"/>
          <w:szCs w:val="28"/>
        </w:rPr>
        <w:t xml:space="preserve"> ставится, </w:t>
      </w:r>
      <w:r w:rsidRPr="007C531C">
        <w:rPr>
          <w:rFonts w:ascii="Times New Roman" w:hAnsi="Times New Roman" w:cs="Times New Roman"/>
          <w:sz w:val="28"/>
          <w:szCs w:val="28"/>
        </w:rPr>
        <w:t xml:space="preserve"> </w:t>
      </w:r>
      <w:proofErr w:type="spellStart"/>
      <w:r w:rsidR="00EF4769" w:rsidRPr="007C531C">
        <w:rPr>
          <w:rFonts w:ascii="Times New Roman" w:hAnsi="Times New Roman" w:cs="Times New Roman"/>
          <w:sz w:val="28"/>
          <w:szCs w:val="28"/>
        </w:rPr>
        <w:t>сли</w:t>
      </w:r>
      <w:proofErr w:type="spellEnd"/>
      <w:r w:rsidR="00EF4769" w:rsidRPr="007C531C">
        <w:rPr>
          <w:rFonts w:ascii="Times New Roman" w:hAnsi="Times New Roman" w:cs="Times New Roman"/>
          <w:sz w:val="28"/>
          <w:szCs w:val="28"/>
        </w:rPr>
        <w:t> обучающийся усвоил </w:t>
      </w:r>
      <w:r w:rsidR="00795330">
        <w:rPr>
          <w:rFonts w:ascii="Times New Roman" w:hAnsi="Times New Roman" w:cs="Times New Roman"/>
          <w:sz w:val="28"/>
          <w:szCs w:val="28"/>
        </w:rPr>
        <w:t>у</w:t>
      </w:r>
      <w:r w:rsidR="00EF4769" w:rsidRPr="007C531C">
        <w:rPr>
          <w:rFonts w:ascii="Times New Roman" w:hAnsi="Times New Roman" w:cs="Times New Roman"/>
          <w:sz w:val="28"/>
          <w:szCs w:val="28"/>
        </w:rPr>
        <w:t>чебный материал, но </w:t>
      </w:r>
    </w:p>
    <w:p w:rsidR="00795330" w:rsidRDefault="00795330" w:rsidP="00082F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допускает </w:t>
      </w:r>
      <w:r w:rsidR="00EF4769" w:rsidRPr="007C531C">
        <w:rPr>
          <w:rFonts w:ascii="Times New Roman" w:hAnsi="Times New Roman" w:cs="Times New Roman"/>
          <w:sz w:val="28"/>
          <w:szCs w:val="28"/>
        </w:rPr>
        <w:t>фактические ошибки; не </w:t>
      </w:r>
      <w:r w:rsidR="00EF4769" w:rsidRPr="007C531C">
        <w:rPr>
          <w:rFonts w:ascii="Times New Roman" w:hAnsi="Times New Roman" w:cs="Times New Roman"/>
          <w:i/>
          <w:iCs/>
          <w:sz w:val="28"/>
          <w:szCs w:val="28"/>
        </w:rPr>
        <w:t>умеет </w:t>
      </w:r>
      <w:r w:rsidR="00EF4769" w:rsidRPr="007C531C">
        <w:rPr>
          <w:rFonts w:ascii="Times New Roman" w:hAnsi="Times New Roman" w:cs="Times New Roman"/>
          <w:sz w:val="28"/>
          <w:szCs w:val="28"/>
        </w:rPr>
        <w:t>использовать результаты практических раб</w:t>
      </w:r>
      <w:r>
        <w:rPr>
          <w:rFonts w:ascii="Times New Roman" w:hAnsi="Times New Roman" w:cs="Times New Roman"/>
          <w:sz w:val="28"/>
          <w:szCs w:val="28"/>
        </w:rPr>
        <w:t xml:space="preserve">от, затрудняется в установлении </w:t>
      </w:r>
      <w:r w:rsidR="00EF4769" w:rsidRPr="007C531C">
        <w:rPr>
          <w:rFonts w:ascii="Times New Roman" w:hAnsi="Times New Roman" w:cs="Times New Roman"/>
          <w:sz w:val="28"/>
          <w:szCs w:val="28"/>
        </w:rPr>
        <w:t>связей между объектами и явлениями природы, между природой и человеком: </w:t>
      </w:r>
    </w:p>
    <w:p w:rsidR="00EF4769" w:rsidRPr="007C531C" w:rsidRDefault="00EF4769" w:rsidP="00082F26">
      <w:pPr>
        <w:spacing w:after="0" w:line="240" w:lineRule="auto"/>
        <w:jc w:val="both"/>
        <w:rPr>
          <w:rFonts w:ascii="Times New Roman" w:hAnsi="Times New Roman" w:cs="Times New Roman"/>
          <w:sz w:val="28"/>
          <w:szCs w:val="28"/>
        </w:rPr>
      </w:pPr>
      <w:r w:rsidRPr="007C531C">
        <w:rPr>
          <w:rFonts w:ascii="Times New Roman" w:hAnsi="Times New Roman" w:cs="Times New Roman"/>
          <w:sz w:val="28"/>
          <w:szCs w:val="28"/>
        </w:rPr>
        <w:t xml:space="preserve">излагает материал с помощью наводящих вопросов учителя, частично использует в ответах результаты наблюдений, ограничивается фрагментарным </w:t>
      </w:r>
      <w:r w:rsidRPr="007C531C">
        <w:rPr>
          <w:rFonts w:ascii="Times New Roman" w:hAnsi="Times New Roman" w:cs="Times New Roman"/>
          <w:sz w:val="28"/>
          <w:szCs w:val="28"/>
        </w:rPr>
        <w:lastRenderedPageBreak/>
        <w:t>изложением фактического материала и не может самостоятельно применять знания на практике, но с помощью учителя исправляет перечисленные недочеты.</w:t>
      </w:r>
    </w:p>
    <w:p w:rsidR="00EF4769" w:rsidRPr="007C531C" w:rsidRDefault="00EF4769" w:rsidP="007C531C">
      <w:pPr>
        <w:jc w:val="both"/>
        <w:rPr>
          <w:rFonts w:ascii="Times New Roman" w:hAnsi="Times New Roman" w:cs="Times New Roman"/>
          <w:sz w:val="28"/>
          <w:szCs w:val="28"/>
        </w:rPr>
      </w:pPr>
      <w:r w:rsidRPr="007C531C">
        <w:rPr>
          <w:rFonts w:ascii="Times New Roman" w:hAnsi="Times New Roman" w:cs="Times New Roman"/>
          <w:sz w:val="28"/>
          <w:szCs w:val="28"/>
        </w:rPr>
        <w:t xml:space="preserve">Оценка </w:t>
      </w:r>
      <w:r w:rsidRPr="007C531C">
        <w:rPr>
          <w:rFonts w:ascii="Times New Roman" w:hAnsi="Times New Roman" w:cs="Times New Roman"/>
          <w:b/>
          <w:sz w:val="28"/>
          <w:szCs w:val="28"/>
        </w:rPr>
        <w:t>"2"</w:t>
      </w:r>
      <w:r w:rsidRPr="007C531C">
        <w:rPr>
          <w:rFonts w:ascii="Times New Roman" w:hAnsi="Times New Roman" w:cs="Times New Roman"/>
          <w:sz w:val="28"/>
          <w:szCs w:val="28"/>
        </w:rPr>
        <w:t> ставится обучающемуся, 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w:t>
      </w:r>
    </w:p>
    <w:p w:rsidR="00EF4769" w:rsidRPr="00EF4769" w:rsidRDefault="00EF4769" w:rsidP="00EF4769">
      <w:pPr>
        <w:spacing w:after="0" w:line="240" w:lineRule="auto"/>
        <w:ind w:firstLine="709"/>
        <w:jc w:val="both"/>
        <w:rPr>
          <w:rFonts w:ascii="Times New Roman" w:hAnsi="Times New Roman" w:cs="Times New Roman"/>
          <w:b/>
          <w:bCs/>
          <w:color w:val="auto"/>
          <w:sz w:val="28"/>
          <w:szCs w:val="28"/>
        </w:rPr>
      </w:pPr>
      <w:r w:rsidRPr="00EF4769">
        <w:rPr>
          <w:rFonts w:ascii="Times New Roman" w:hAnsi="Times New Roman" w:cs="Times New Roman"/>
          <w:b/>
          <w:bCs/>
          <w:color w:val="auto"/>
          <w:sz w:val="28"/>
          <w:szCs w:val="28"/>
        </w:rPr>
        <w:t xml:space="preserve">Оценка достижения </w:t>
      </w:r>
      <w:proofErr w:type="gramStart"/>
      <w:r w:rsidRPr="00EF4769">
        <w:rPr>
          <w:rFonts w:ascii="Times New Roman" w:hAnsi="Times New Roman" w:cs="Times New Roman"/>
          <w:b/>
          <w:bCs/>
          <w:color w:val="auto"/>
          <w:sz w:val="28"/>
          <w:szCs w:val="28"/>
        </w:rPr>
        <w:t>обучающимися</w:t>
      </w:r>
      <w:proofErr w:type="gramEnd"/>
      <w:r w:rsidRPr="00EF4769">
        <w:rPr>
          <w:rFonts w:ascii="Times New Roman" w:hAnsi="Times New Roman" w:cs="Times New Roman"/>
          <w:b/>
          <w:bCs/>
          <w:color w:val="auto"/>
          <w:sz w:val="28"/>
          <w:szCs w:val="28"/>
        </w:rPr>
        <w:t xml:space="preserve"> с ОВЗ (задержкой психического развития) планируемых результатов освоения программы коррекционной работы</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proofErr w:type="gramStart"/>
      <w:r w:rsidRPr="00EF4769">
        <w:rPr>
          <w:rFonts w:ascii="Times New Roman" w:hAnsi="Times New Roman" w:cs="Times New Roman"/>
          <w:color w:val="auto"/>
          <w:sz w:val="28"/>
          <w:szCs w:val="28"/>
        </w:rPr>
        <w:t>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w:t>
      </w:r>
      <w:proofErr w:type="gramEnd"/>
    </w:p>
    <w:p w:rsidR="00EF4769" w:rsidRPr="00EF4769" w:rsidRDefault="00EF4769" w:rsidP="00795330">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При определении подходов к осуществлению оценки результатов освоения </w:t>
      </w:r>
      <w:proofErr w:type="gramStart"/>
      <w:r w:rsidRPr="00EF4769">
        <w:rPr>
          <w:rFonts w:ascii="Times New Roman" w:hAnsi="Times New Roman" w:cs="Times New Roman"/>
          <w:color w:val="auto"/>
          <w:sz w:val="28"/>
          <w:szCs w:val="28"/>
        </w:rPr>
        <w:t>обучающимися</w:t>
      </w:r>
      <w:proofErr w:type="gramEnd"/>
      <w:r w:rsidRPr="00EF4769">
        <w:rPr>
          <w:rFonts w:ascii="Times New Roman" w:hAnsi="Times New Roman" w:cs="Times New Roman"/>
          <w:color w:val="auto"/>
          <w:sz w:val="28"/>
          <w:szCs w:val="28"/>
        </w:rPr>
        <w:t xml:space="preserve"> с ОВЗ (ЗПР) программы коррекционной работы целесообразно опираться на следующие принципы:</w:t>
      </w:r>
    </w:p>
    <w:p w:rsidR="00EF4769" w:rsidRPr="00EF4769" w:rsidRDefault="00EF4769" w:rsidP="00B072C6">
      <w:pPr>
        <w:numPr>
          <w:ilvl w:val="1"/>
          <w:numId w:val="46"/>
        </w:numPr>
        <w:tabs>
          <w:tab w:val="clear" w:pos="1440"/>
          <w:tab w:val="num" w:pos="426"/>
        </w:tabs>
        <w:spacing w:after="0" w:line="240" w:lineRule="auto"/>
        <w:ind w:left="426" w:hanging="568"/>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(ЗПР);</w:t>
      </w:r>
    </w:p>
    <w:p w:rsidR="00EF4769" w:rsidRPr="00EF4769" w:rsidRDefault="00EF4769" w:rsidP="00B072C6">
      <w:pPr>
        <w:numPr>
          <w:ilvl w:val="1"/>
          <w:numId w:val="46"/>
        </w:numPr>
        <w:tabs>
          <w:tab w:val="clear" w:pos="1440"/>
          <w:tab w:val="num" w:pos="426"/>
        </w:tabs>
        <w:spacing w:after="0" w:line="240" w:lineRule="auto"/>
        <w:ind w:left="426" w:hanging="568"/>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w:t>
      </w:r>
    </w:p>
    <w:p w:rsidR="00EF4769" w:rsidRPr="00EF4769" w:rsidRDefault="00EF4769" w:rsidP="00B072C6">
      <w:pPr>
        <w:numPr>
          <w:ilvl w:val="1"/>
          <w:numId w:val="46"/>
        </w:numPr>
        <w:tabs>
          <w:tab w:val="clear" w:pos="1440"/>
          <w:tab w:val="num" w:pos="426"/>
        </w:tabs>
        <w:spacing w:after="0" w:line="240" w:lineRule="auto"/>
        <w:ind w:left="426" w:hanging="568"/>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единства параметров, критериев и инструментария оценки достижений в освоении содержания АООП НОО ОВЗ, что сможет обеспечить объективность оценки.</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w:t>
      </w:r>
      <w:proofErr w:type="gramStart"/>
      <w:r w:rsidRPr="00EF4769">
        <w:rPr>
          <w:rFonts w:ascii="Times New Roman" w:hAnsi="Times New Roman" w:cs="Times New Roman"/>
          <w:color w:val="auto"/>
          <w:sz w:val="28"/>
          <w:szCs w:val="28"/>
        </w:rPr>
        <w:t>процесса осуществления оценки результатов освоения программы коррекционной работы</w:t>
      </w:r>
      <w:proofErr w:type="gramEnd"/>
      <w:r w:rsidRPr="00EF4769">
        <w:rPr>
          <w:rFonts w:ascii="Times New Roman" w:hAnsi="Times New Roman" w:cs="Times New Roman"/>
          <w:color w:val="auto"/>
          <w:sz w:val="28"/>
          <w:szCs w:val="28"/>
        </w:rPr>
        <w:t>.</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Основным объектом оценки достижений планируемых результатов освоения </w:t>
      </w:r>
      <w:proofErr w:type="gramStart"/>
      <w:r w:rsidRPr="00EF4769">
        <w:rPr>
          <w:rFonts w:ascii="Times New Roman" w:hAnsi="Times New Roman" w:cs="Times New Roman"/>
          <w:color w:val="auto"/>
          <w:sz w:val="28"/>
          <w:szCs w:val="28"/>
        </w:rPr>
        <w:t>обучающимися</w:t>
      </w:r>
      <w:proofErr w:type="gramEnd"/>
      <w:r w:rsidRPr="00EF4769">
        <w:rPr>
          <w:rFonts w:ascii="Times New Roman" w:hAnsi="Times New Roman" w:cs="Times New Roman"/>
          <w:color w:val="auto"/>
          <w:sz w:val="28"/>
          <w:szCs w:val="28"/>
        </w:rPr>
        <w:t xml:space="preserve">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u w:val="single"/>
        </w:rPr>
        <w:t xml:space="preserve">Оценка результатов освоения </w:t>
      </w:r>
      <w:proofErr w:type="gramStart"/>
      <w:r w:rsidRPr="00EF4769">
        <w:rPr>
          <w:rFonts w:ascii="Times New Roman" w:hAnsi="Times New Roman" w:cs="Times New Roman"/>
          <w:color w:val="auto"/>
          <w:sz w:val="28"/>
          <w:szCs w:val="28"/>
          <w:u w:val="single"/>
        </w:rPr>
        <w:t>обучающимися</w:t>
      </w:r>
      <w:proofErr w:type="gramEnd"/>
      <w:r w:rsidRPr="00EF4769">
        <w:rPr>
          <w:rFonts w:ascii="Times New Roman" w:hAnsi="Times New Roman" w:cs="Times New Roman"/>
          <w:color w:val="auto"/>
          <w:sz w:val="28"/>
          <w:szCs w:val="28"/>
          <w:u w:val="single"/>
        </w:rPr>
        <w:t xml:space="preserve"> с ОВЗ (ЗПР) программы коррекционной работы может осуществляться с помощью диагностики.</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EF4769">
        <w:rPr>
          <w:rFonts w:ascii="Times New Roman" w:hAnsi="Times New Roman" w:cs="Times New Roman"/>
          <w:color w:val="auto"/>
          <w:sz w:val="28"/>
          <w:szCs w:val="28"/>
        </w:rPr>
        <w:t>развития</w:t>
      </w:r>
      <w:proofErr w:type="gramEnd"/>
      <w:r w:rsidRPr="00EF4769">
        <w:rPr>
          <w:rFonts w:ascii="Times New Roman" w:hAnsi="Times New Roman" w:cs="Times New Roman"/>
          <w:color w:val="auto"/>
          <w:sz w:val="28"/>
          <w:szCs w:val="28"/>
        </w:rPr>
        <w:t xml:space="preserve"> на жизнедеятельность обучающихся, проявляется не только в учебно-познавательной деятельности, но и повседневной жизни.</w:t>
      </w:r>
    </w:p>
    <w:p w:rsidR="00795330" w:rsidRDefault="00EF4769" w:rsidP="00795330">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lastRenderedPageBreak/>
        <w:t xml:space="preserve">При возникновении трудностей в освоении </w:t>
      </w:r>
      <w:proofErr w:type="gramStart"/>
      <w:r w:rsidRPr="00EF4769">
        <w:rPr>
          <w:rFonts w:ascii="Times New Roman" w:hAnsi="Times New Roman" w:cs="Times New Roman"/>
          <w:color w:val="auto"/>
          <w:sz w:val="28"/>
          <w:szCs w:val="28"/>
        </w:rPr>
        <w:t>обучающимся</w:t>
      </w:r>
      <w:proofErr w:type="gramEnd"/>
      <w:r w:rsidRPr="00EF4769">
        <w:rPr>
          <w:rFonts w:ascii="Times New Roman" w:hAnsi="Times New Roman" w:cs="Times New Roman"/>
          <w:color w:val="auto"/>
          <w:sz w:val="28"/>
          <w:szCs w:val="28"/>
        </w:rPr>
        <w:t xml:space="preserve"> с ЗПР содержания АООП</w:t>
      </w:r>
      <w:r w:rsidR="00795330">
        <w:rPr>
          <w:rFonts w:ascii="Times New Roman" w:hAnsi="Times New Roman" w:cs="Times New Roman"/>
          <w:color w:val="auto"/>
          <w:sz w:val="28"/>
          <w:szCs w:val="28"/>
        </w:rPr>
        <w:t xml:space="preserve"> </w:t>
      </w:r>
      <w:r w:rsidRPr="00EF4769">
        <w:rPr>
          <w:rFonts w:ascii="Times New Roman" w:hAnsi="Times New Roman" w:cs="Times New Roman"/>
          <w:color w:val="auto"/>
          <w:sz w:val="28"/>
          <w:szCs w:val="28"/>
        </w:rPr>
        <w:t xml:space="preserve">НОО специалисты, осуществляющие его </w:t>
      </w:r>
      <w:proofErr w:type="spellStart"/>
      <w:r w:rsidR="00795330">
        <w:rPr>
          <w:rFonts w:ascii="Times New Roman" w:hAnsi="Times New Roman" w:cs="Times New Roman"/>
          <w:color w:val="auto"/>
          <w:sz w:val="28"/>
          <w:szCs w:val="28"/>
        </w:rPr>
        <w:t>п</w:t>
      </w:r>
      <w:r w:rsidRPr="00EF4769">
        <w:rPr>
          <w:rFonts w:ascii="Times New Roman" w:hAnsi="Times New Roman" w:cs="Times New Roman"/>
          <w:color w:val="auto"/>
          <w:sz w:val="28"/>
          <w:szCs w:val="28"/>
        </w:rPr>
        <w:t>сихолого</w:t>
      </w:r>
      <w:proofErr w:type="spellEnd"/>
      <w:r w:rsidR="00795330">
        <w:rPr>
          <w:rFonts w:ascii="Times New Roman" w:hAnsi="Times New Roman" w:cs="Times New Roman"/>
          <w:color w:val="auto"/>
          <w:sz w:val="28"/>
          <w:szCs w:val="28"/>
        </w:rPr>
        <w:t xml:space="preserve"> -</w:t>
      </w:r>
    </w:p>
    <w:p w:rsidR="00EF4769" w:rsidRPr="00EF4769" w:rsidRDefault="00EF4769" w:rsidP="00795330">
      <w:pPr>
        <w:spacing w:after="0" w:line="240" w:lineRule="auto"/>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педагогическое сопровождение, </w:t>
      </w:r>
      <w:r w:rsidRPr="00EF4769">
        <w:rPr>
          <w:rFonts w:ascii="Times New Roman" w:hAnsi="Times New Roman" w:cs="Times New Roman"/>
          <w:color w:val="auto"/>
          <w:sz w:val="28"/>
          <w:szCs w:val="28"/>
          <w:u w:val="single"/>
        </w:rPr>
        <w:t>должны оперативно дополнить структуру Программы коррекционной работы соответствующим направлением работы.</w:t>
      </w:r>
    </w:p>
    <w:p w:rsidR="00EF4769" w:rsidRPr="00EF4769" w:rsidRDefault="00EF4769" w:rsidP="00EF4769">
      <w:pPr>
        <w:spacing w:after="0" w:line="240" w:lineRule="auto"/>
        <w:ind w:firstLine="709"/>
        <w:jc w:val="both"/>
        <w:rPr>
          <w:rFonts w:ascii="Times New Roman" w:hAnsi="Times New Roman" w:cs="Times New Roman"/>
          <w:color w:val="auto"/>
          <w:sz w:val="28"/>
          <w:szCs w:val="28"/>
        </w:rPr>
      </w:pPr>
      <w:r w:rsidRPr="00EF4769">
        <w:rPr>
          <w:rFonts w:ascii="Times New Roman" w:hAnsi="Times New Roman" w:cs="Times New Roman"/>
          <w:color w:val="auto"/>
          <w:sz w:val="28"/>
          <w:szCs w:val="28"/>
        </w:rPr>
        <w:t xml:space="preserve">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w:t>
      </w:r>
      <w:proofErr w:type="spellStart"/>
      <w:r w:rsidRPr="00EF4769">
        <w:rPr>
          <w:rFonts w:ascii="Times New Roman" w:hAnsi="Times New Roman" w:cs="Times New Roman"/>
          <w:color w:val="auto"/>
          <w:sz w:val="28"/>
          <w:szCs w:val="28"/>
        </w:rPr>
        <w:t>психолого-медико-педагогическое</w:t>
      </w:r>
      <w:proofErr w:type="spellEnd"/>
      <w:r w:rsidRPr="00EF4769">
        <w:rPr>
          <w:rFonts w:ascii="Times New Roman" w:hAnsi="Times New Roman" w:cs="Times New Roman"/>
          <w:color w:val="auto"/>
          <w:sz w:val="28"/>
          <w:szCs w:val="28"/>
        </w:rPr>
        <w:t xml:space="preserve">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w:t>
      </w:r>
    </w:p>
    <w:p w:rsidR="004431DF" w:rsidRPr="0095585D" w:rsidRDefault="001D36D5" w:rsidP="00874580">
      <w:pPr>
        <w:autoSpaceDE w:val="0"/>
        <w:autoSpaceDN w:val="0"/>
        <w:adjustRightInd w:val="0"/>
        <w:spacing w:before="240" w:after="120" w:line="240" w:lineRule="auto"/>
        <w:jc w:val="center"/>
        <w:outlineLvl w:val="1"/>
        <w:rPr>
          <w:rFonts w:ascii="Times New Roman" w:hAnsi="Times New Roman" w:cs="Times New Roman"/>
          <w:b/>
          <w:color w:val="auto"/>
          <w:sz w:val="28"/>
          <w:szCs w:val="28"/>
        </w:rPr>
      </w:pPr>
      <w:bookmarkStart w:id="8" w:name="_Toc415833128"/>
      <w:r w:rsidRPr="0095585D">
        <w:rPr>
          <w:rFonts w:ascii="Times New Roman" w:hAnsi="Times New Roman" w:cs="Times New Roman"/>
          <w:b/>
          <w:color w:val="auto"/>
          <w:sz w:val="28"/>
          <w:szCs w:val="28"/>
        </w:rPr>
        <w:t>3</w:t>
      </w:r>
      <w:r w:rsidR="007071C2" w:rsidRPr="0095585D">
        <w:rPr>
          <w:rFonts w:ascii="Times New Roman" w:hAnsi="Times New Roman" w:cs="Times New Roman"/>
          <w:b/>
          <w:color w:val="auto"/>
          <w:sz w:val="28"/>
          <w:szCs w:val="28"/>
        </w:rPr>
        <w:t>.2. Содержательный раздел</w:t>
      </w:r>
      <w:bookmarkEnd w:id="8"/>
    </w:p>
    <w:p w:rsidR="007F4DC6" w:rsidRPr="00F63254" w:rsidRDefault="001D36D5" w:rsidP="00D71549">
      <w:pPr>
        <w:spacing w:before="120" w:after="120" w:line="240" w:lineRule="auto"/>
        <w:jc w:val="center"/>
        <w:outlineLvl w:val="2"/>
        <w:rPr>
          <w:rFonts w:ascii="Times New Roman" w:hAnsi="Times New Roman" w:cs="Times New Roman"/>
          <w:b/>
          <w:sz w:val="28"/>
          <w:szCs w:val="28"/>
        </w:rPr>
      </w:pPr>
      <w:bookmarkStart w:id="9" w:name="_Toc415833129"/>
      <w:r>
        <w:rPr>
          <w:rFonts w:ascii="Times New Roman" w:hAnsi="Times New Roman" w:cs="Times New Roman"/>
          <w:b/>
          <w:sz w:val="28"/>
          <w:szCs w:val="28"/>
        </w:rPr>
        <w:t>3</w:t>
      </w:r>
      <w:r w:rsidR="007F4DC6" w:rsidRPr="00F63254">
        <w:rPr>
          <w:rFonts w:ascii="Times New Roman" w:hAnsi="Times New Roman" w:cs="Times New Roman"/>
          <w:b/>
          <w:sz w:val="28"/>
          <w:szCs w:val="28"/>
        </w:rPr>
        <w:t>.</w:t>
      </w:r>
      <w:r w:rsidR="007F4DC6">
        <w:rPr>
          <w:rFonts w:ascii="Times New Roman" w:hAnsi="Times New Roman" w:cs="Times New Roman"/>
          <w:b/>
          <w:sz w:val="28"/>
          <w:szCs w:val="28"/>
        </w:rPr>
        <w:t>2</w:t>
      </w:r>
      <w:r w:rsidR="007F4DC6" w:rsidRPr="00F63254">
        <w:rPr>
          <w:rFonts w:ascii="Times New Roman" w:hAnsi="Times New Roman" w:cs="Times New Roman"/>
          <w:b/>
          <w:sz w:val="28"/>
          <w:szCs w:val="28"/>
        </w:rPr>
        <w:t>.</w:t>
      </w:r>
      <w:r w:rsidR="007F4DC6">
        <w:rPr>
          <w:rFonts w:ascii="Times New Roman" w:hAnsi="Times New Roman" w:cs="Times New Roman"/>
          <w:b/>
          <w:sz w:val="28"/>
          <w:szCs w:val="28"/>
        </w:rPr>
        <w:t>1</w:t>
      </w:r>
      <w:r w:rsidR="007F4DC6" w:rsidRPr="00F63254">
        <w:rPr>
          <w:rFonts w:ascii="Times New Roman" w:hAnsi="Times New Roman" w:cs="Times New Roman"/>
          <w:b/>
          <w:sz w:val="28"/>
          <w:szCs w:val="28"/>
        </w:rPr>
        <w:t>. Программа формирования универсальных учебных действий</w:t>
      </w:r>
      <w:bookmarkEnd w:id="9"/>
    </w:p>
    <w:p w:rsidR="00D71549" w:rsidRDefault="00D71549" w:rsidP="00A972D4">
      <w:pPr>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8"/>
          <w:szCs w:val="28"/>
          <w:lang w:eastAsia="ru-RU"/>
        </w:rPr>
      </w:pPr>
      <w:r w:rsidRPr="00F63254">
        <w:rPr>
          <w:rFonts w:ascii="Times New Roman" w:eastAsia="Times New Roman" w:hAnsi="Times New Roman" w:cs="Times New Roman"/>
          <w:color w:val="auto"/>
          <w:kern w:val="0"/>
          <w:sz w:val="28"/>
          <w:szCs w:val="28"/>
          <w:lang w:eastAsia="ru-RU"/>
        </w:rPr>
        <w:t xml:space="preserve">Программа формирования универсальных учебных действий на ступени начального общего образования конкретизирует требования </w:t>
      </w:r>
      <w:r>
        <w:rPr>
          <w:rFonts w:ascii="Times New Roman" w:eastAsia="Times New Roman" w:hAnsi="Times New Roman" w:cs="Times New Roman"/>
          <w:color w:val="auto"/>
          <w:kern w:val="0"/>
          <w:sz w:val="28"/>
          <w:szCs w:val="28"/>
          <w:lang w:eastAsia="ru-RU"/>
        </w:rPr>
        <w:t>ФГОС НОО обучающихся с ОВЗ</w:t>
      </w:r>
      <w:r w:rsidRPr="00F63254">
        <w:rPr>
          <w:rFonts w:ascii="Times New Roman" w:eastAsia="Times New Roman" w:hAnsi="Times New Roman" w:cs="Times New Roman"/>
          <w:color w:val="auto"/>
          <w:kern w:val="0"/>
          <w:sz w:val="28"/>
          <w:szCs w:val="28"/>
          <w:lang w:eastAsia="ru-RU"/>
        </w:rPr>
        <w:t xml:space="preserve"> к личностным</w:t>
      </w:r>
      <w:r>
        <w:rPr>
          <w:rFonts w:ascii="Times New Roman" w:eastAsia="Times New Roman" w:hAnsi="Times New Roman" w:cs="Times New Roman"/>
          <w:color w:val="auto"/>
          <w:kern w:val="0"/>
          <w:sz w:val="28"/>
          <w:szCs w:val="28"/>
          <w:lang w:eastAsia="ru-RU"/>
        </w:rPr>
        <w:t xml:space="preserve"> и</w:t>
      </w:r>
      <w:r w:rsidRPr="00F63254">
        <w:rPr>
          <w:rFonts w:ascii="Times New Roman" w:eastAsia="Times New Roman" w:hAnsi="Times New Roman" w:cs="Times New Roman"/>
          <w:color w:val="auto"/>
          <w:kern w:val="0"/>
          <w:sz w:val="28"/>
          <w:szCs w:val="28"/>
          <w:lang w:eastAsia="ru-RU"/>
        </w:rPr>
        <w:t xml:space="preserve"> </w:t>
      </w:r>
      <w:proofErr w:type="spellStart"/>
      <w:r w:rsidRPr="00F63254">
        <w:rPr>
          <w:rFonts w:ascii="Times New Roman" w:eastAsia="Times New Roman" w:hAnsi="Times New Roman" w:cs="Times New Roman"/>
          <w:color w:val="auto"/>
          <w:kern w:val="0"/>
          <w:sz w:val="28"/>
          <w:szCs w:val="28"/>
          <w:lang w:eastAsia="ru-RU"/>
        </w:rPr>
        <w:t>метапредметным</w:t>
      </w:r>
      <w:proofErr w:type="spellEnd"/>
      <w:r w:rsidRPr="00F63254">
        <w:rPr>
          <w:rFonts w:ascii="Times New Roman" w:eastAsia="Times New Roman" w:hAnsi="Times New Roman" w:cs="Times New Roman"/>
          <w:color w:val="auto"/>
          <w:kern w:val="0"/>
          <w:sz w:val="28"/>
          <w:szCs w:val="28"/>
          <w:lang w:eastAsia="ru-RU"/>
        </w:rPr>
        <w:t xml:space="preserve"> результатам освоения АООП НОО, и служит основой разработки программ учебных предметов, курсов.</w:t>
      </w:r>
    </w:p>
    <w:p w:rsidR="001152D6" w:rsidRDefault="00D71549" w:rsidP="00A972D4">
      <w:pPr>
        <w:suppressAutoHyphens w:val="0"/>
        <w:autoSpaceDE w:val="0"/>
        <w:autoSpaceDN w:val="0"/>
        <w:adjustRightInd w:val="0"/>
        <w:spacing w:after="0" w:line="240" w:lineRule="auto"/>
        <w:ind w:firstLine="709"/>
        <w:jc w:val="both"/>
        <w:rPr>
          <w:rFonts w:ascii="Times New Roman" w:hAnsi="Times New Roman"/>
          <w:sz w:val="28"/>
          <w:szCs w:val="28"/>
        </w:rPr>
      </w:pPr>
      <w:r w:rsidRPr="00F63254">
        <w:rPr>
          <w:rFonts w:ascii="Times New Roman" w:hAnsi="Times New Roman" w:cs="Times New Roman"/>
          <w:color w:val="auto"/>
          <w:sz w:val="28"/>
          <w:szCs w:val="28"/>
        </w:rPr>
        <w:t xml:space="preserve">Программа строится на основе </w:t>
      </w:r>
      <w:proofErr w:type="spellStart"/>
      <w:r w:rsidRPr="00F63254">
        <w:rPr>
          <w:rFonts w:ascii="Times New Roman" w:hAnsi="Times New Roman" w:cs="Times New Roman"/>
          <w:color w:val="auto"/>
          <w:sz w:val="28"/>
          <w:szCs w:val="28"/>
        </w:rPr>
        <w:t>деятельностного</w:t>
      </w:r>
      <w:proofErr w:type="spellEnd"/>
      <w:r w:rsidRPr="00F63254">
        <w:rPr>
          <w:rFonts w:ascii="Times New Roman" w:hAnsi="Times New Roman" w:cs="Times New Roman"/>
          <w:color w:val="auto"/>
          <w:sz w:val="28"/>
          <w:szCs w:val="28"/>
        </w:rPr>
        <w:t xml:space="preserve"> подхода к обучению и позволяет реализовывать коррекционно-развивающий потенциал образования обучающихся с </w:t>
      </w:r>
      <w:proofErr w:type="gramStart"/>
      <w:r w:rsidRPr="00F63254">
        <w:rPr>
          <w:rFonts w:ascii="Times New Roman" w:hAnsi="Times New Roman" w:cs="Times New Roman"/>
          <w:color w:val="auto"/>
          <w:sz w:val="28"/>
          <w:szCs w:val="28"/>
        </w:rPr>
        <w:t>ЗПР</w:t>
      </w:r>
      <w:proofErr w:type="gramEnd"/>
      <w:r w:rsidRPr="00F63254">
        <w:rPr>
          <w:rFonts w:ascii="Times New Roman" w:hAnsi="Times New Roman" w:cs="Times New Roman"/>
          <w:color w:val="auto"/>
          <w:sz w:val="28"/>
          <w:szCs w:val="28"/>
        </w:rPr>
        <w:t xml:space="preserve"> и призвана способствовать </w:t>
      </w:r>
      <w:r w:rsidRPr="00F63254">
        <w:rPr>
          <w:rFonts w:ascii="Times New Roman" w:eastAsia="Times New Roman" w:hAnsi="Times New Roman" w:cs="Times New Roman"/>
          <w:color w:val="auto"/>
          <w:kern w:val="0"/>
          <w:sz w:val="28"/>
          <w:szCs w:val="28"/>
          <w:lang w:eastAsia="ru-RU"/>
        </w:rPr>
        <w:t>развитию универсальных учебных действий, обеспечивающих обучающимся умение учиться</w:t>
      </w:r>
      <w:r w:rsidRPr="00F63254">
        <w:rPr>
          <w:rFonts w:ascii="Times New Roman" w:hAnsi="Times New Roman" w:cs="Times New Roman"/>
          <w:color w:val="auto"/>
          <w:sz w:val="28"/>
          <w:szCs w:val="28"/>
        </w:rPr>
        <w:t>.</w:t>
      </w:r>
      <w:r w:rsidR="001152D6">
        <w:rPr>
          <w:rFonts w:ascii="Times New Roman" w:hAnsi="Times New Roman" w:cs="Times New Roman"/>
          <w:color w:val="auto"/>
          <w:sz w:val="28"/>
          <w:szCs w:val="28"/>
        </w:rPr>
        <w:t xml:space="preserve"> </w:t>
      </w:r>
      <w:r w:rsidR="001152D6">
        <w:rPr>
          <w:rFonts w:ascii="Times New Roman" w:hAnsi="Times New Roman"/>
          <w:sz w:val="28"/>
          <w:szCs w:val="28"/>
        </w:rPr>
        <w:t>Э</w:t>
      </w:r>
      <w:r w:rsidR="001152D6" w:rsidRPr="00301148">
        <w:rPr>
          <w:rFonts w:ascii="Times New Roman" w:hAnsi="Times New Roman"/>
          <w:sz w:val="28"/>
          <w:szCs w:val="28"/>
        </w:rPr>
        <w:t xml:space="preserve">то достигается как </w:t>
      </w:r>
      <w:r w:rsidR="001152D6">
        <w:rPr>
          <w:rFonts w:ascii="Times New Roman" w:hAnsi="Times New Roman"/>
          <w:sz w:val="28"/>
          <w:szCs w:val="28"/>
        </w:rPr>
        <w:t xml:space="preserve">в процессе </w:t>
      </w:r>
      <w:r w:rsidR="001152D6" w:rsidRPr="00301148">
        <w:rPr>
          <w:rFonts w:ascii="Times New Roman" w:hAnsi="Times New Roman"/>
          <w:sz w:val="28"/>
          <w:szCs w:val="28"/>
        </w:rPr>
        <w:t xml:space="preserve">освоения </w:t>
      </w:r>
      <w:proofErr w:type="gramStart"/>
      <w:r w:rsidR="001152D6" w:rsidRPr="00301148">
        <w:rPr>
          <w:rFonts w:ascii="Times New Roman" w:hAnsi="Times New Roman"/>
          <w:sz w:val="28"/>
          <w:szCs w:val="28"/>
        </w:rPr>
        <w:t>обучающимися</w:t>
      </w:r>
      <w:proofErr w:type="gramEnd"/>
      <w:r w:rsidR="001152D6" w:rsidRPr="00301148">
        <w:rPr>
          <w:rFonts w:ascii="Times New Roman" w:hAnsi="Times New Roman"/>
          <w:sz w:val="28"/>
          <w:szCs w:val="28"/>
        </w:rPr>
        <w:t xml:space="preserve"> </w:t>
      </w:r>
      <w:r w:rsidR="001152D6">
        <w:rPr>
          <w:rFonts w:ascii="Times New Roman" w:hAnsi="Times New Roman"/>
          <w:sz w:val="28"/>
          <w:szCs w:val="28"/>
        </w:rPr>
        <w:t xml:space="preserve">с ЗПР </w:t>
      </w:r>
      <w:r w:rsidR="001152D6" w:rsidRPr="00301148">
        <w:rPr>
          <w:rFonts w:ascii="Times New Roman" w:hAnsi="Times New Roman"/>
          <w:sz w:val="28"/>
          <w:szCs w:val="28"/>
        </w:rPr>
        <w:t>конкретных предметных знаний</w:t>
      </w:r>
      <w:r w:rsidR="00650265">
        <w:rPr>
          <w:rFonts w:ascii="Times New Roman" w:hAnsi="Times New Roman"/>
          <w:sz w:val="28"/>
          <w:szCs w:val="28"/>
        </w:rPr>
        <w:t>,</w:t>
      </w:r>
      <w:r w:rsidR="001152D6" w:rsidRPr="00301148">
        <w:rPr>
          <w:rFonts w:ascii="Times New Roman" w:hAnsi="Times New Roman"/>
          <w:sz w:val="28"/>
          <w:szCs w:val="28"/>
        </w:rPr>
        <w:t xml:space="preserve"> </w:t>
      </w:r>
      <w:r w:rsidR="001152D6">
        <w:rPr>
          <w:rFonts w:ascii="Times New Roman" w:hAnsi="Times New Roman"/>
          <w:sz w:val="28"/>
          <w:szCs w:val="28"/>
        </w:rPr>
        <w:t xml:space="preserve">умений </w:t>
      </w:r>
      <w:r w:rsidR="001152D6" w:rsidRPr="00301148">
        <w:rPr>
          <w:rFonts w:ascii="Times New Roman" w:hAnsi="Times New Roman"/>
          <w:sz w:val="28"/>
          <w:szCs w:val="28"/>
        </w:rPr>
        <w:t xml:space="preserve">и навыков в рамках отдельных </w:t>
      </w:r>
      <w:r w:rsidR="00650265">
        <w:rPr>
          <w:rFonts w:ascii="Times New Roman" w:hAnsi="Times New Roman"/>
          <w:sz w:val="28"/>
          <w:szCs w:val="28"/>
        </w:rPr>
        <w:t xml:space="preserve">учебных </w:t>
      </w:r>
      <w:r w:rsidR="001152D6" w:rsidRPr="00301148">
        <w:rPr>
          <w:rFonts w:ascii="Times New Roman" w:hAnsi="Times New Roman"/>
          <w:sz w:val="28"/>
          <w:szCs w:val="28"/>
        </w:rPr>
        <w:t xml:space="preserve">дисциплин, так и </w:t>
      </w:r>
      <w:r w:rsidR="001152D6">
        <w:rPr>
          <w:rFonts w:ascii="Times New Roman" w:hAnsi="Times New Roman"/>
          <w:sz w:val="28"/>
          <w:szCs w:val="28"/>
        </w:rPr>
        <w:t>в процессе</w:t>
      </w:r>
      <w:r w:rsidR="001152D6" w:rsidRPr="00301148">
        <w:rPr>
          <w:rFonts w:ascii="Times New Roman" w:hAnsi="Times New Roman"/>
          <w:sz w:val="28"/>
          <w:szCs w:val="28"/>
        </w:rPr>
        <w:t xml:space="preserve"> </w:t>
      </w:r>
      <w:r w:rsidR="00650265">
        <w:rPr>
          <w:rFonts w:ascii="Times New Roman" w:hAnsi="Times New Roman"/>
          <w:sz w:val="28"/>
          <w:szCs w:val="28"/>
        </w:rPr>
        <w:t>формирования социальных (жизненных) компетенций</w:t>
      </w:r>
      <w:r w:rsidR="001152D6" w:rsidRPr="00301148">
        <w:rPr>
          <w:rFonts w:ascii="Times New Roman" w:hAnsi="Times New Roman"/>
          <w:sz w:val="28"/>
          <w:szCs w:val="28"/>
        </w:rPr>
        <w:t>.</w:t>
      </w:r>
    </w:p>
    <w:p w:rsidR="00134857" w:rsidRPr="00073388" w:rsidRDefault="00134857" w:rsidP="00A972D4">
      <w:pPr>
        <w:pStyle w:val="28"/>
        <w:ind w:firstLine="709"/>
        <w:jc w:val="both"/>
        <w:rPr>
          <w:rFonts w:ascii="Times New Roman" w:hAnsi="Times New Roman" w:cs="Times New Roman"/>
          <w:sz w:val="28"/>
          <w:szCs w:val="28"/>
        </w:rPr>
      </w:pPr>
      <w:r w:rsidRPr="00073388">
        <w:rPr>
          <w:rFonts w:ascii="Times New Roman" w:hAnsi="Times New Roman" w:cs="Times New Roman"/>
          <w:sz w:val="28"/>
          <w:szCs w:val="28"/>
        </w:rPr>
        <w:t>Программа формирования универсальных учебных действий обеспечивает:</w:t>
      </w:r>
    </w:p>
    <w:p w:rsidR="00134857" w:rsidRPr="00073388" w:rsidRDefault="00134857" w:rsidP="00A972D4">
      <w:pPr>
        <w:pStyle w:val="14"/>
        <w:spacing w:after="0" w:line="240" w:lineRule="auto"/>
        <w:ind w:left="0" w:firstLine="709"/>
        <w:jc w:val="both"/>
        <w:rPr>
          <w:rFonts w:ascii="Times New Roman" w:hAnsi="Times New Roman"/>
          <w:sz w:val="28"/>
          <w:szCs w:val="28"/>
        </w:rPr>
      </w:pPr>
      <w:r w:rsidRPr="00F63254">
        <w:rPr>
          <w:sz w:val="28"/>
          <w:szCs w:val="28"/>
        </w:rPr>
        <w:t>― </w:t>
      </w:r>
      <w:r w:rsidRPr="00073388">
        <w:rPr>
          <w:rFonts w:ascii="Times New Roman" w:hAnsi="Times New Roman"/>
          <w:sz w:val="28"/>
          <w:szCs w:val="28"/>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134857" w:rsidRPr="00073388" w:rsidRDefault="00134857" w:rsidP="00A972D4">
      <w:pPr>
        <w:pStyle w:val="14"/>
        <w:spacing w:after="0" w:line="240" w:lineRule="auto"/>
        <w:ind w:left="0" w:firstLine="709"/>
        <w:jc w:val="both"/>
        <w:rPr>
          <w:rFonts w:ascii="Times New Roman" w:hAnsi="Times New Roman"/>
          <w:sz w:val="28"/>
          <w:szCs w:val="28"/>
        </w:rPr>
      </w:pPr>
      <w:r w:rsidRPr="00F63254">
        <w:rPr>
          <w:sz w:val="28"/>
          <w:szCs w:val="28"/>
        </w:rPr>
        <w:t>― </w:t>
      </w:r>
      <w:r w:rsidRPr="00073388">
        <w:rPr>
          <w:rFonts w:ascii="Times New Roman" w:hAnsi="Times New Roman"/>
          <w:sz w:val="28"/>
          <w:szCs w:val="28"/>
        </w:rPr>
        <w:t>реализацию преемственности всех ступеней образования и этапов усвоения содержания образования;</w:t>
      </w:r>
    </w:p>
    <w:p w:rsidR="00134857" w:rsidRPr="00073388" w:rsidRDefault="00134857" w:rsidP="00A972D4">
      <w:pPr>
        <w:pStyle w:val="14"/>
        <w:spacing w:after="0" w:line="240" w:lineRule="auto"/>
        <w:ind w:left="0" w:firstLine="709"/>
        <w:jc w:val="both"/>
        <w:rPr>
          <w:rFonts w:ascii="Times New Roman" w:hAnsi="Times New Roman"/>
          <w:sz w:val="28"/>
          <w:szCs w:val="28"/>
        </w:rPr>
      </w:pPr>
      <w:r w:rsidRPr="00F63254">
        <w:rPr>
          <w:sz w:val="28"/>
          <w:szCs w:val="28"/>
        </w:rPr>
        <w:t>― </w:t>
      </w:r>
      <w:r w:rsidRPr="00073388">
        <w:rPr>
          <w:rFonts w:ascii="Times New Roman" w:hAnsi="Times New Roman"/>
          <w:sz w:val="28"/>
          <w:szCs w:val="28"/>
        </w:rPr>
        <w:t xml:space="preserve">создание условий для готовности обучающегося с </w:t>
      </w:r>
      <w:r>
        <w:rPr>
          <w:rFonts w:ascii="Times New Roman" w:hAnsi="Times New Roman"/>
          <w:sz w:val="28"/>
          <w:szCs w:val="28"/>
        </w:rPr>
        <w:t>ЗПР</w:t>
      </w:r>
      <w:r w:rsidRPr="00073388">
        <w:rPr>
          <w:rFonts w:ascii="Times New Roman" w:hAnsi="Times New Roman"/>
          <w:sz w:val="28"/>
          <w:szCs w:val="28"/>
        </w:rPr>
        <w:t xml:space="preserve"> к дальнейшему образованию, реализации доступного уровня самостоятельности в обучении; </w:t>
      </w:r>
    </w:p>
    <w:p w:rsidR="00134857" w:rsidRPr="00073388" w:rsidRDefault="00134857" w:rsidP="00A972D4">
      <w:pPr>
        <w:pStyle w:val="14"/>
        <w:spacing w:after="0" w:line="240" w:lineRule="auto"/>
        <w:ind w:left="0" w:firstLine="709"/>
        <w:jc w:val="both"/>
        <w:rPr>
          <w:rFonts w:ascii="Times New Roman" w:hAnsi="Times New Roman"/>
          <w:sz w:val="28"/>
          <w:szCs w:val="28"/>
        </w:rPr>
      </w:pPr>
      <w:r w:rsidRPr="00F63254">
        <w:rPr>
          <w:sz w:val="28"/>
          <w:szCs w:val="28"/>
        </w:rPr>
        <w:t>― </w:t>
      </w:r>
      <w:r w:rsidRPr="00073388">
        <w:rPr>
          <w:rFonts w:ascii="Times New Roman" w:hAnsi="Times New Roman"/>
          <w:sz w:val="28"/>
          <w:szCs w:val="28"/>
        </w:rPr>
        <w:t xml:space="preserve">целостность развития личности обучающегося.  </w:t>
      </w:r>
    </w:p>
    <w:p w:rsidR="00D71549" w:rsidRDefault="00D71549" w:rsidP="00A972D4">
      <w:pPr>
        <w:tabs>
          <w:tab w:val="left" w:pos="851"/>
        </w:tabs>
        <w:spacing w:after="0" w:line="240" w:lineRule="auto"/>
        <w:ind w:firstLine="851"/>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Основная</w:t>
      </w:r>
      <w:r w:rsidRPr="00F63254">
        <w:rPr>
          <w:rFonts w:ascii="Times New Roman" w:hAnsi="Times New Roman" w:cs="Times New Roman"/>
          <w:b/>
          <w:color w:val="auto"/>
          <w:sz w:val="28"/>
          <w:szCs w:val="28"/>
        </w:rPr>
        <w:t xml:space="preserve"> </w:t>
      </w:r>
      <w:r w:rsidRPr="00F63254">
        <w:rPr>
          <w:rFonts w:ascii="Times New Roman" w:hAnsi="Times New Roman" w:cs="Times New Roman"/>
          <w:color w:val="auto"/>
          <w:sz w:val="28"/>
          <w:szCs w:val="28"/>
        </w:rPr>
        <w:t xml:space="preserve">цель реализации программы формирования универсальных учебных действий состоит в формировании обучающегося с ЗПР как субъекта учебной деятельности. </w:t>
      </w:r>
    </w:p>
    <w:p w:rsidR="00D71549" w:rsidRPr="00F63254" w:rsidRDefault="00D71549" w:rsidP="00A972D4">
      <w:pPr>
        <w:tabs>
          <w:tab w:val="left" w:pos="851"/>
        </w:tabs>
        <w:spacing w:after="0" w:line="240" w:lineRule="auto"/>
        <w:ind w:firstLine="851"/>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Задачами реализации программы являются:</w:t>
      </w:r>
    </w:p>
    <w:p w:rsidR="00D71549" w:rsidRPr="00F63254" w:rsidRDefault="00D71549" w:rsidP="00A972D4">
      <w:pPr>
        <w:pStyle w:val="af2"/>
        <w:tabs>
          <w:tab w:val="left" w:pos="851"/>
        </w:tabs>
        <w:spacing w:line="240" w:lineRule="auto"/>
        <w:ind w:left="0" w:firstLine="709"/>
        <w:jc w:val="both"/>
        <w:rPr>
          <w:sz w:val="28"/>
          <w:szCs w:val="28"/>
        </w:rPr>
      </w:pPr>
      <w:r w:rsidRPr="00F63254">
        <w:rPr>
          <w:sz w:val="28"/>
          <w:szCs w:val="28"/>
        </w:rPr>
        <w:t>― </w:t>
      </w:r>
      <w:r w:rsidRPr="00F63254">
        <w:rPr>
          <w:caps w:val="0"/>
          <w:sz w:val="28"/>
          <w:szCs w:val="28"/>
        </w:rPr>
        <w:t>формирование мотивационного компонента учебной деятельности</w:t>
      </w:r>
      <w:r w:rsidRPr="00F63254">
        <w:rPr>
          <w:sz w:val="28"/>
          <w:szCs w:val="28"/>
        </w:rPr>
        <w:t>;</w:t>
      </w:r>
    </w:p>
    <w:p w:rsidR="00D71549" w:rsidRPr="00F63254" w:rsidRDefault="00D71549" w:rsidP="00A972D4">
      <w:pPr>
        <w:pStyle w:val="af2"/>
        <w:tabs>
          <w:tab w:val="left" w:pos="851"/>
        </w:tabs>
        <w:spacing w:line="240" w:lineRule="auto"/>
        <w:ind w:left="0" w:firstLine="709"/>
        <w:jc w:val="both"/>
        <w:rPr>
          <w:sz w:val="28"/>
          <w:szCs w:val="28"/>
        </w:rPr>
      </w:pPr>
      <w:r w:rsidRPr="00F63254">
        <w:rPr>
          <w:sz w:val="28"/>
          <w:szCs w:val="28"/>
        </w:rPr>
        <w:t>― </w:t>
      </w:r>
      <w:r w:rsidRPr="00F63254">
        <w:rPr>
          <w:caps w:val="0"/>
          <w:sz w:val="28"/>
          <w:szCs w:val="28"/>
        </w:rPr>
        <w:t>овладение комплексом универсальных учебных действий, составляющих операционный компонент учебной деятельности</w:t>
      </w:r>
      <w:r w:rsidRPr="00F63254">
        <w:rPr>
          <w:sz w:val="28"/>
          <w:szCs w:val="28"/>
        </w:rPr>
        <w:t>;</w:t>
      </w:r>
    </w:p>
    <w:p w:rsidR="00D71549" w:rsidRPr="00F63254" w:rsidRDefault="00D71549" w:rsidP="00A972D4">
      <w:pPr>
        <w:pStyle w:val="af2"/>
        <w:tabs>
          <w:tab w:val="left" w:pos="851"/>
        </w:tabs>
        <w:spacing w:line="240" w:lineRule="auto"/>
        <w:ind w:left="0" w:firstLine="709"/>
        <w:jc w:val="both"/>
        <w:rPr>
          <w:sz w:val="28"/>
          <w:szCs w:val="28"/>
        </w:rPr>
      </w:pPr>
      <w:r w:rsidRPr="00F63254">
        <w:rPr>
          <w:sz w:val="28"/>
          <w:szCs w:val="28"/>
        </w:rPr>
        <w:t>― </w:t>
      </w:r>
      <w:r w:rsidRPr="00F63254">
        <w:rPr>
          <w:caps w:val="0"/>
          <w:sz w:val="28"/>
          <w:szCs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r w:rsidRPr="00F63254">
        <w:rPr>
          <w:sz w:val="28"/>
          <w:szCs w:val="28"/>
        </w:rPr>
        <w:t>.</w:t>
      </w:r>
    </w:p>
    <w:p w:rsidR="00B8221D" w:rsidRPr="00A65888" w:rsidRDefault="00B8221D" w:rsidP="00A972D4">
      <w:pPr>
        <w:pStyle w:val="ad"/>
        <w:spacing w:after="0" w:line="240" w:lineRule="auto"/>
        <w:ind w:firstLine="454"/>
        <w:jc w:val="both"/>
        <w:rPr>
          <w:rFonts w:ascii="Times New Roman" w:hAnsi="Times New Roman"/>
          <w:color w:val="auto"/>
          <w:sz w:val="28"/>
          <w:szCs w:val="28"/>
        </w:rPr>
      </w:pPr>
      <w:proofErr w:type="gramStart"/>
      <w:r w:rsidRPr="00A65888">
        <w:rPr>
          <w:rFonts w:ascii="Times New Roman" w:hAnsi="Times New Roman"/>
          <w:color w:val="auto"/>
          <w:sz w:val="28"/>
          <w:szCs w:val="28"/>
        </w:rPr>
        <w:lastRenderedPageBreak/>
        <w:t>Ценностные ориентиры начального общего образования обучающихся с ЗПР конкретизируют личностный, социальный и государственный заказ 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w:t>
      </w:r>
      <w:proofErr w:type="gramEnd"/>
    </w:p>
    <w:p w:rsidR="00B8221D" w:rsidRPr="007B24C3" w:rsidRDefault="00B8221D" w:rsidP="00A972D4">
      <w:pPr>
        <w:pStyle w:val="afc"/>
        <w:spacing w:line="240" w:lineRule="auto"/>
        <w:rPr>
          <w:i/>
          <w:color w:val="auto"/>
        </w:rPr>
      </w:pPr>
      <w:bookmarkStart w:id="10" w:name="bookmark86"/>
      <w:r w:rsidRPr="007B24C3">
        <w:rPr>
          <w:color w:val="auto"/>
        </w:rPr>
        <w:t>• </w:t>
      </w:r>
      <w:r w:rsidR="0007618C" w:rsidRPr="007B24C3">
        <w:rPr>
          <w:i/>
          <w:caps w:val="0"/>
          <w:color w:val="auto"/>
        </w:rPr>
        <w:t>ф</w:t>
      </w:r>
      <w:r w:rsidRPr="007B24C3">
        <w:rPr>
          <w:i/>
          <w:caps w:val="0"/>
          <w:color w:val="auto"/>
        </w:rPr>
        <w:t>ормирование основ гражданской идентичности личности на основе:</w:t>
      </w:r>
      <w:bookmarkEnd w:id="10"/>
    </w:p>
    <w:p w:rsidR="0007618C" w:rsidRPr="007B24C3" w:rsidRDefault="00B8221D" w:rsidP="00A972D4">
      <w:pPr>
        <w:pStyle w:val="afc"/>
        <w:spacing w:line="240" w:lineRule="auto"/>
        <w:rPr>
          <w:caps w:val="0"/>
          <w:color w:val="auto"/>
        </w:rPr>
      </w:pPr>
      <w:r w:rsidRPr="007B24C3">
        <w:rPr>
          <w:color w:val="auto"/>
        </w:rPr>
        <w:t>— </w:t>
      </w:r>
      <w:r w:rsidR="0007618C" w:rsidRPr="007B24C3">
        <w:rPr>
          <w:caps w:val="0"/>
          <w:color w:val="auto"/>
        </w:rPr>
        <w:t>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7B24C3" w:rsidRPr="007B24C3" w:rsidRDefault="007B24C3" w:rsidP="00A972D4">
      <w:pPr>
        <w:pStyle w:val="afc"/>
        <w:spacing w:line="240" w:lineRule="auto"/>
        <w:rPr>
          <w:color w:val="auto"/>
        </w:rPr>
      </w:pPr>
      <w:r w:rsidRPr="007B24C3">
        <w:rPr>
          <w:color w:val="auto"/>
        </w:rPr>
        <w:t>— </w:t>
      </w:r>
      <w:r w:rsidRPr="007B24C3">
        <w:rPr>
          <w:caps w:val="0"/>
          <w:color w:val="auto"/>
        </w:rPr>
        <w:t>восприятие мира как единого и целостного при разнообразии культур,  национальностей, религий</w:t>
      </w:r>
      <w:r w:rsidRPr="007B24C3">
        <w:rPr>
          <w:color w:val="auto"/>
        </w:rPr>
        <w:t>;</w:t>
      </w:r>
    </w:p>
    <w:p w:rsidR="0007618C" w:rsidRPr="007B24C3" w:rsidRDefault="00B8221D" w:rsidP="00A972D4">
      <w:pPr>
        <w:pStyle w:val="afc"/>
        <w:spacing w:line="240" w:lineRule="auto"/>
        <w:rPr>
          <w:caps w:val="0"/>
          <w:color w:val="auto"/>
        </w:rPr>
      </w:pPr>
      <w:r w:rsidRPr="007B24C3">
        <w:rPr>
          <w:color w:val="auto"/>
        </w:rPr>
        <w:t>— </w:t>
      </w:r>
      <w:r w:rsidR="0007618C" w:rsidRPr="007B24C3">
        <w:rPr>
          <w:caps w:val="0"/>
          <w:color w:val="auto"/>
        </w:rPr>
        <w:t>уважительного отношения к иному мнению, истории и культуре других народов;</w:t>
      </w:r>
    </w:p>
    <w:p w:rsidR="00B8221D" w:rsidRPr="007B24C3" w:rsidRDefault="00B8221D" w:rsidP="00A972D4">
      <w:pPr>
        <w:pStyle w:val="afc"/>
        <w:spacing w:line="240" w:lineRule="auto"/>
        <w:rPr>
          <w:i/>
          <w:color w:val="auto"/>
        </w:rPr>
      </w:pPr>
      <w:bookmarkStart w:id="11" w:name="bookmark87"/>
      <w:r w:rsidRPr="007B24C3">
        <w:rPr>
          <w:color w:val="auto"/>
        </w:rPr>
        <w:t>• </w:t>
      </w:r>
      <w:r w:rsidRPr="007B24C3">
        <w:rPr>
          <w:i/>
          <w:caps w:val="0"/>
          <w:color w:val="auto"/>
        </w:rPr>
        <w:t>формирование психологических условий развития общения, сотрудничества на основе:</w:t>
      </w:r>
      <w:bookmarkEnd w:id="11"/>
    </w:p>
    <w:p w:rsidR="007B24C3" w:rsidRPr="007B24C3" w:rsidRDefault="001D1508" w:rsidP="00A972D4">
      <w:pPr>
        <w:pStyle w:val="afc"/>
        <w:spacing w:line="240" w:lineRule="auto"/>
        <w:rPr>
          <w:caps w:val="0"/>
          <w:color w:val="auto"/>
        </w:rPr>
      </w:pPr>
      <w:r w:rsidRPr="007B24C3">
        <w:rPr>
          <w:color w:val="auto"/>
        </w:rPr>
        <w:t>— </w:t>
      </w:r>
      <w:r w:rsidR="00B8221D" w:rsidRPr="007B24C3">
        <w:rPr>
          <w:caps w:val="0"/>
          <w:color w:val="auto"/>
        </w:rPr>
        <w:t>доброжелательности, доверия и внимания к людям</w:t>
      </w:r>
      <w:r w:rsidR="007B24C3" w:rsidRPr="007B24C3">
        <w:rPr>
          <w:caps w:val="0"/>
          <w:color w:val="auto"/>
        </w:rPr>
        <w:t>;</w:t>
      </w:r>
      <w:r w:rsidR="00B8221D" w:rsidRPr="007B24C3">
        <w:rPr>
          <w:caps w:val="0"/>
          <w:color w:val="auto"/>
        </w:rPr>
        <w:t xml:space="preserve"> </w:t>
      </w:r>
    </w:p>
    <w:p w:rsidR="00B8221D" w:rsidRPr="007B24C3" w:rsidRDefault="007B24C3" w:rsidP="00A972D4">
      <w:pPr>
        <w:pStyle w:val="afc"/>
        <w:spacing w:line="240" w:lineRule="auto"/>
        <w:rPr>
          <w:color w:val="auto"/>
        </w:rPr>
      </w:pPr>
      <w:r w:rsidRPr="007B24C3">
        <w:rPr>
          <w:color w:val="auto"/>
        </w:rPr>
        <w:t>— </w:t>
      </w:r>
      <w:r w:rsidR="00694298" w:rsidRPr="007B24C3">
        <w:rPr>
          <w:caps w:val="0"/>
          <w:color w:val="auto"/>
        </w:rPr>
        <w:t xml:space="preserve">навыков сотрудничества </w:t>
      </w:r>
      <w:proofErr w:type="gramStart"/>
      <w:r w:rsidR="00694298" w:rsidRPr="007B24C3">
        <w:rPr>
          <w:caps w:val="0"/>
          <w:color w:val="auto"/>
        </w:rPr>
        <w:t>со</w:t>
      </w:r>
      <w:proofErr w:type="gramEnd"/>
      <w:r w:rsidR="00694298" w:rsidRPr="007B24C3">
        <w:rPr>
          <w:caps w:val="0"/>
          <w:color w:val="auto"/>
        </w:rPr>
        <w:t xml:space="preserve"> взрослыми и сверстниками в разных социальных ситуациях</w:t>
      </w:r>
      <w:r w:rsidR="00B8221D" w:rsidRPr="007B24C3">
        <w:rPr>
          <w:caps w:val="0"/>
          <w:color w:val="auto"/>
        </w:rPr>
        <w:t>;</w:t>
      </w:r>
    </w:p>
    <w:p w:rsidR="00B8221D" w:rsidRPr="007B24C3" w:rsidRDefault="001D1508" w:rsidP="00A972D4">
      <w:pPr>
        <w:pStyle w:val="afc"/>
        <w:spacing w:line="240" w:lineRule="auto"/>
        <w:rPr>
          <w:caps w:val="0"/>
          <w:color w:val="auto"/>
        </w:rPr>
      </w:pPr>
      <w:r w:rsidRPr="007B24C3">
        <w:rPr>
          <w:color w:val="auto"/>
        </w:rPr>
        <w:t>— </w:t>
      </w:r>
      <w:r w:rsidR="00B8221D" w:rsidRPr="007B24C3">
        <w:rPr>
          <w:caps w:val="0"/>
          <w:color w:val="auto"/>
        </w:rPr>
        <w:t>уважения к окружающим — умения слушать и слышать партнёра;</w:t>
      </w:r>
    </w:p>
    <w:p w:rsidR="00B8221D" w:rsidRPr="007B24C3" w:rsidRDefault="00B8221D" w:rsidP="00A972D4">
      <w:pPr>
        <w:pStyle w:val="afc"/>
        <w:spacing w:line="240" w:lineRule="auto"/>
        <w:rPr>
          <w:color w:val="auto"/>
        </w:rPr>
      </w:pPr>
      <w:r w:rsidRPr="007B24C3">
        <w:rPr>
          <w:color w:val="auto"/>
        </w:rPr>
        <w:t>• </w:t>
      </w:r>
      <w:r w:rsidRPr="007B24C3">
        <w:rPr>
          <w:rStyle w:val="33"/>
          <w:b w:val="0"/>
          <w:caps w:val="0"/>
          <w:color w:val="auto"/>
          <w:sz w:val="28"/>
          <w:szCs w:val="28"/>
        </w:rPr>
        <w:t>развитие ценностно-смысловой сферы личности</w:t>
      </w:r>
      <w:r w:rsidRPr="007B24C3">
        <w:rPr>
          <w:caps w:val="0"/>
          <w:color w:val="auto"/>
        </w:rPr>
        <w:t xml:space="preserve"> на основе общечеловеческих принципов нравственности:</w:t>
      </w:r>
    </w:p>
    <w:p w:rsidR="00B8221D" w:rsidRPr="007B24C3" w:rsidRDefault="00B8221D" w:rsidP="00A972D4">
      <w:pPr>
        <w:pStyle w:val="afc"/>
        <w:spacing w:line="240" w:lineRule="auto"/>
        <w:rPr>
          <w:caps w:val="0"/>
          <w:color w:val="auto"/>
        </w:rPr>
      </w:pPr>
      <w:r w:rsidRPr="007B24C3">
        <w:rPr>
          <w:color w:val="auto"/>
        </w:rPr>
        <w:t>— </w:t>
      </w:r>
      <w:r w:rsidR="00694298" w:rsidRPr="007B24C3">
        <w:rPr>
          <w:caps w:val="0"/>
          <w:color w:val="auto"/>
        </w:rPr>
        <w:t>способности к осмыслению социального окружения, своего места в нем, принятия соответствующих возрасту ценностей и социальных ролей</w:t>
      </w:r>
      <w:r w:rsidRPr="007B24C3">
        <w:rPr>
          <w:caps w:val="0"/>
          <w:color w:val="auto"/>
        </w:rPr>
        <w:t>;</w:t>
      </w:r>
    </w:p>
    <w:p w:rsidR="00B8221D" w:rsidRPr="007B24C3" w:rsidRDefault="00B8221D" w:rsidP="00A972D4">
      <w:pPr>
        <w:pStyle w:val="afc"/>
        <w:spacing w:line="240" w:lineRule="auto"/>
        <w:rPr>
          <w:caps w:val="0"/>
          <w:color w:val="auto"/>
        </w:rPr>
      </w:pPr>
      <w:r w:rsidRPr="007B24C3">
        <w:rPr>
          <w:color w:val="auto"/>
        </w:rPr>
        <w:t>— </w:t>
      </w:r>
      <w:r w:rsidRPr="007B24C3">
        <w:rPr>
          <w:caps w:val="0"/>
          <w:color w:val="auto"/>
        </w:rPr>
        <w:t xml:space="preserve">ориентации в нравственном </w:t>
      </w:r>
      <w:proofErr w:type="gramStart"/>
      <w:r w:rsidRPr="007B24C3">
        <w:rPr>
          <w:caps w:val="0"/>
          <w:color w:val="auto"/>
        </w:rPr>
        <w:t>содержании</w:t>
      </w:r>
      <w:proofErr w:type="gramEnd"/>
      <w:r w:rsidRPr="007B24C3">
        <w:rPr>
          <w:caps w:val="0"/>
          <w:color w:val="auto"/>
        </w:rPr>
        <w:t xml:space="preserve"> как собственных поступков, так и поступков окружающих людей, развития этических чувств</w:t>
      </w:r>
      <w:r w:rsidR="00DF58BC" w:rsidRPr="007B24C3">
        <w:rPr>
          <w:caps w:val="0"/>
          <w:color w:val="auto"/>
        </w:rPr>
        <w:t>,</w:t>
      </w:r>
      <w:r w:rsidRPr="007B24C3">
        <w:rPr>
          <w:caps w:val="0"/>
          <w:color w:val="auto"/>
        </w:rPr>
        <w:t xml:space="preserve"> </w:t>
      </w:r>
      <w:r w:rsidR="00DF58BC" w:rsidRPr="007B24C3">
        <w:rPr>
          <w:caps w:val="0"/>
          <w:color w:val="auto"/>
        </w:rPr>
        <w:t>доброжелательности и эмоционально-нравственной отзывчивости, понимания и сопереживания чувствам других людей</w:t>
      </w:r>
      <w:r w:rsidRPr="007B24C3">
        <w:rPr>
          <w:caps w:val="0"/>
          <w:color w:val="auto"/>
        </w:rPr>
        <w:t>;</w:t>
      </w:r>
    </w:p>
    <w:p w:rsidR="00B8221D" w:rsidRPr="007B24C3" w:rsidRDefault="00B8221D" w:rsidP="00A972D4">
      <w:pPr>
        <w:pStyle w:val="afc"/>
        <w:spacing w:line="240" w:lineRule="auto"/>
        <w:rPr>
          <w:caps w:val="0"/>
          <w:color w:val="auto"/>
        </w:rPr>
      </w:pPr>
      <w:r w:rsidRPr="007B24C3">
        <w:rPr>
          <w:color w:val="auto"/>
        </w:rPr>
        <w:t>— </w:t>
      </w:r>
      <w:r w:rsidR="00753195" w:rsidRPr="007B24C3">
        <w:rPr>
          <w:caps w:val="0"/>
          <w:color w:val="auto"/>
        </w:rPr>
        <w:t>формирование эстетических потребностей, ценностей и чувств</w:t>
      </w:r>
      <w:r w:rsidRPr="007B24C3">
        <w:rPr>
          <w:caps w:val="0"/>
          <w:color w:val="auto"/>
        </w:rPr>
        <w:t>;</w:t>
      </w:r>
    </w:p>
    <w:p w:rsidR="00B8221D" w:rsidRPr="007B24C3" w:rsidRDefault="00B8221D" w:rsidP="00A972D4">
      <w:pPr>
        <w:pStyle w:val="afc"/>
        <w:spacing w:line="240" w:lineRule="auto"/>
        <w:rPr>
          <w:color w:val="auto"/>
        </w:rPr>
      </w:pPr>
      <w:r w:rsidRPr="007B24C3">
        <w:rPr>
          <w:color w:val="auto"/>
        </w:rPr>
        <w:t>• </w:t>
      </w:r>
      <w:r w:rsidRPr="007B24C3">
        <w:rPr>
          <w:rStyle w:val="33"/>
          <w:b w:val="0"/>
          <w:caps w:val="0"/>
          <w:color w:val="auto"/>
          <w:sz w:val="28"/>
          <w:szCs w:val="28"/>
        </w:rPr>
        <w:t>развитие умения учиться</w:t>
      </w:r>
      <w:r w:rsidRPr="007B24C3">
        <w:rPr>
          <w:caps w:val="0"/>
          <w:color w:val="auto"/>
        </w:rPr>
        <w:t>, а именно:</w:t>
      </w:r>
    </w:p>
    <w:p w:rsidR="00B8221D" w:rsidRPr="007B24C3" w:rsidRDefault="00B8221D" w:rsidP="00A972D4">
      <w:pPr>
        <w:pStyle w:val="afc"/>
        <w:spacing w:line="240" w:lineRule="auto"/>
        <w:rPr>
          <w:color w:val="auto"/>
        </w:rPr>
      </w:pPr>
      <w:r w:rsidRPr="007B24C3">
        <w:rPr>
          <w:color w:val="auto"/>
        </w:rPr>
        <w:t>— </w:t>
      </w:r>
      <w:r w:rsidR="0050626B" w:rsidRPr="007B24C3">
        <w:rPr>
          <w:bCs/>
          <w:caps w:val="0"/>
          <w:color w:val="auto"/>
        </w:rPr>
        <w:t xml:space="preserve">принятие и освоение социальной роли </w:t>
      </w:r>
      <w:proofErr w:type="gramStart"/>
      <w:r w:rsidR="0050626B" w:rsidRPr="007B24C3">
        <w:rPr>
          <w:bCs/>
          <w:caps w:val="0"/>
          <w:color w:val="auto"/>
        </w:rPr>
        <w:t>обучающегося</w:t>
      </w:r>
      <w:proofErr w:type="gramEnd"/>
      <w:r w:rsidR="0050626B" w:rsidRPr="007B24C3">
        <w:rPr>
          <w:bCs/>
          <w:caps w:val="0"/>
          <w:color w:val="auto"/>
        </w:rPr>
        <w:t>, формирование и развитие социально значимых мотивов учебной деятельности</w:t>
      </w:r>
      <w:r w:rsidRPr="007B24C3">
        <w:rPr>
          <w:caps w:val="0"/>
          <w:color w:val="auto"/>
        </w:rPr>
        <w:t>;</w:t>
      </w:r>
    </w:p>
    <w:p w:rsidR="00B8221D" w:rsidRPr="007B24C3" w:rsidRDefault="00B8221D" w:rsidP="00A972D4">
      <w:pPr>
        <w:pStyle w:val="afc"/>
        <w:spacing w:line="240" w:lineRule="auto"/>
        <w:rPr>
          <w:color w:val="auto"/>
        </w:rPr>
      </w:pPr>
      <w:r w:rsidRPr="007B24C3">
        <w:rPr>
          <w:color w:val="auto"/>
        </w:rPr>
        <w:t>— </w:t>
      </w:r>
      <w:r w:rsidRPr="007B24C3">
        <w:rPr>
          <w:caps w:val="0"/>
          <w:color w:val="auto"/>
        </w:rPr>
        <w:t>формирование умения учиться и способности к организации своей деятельности (планированию, контролю, оценке);</w:t>
      </w:r>
    </w:p>
    <w:p w:rsidR="00DE5D78" w:rsidRPr="007B24C3" w:rsidRDefault="00B8221D" w:rsidP="00A972D4">
      <w:pPr>
        <w:pStyle w:val="afc"/>
        <w:spacing w:line="240" w:lineRule="auto"/>
        <w:rPr>
          <w:color w:val="auto"/>
        </w:rPr>
      </w:pPr>
      <w:r w:rsidRPr="007B24C3">
        <w:rPr>
          <w:color w:val="auto"/>
        </w:rPr>
        <w:t>— </w:t>
      </w:r>
      <w:r w:rsidR="00DE5D78" w:rsidRPr="007B24C3">
        <w:rPr>
          <w:caps w:val="0"/>
          <w:color w:val="auto"/>
        </w:rPr>
        <w:t>развитие адекватных представлений о собственных возможностях, о насущно необходимом жизнеобеспечении.</w:t>
      </w:r>
    </w:p>
    <w:p w:rsidR="00AC3A14" w:rsidRDefault="00AC3A14" w:rsidP="00A972D4">
      <w:pPr>
        <w:tabs>
          <w:tab w:val="left" w:pos="851"/>
        </w:tabs>
        <w:spacing w:after="0" w:line="240" w:lineRule="auto"/>
        <w:ind w:firstLine="851"/>
        <w:jc w:val="both"/>
        <w:rPr>
          <w:rFonts w:ascii="Times New Roman" w:hAnsi="Times New Roman" w:cs="Times New Roman"/>
          <w:color w:val="auto"/>
          <w:sz w:val="28"/>
          <w:szCs w:val="28"/>
        </w:rPr>
      </w:pPr>
      <w:r w:rsidRPr="00875C22">
        <w:rPr>
          <w:rFonts w:ascii="Times New Roman" w:hAnsi="Times New Roman" w:cs="Times New Roman"/>
          <w:color w:val="auto"/>
          <w:sz w:val="28"/>
          <w:szCs w:val="28"/>
        </w:rPr>
        <w:t xml:space="preserve">Программа формирования </w:t>
      </w:r>
      <w:r>
        <w:rPr>
          <w:rFonts w:ascii="Times New Roman" w:hAnsi="Times New Roman" w:cs="Times New Roman"/>
          <w:color w:val="auto"/>
          <w:sz w:val="28"/>
          <w:szCs w:val="28"/>
        </w:rPr>
        <w:t>универсальных учебных действий</w:t>
      </w:r>
      <w:r w:rsidRPr="00875C22">
        <w:rPr>
          <w:rFonts w:ascii="Times New Roman" w:hAnsi="Times New Roman" w:cs="Times New Roman"/>
          <w:color w:val="auto"/>
          <w:sz w:val="28"/>
          <w:szCs w:val="28"/>
        </w:rPr>
        <w:t xml:space="preserve"> реализуется в процессе всей учебной и внеурочной деятельности.</w:t>
      </w:r>
    </w:p>
    <w:p w:rsidR="00B31E8A" w:rsidRDefault="00B31E8A" w:rsidP="00A972D4">
      <w:pPr>
        <w:pStyle w:val="Default"/>
        <w:ind w:firstLine="709"/>
        <w:jc w:val="both"/>
        <w:rPr>
          <w:sz w:val="28"/>
          <w:szCs w:val="28"/>
        </w:rPr>
      </w:pPr>
      <w:r>
        <w:rPr>
          <w:sz w:val="28"/>
          <w:szCs w:val="28"/>
        </w:rPr>
        <w:t xml:space="preserve">Формирование универсальных учебных действий в образовательном процессе осуществляется в </w:t>
      </w:r>
      <w:r w:rsidR="00AC3A14">
        <w:rPr>
          <w:sz w:val="28"/>
          <w:szCs w:val="28"/>
        </w:rPr>
        <w:t>процессе освоения</w:t>
      </w:r>
      <w:r>
        <w:rPr>
          <w:sz w:val="28"/>
          <w:szCs w:val="28"/>
        </w:rPr>
        <w:t xml:space="preserve"> </w:t>
      </w:r>
      <w:r w:rsidR="00AC3A14" w:rsidRPr="000D7F68">
        <w:rPr>
          <w:color w:val="auto"/>
          <w:sz w:val="28"/>
          <w:szCs w:val="28"/>
        </w:rPr>
        <w:t>всех без исключения</w:t>
      </w:r>
      <w:r>
        <w:rPr>
          <w:sz w:val="28"/>
          <w:szCs w:val="28"/>
        </w:rPr>
        <w:t xml:space="preserve"> </w:t>
      </w:r>
      <w:r w:rsidR="000F33D0">
        <w:rPr>
          <w:sz w:val="28"/>
          <w:szCs w:val="28"/>
        </w:rPr>
        <w:t>учебных предметов</w:t>
      </w:r>
      <w:r w:rsidR="00AC3A14">
        <w:rPr>
          <w:sz w:val="28"/>
          <w:szCs w:val="28"/>
        </w:rPr>
        <w:t xml:space="preserve"> </w:t>
      </w:r>
      <w:r w:rsidR="00AC3A14" w:rsidRPr="000D7F68">
        <w:rPr>
          <w:color w:val="auto"/>
          <w:sz w:val="28"/>
          <w:szCs w:val="28"/>
        </w:rPr>
        <w:t>и курсов коррекционно-развивающей области</w:t>
      </w:r>
      <w:r>
        <w:rPr>
          <w:sz w:val="28"/>
          <w:szCs w:val="28"/>
        </w:rPr>
        <w:t xml:space="preserve">. </w:t>
      </w:r>
    </w:p>
    <w:p w:rsidR="00A972D4" w:rsidRPr="00A972D4" w:rsidRDefault="00A972D4" w:rsidP="00A972D4">
      <w:pPr>
        <w:shd w:val="clear" w:color="auto" w:fill="FFFFFF"/>
        <w:suppressAutoHyphens w:val="0"/>
        <w:spacing w:after="0" w:line="240" w:lineRule="auto"/>
        <w:jc w:val="center"/>
        <w:outlineLvl w:val="2"/>
        <w:rPr>
          <w:rFonts w:ascii="Times New Roman" w:eastAsia="Times New Roman" w:hAnsi="Times New Roman" w:cs="Times New Roman"/>
          <w:b/>
          <w:bCs/>
          <w:color w:val="000000"/>
          <w:kern w:val="0"/>
          <w:sz w:val="28"/>
          <w:szCs w:val="28"/>
          <w:lang w:eastAsia="ru-RU"/>
        </w:rPr>
      </w:pPr>
      <w:bookmarkStart w:id="12" w:name="_Toc415833130"/>
      <w:r w:rsidRPr="00A972D4">
        <w:rPr>
          <w:rFonts w:ascii="Times New Roman" w:eastAsia="Times New Roman" w:hAnsi="Times New Roman" w:cs="Times New Roman"/>
          <w:b/>
          <w:bCs/>
          <w:color w:val="000000"/>
          <w:kern w:val="0"/>
          <w:sz w:val="28"/>
          <w:szCs w:val="28"/>
          <w:lang w:eastAsia="ru-RU"/>
        </w:rPr>
        <w:t>Понятие, функции, состав и характеристики универсальных учебных действий на уровне начального общего образования</w:t>
      </w:r>
    </w:p>
    <w:p w:rsidR="00A972D4" w:rsidRPr="00A972D4" w:rsidRDefault="00A972D4" w:rsidP="00A972D4">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 xml:space="preserve">Последовательная реализация </w:t>
      </w:r>
      <w:proofErr w:type="spellStart"/>
      <w:r w:rsidRPr="00A972D4">
        <w:rPr>
          <w:rFonts w:ascii="Times New Roman" w:eastAsia="Times New Roman" w:hAnsi="Times New Roman" w:cs="Times New Roman"/>
          <w:color w:val="000000"/>
          <w:kern w:val="0"/>
          <w:sz w:val="28"/>
          <w:szCs w:val="28"/>
          <w:lang w:eastAsia="ru-RU"/>
        </w:rPr>
        <w:t>деятельностного</w:t>
      </w:r>
      <w:proofErr w:type="spellEnd"/>
      <w:r w:rsidRPr="00A972D4">
        <w:rPr>
          <w:rFonts w:ascii="Times New Roman" w:eastAsia="Times New Roman" w:hAnsi="Times New Roman" w:cs="Times New Roman"/>
          <w:color w:val="000000"/>
          <w:kern w:val="0"/>
          <w:sz w:val="28"/>
          <w:szCs w:val="28"/>
          <w:lang w:eastAsia="ru-RU"/>
        </w:rPr>
        <w:t>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w:t>
      </w:r>
    </w:p>
    <w:p w:rsidR="00A972D4" w:rsidRPr="00A972D4" w:rsidRDefault="00A972D4" w:rsidP="00A972D4">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b/>
          <w:bCs/>
          <w:color w:val="000000"/>
          <w:kern w:val="0"/>
          <w:sz w:val="28"/>
          <w:szCs w:val="28"/>
          <w:lang w:eastAsia="ru-RU"/>
        </w:rPr>
        <w:lastRenderedPageBreak/>
        <w:t>Под «универсальным учебным действием» понимается </w:t>
      </w:r>
      <w:r w:rsidRPr="00A972D4">
        <w:rPr>
          <w:rFonts w:ascii="Times New Roman" w:eastAsia="Times New Roman" w:hAnsi="Times New Roman" w:cs="Times New Roman"/>
          <w:color w:val="000000"/>
          <w:kern w:val="0"/>
          <w:sz w:val="28"/>
          <w:szCs w:val="28"/>
          <w:lang w:eastAsia="ru-RU"/>
        </w:rPr>
        <w:t>умение учиться, т.е. способность учащихся к саморазвитию и самосовершенствованию путем сознательного и активного присвоения нового социального опыта.</w:t>
      </w:r>
    </w:p>
    <w:p w:rsidR="00A972D4" w:rsidRPr="00A972D4" w:rsidRDefault="00A972D4" w:rsidP="00A972D4">
      <w:pPr>
        <w:shd w:val="clear" w:color="auto" w:fill="FFFFFF"/>
        <w:suppressAutoHyphens w:val="0"/>
        <w:spacing w:after="0" w:line="274" w:lineRule="atLeast"/>
        <w:jc w:val="both"/>
        <w:outlineLvl w:val="2"/>
        <w:rPr>
          <w:rFonts w:ascii="Times New Roman" w:eastAsia="Times New Roman" w:hAnsi="Times New Roman" w:cs="Times New Roman"/>
          <w:b/>
          <w:bCs/>
          <w:color w:val="000000"/>
          <w:kern w:val="0"/>
          <w:sz w:val="28"/>
          <w:szCs w:val="28"/>
          <w:lang w:eastAsia="ru-RU"/>
        </w:rPr>
      </w:pPr>
      <w:r w:rsidRPr="00A972D4">
        <w:rPr>
          <w:rFonts w:ascii="Times New Roman" w:eastAsia="Times New Roman" w:hAnsi="Times New Roman" w:cs="Times New Roman"/>
          <w:b/>
          <w:bCs/>
          <w:color w:val="000000"/>
          <w:kern w:val="0"/>
          <w:sz w:val="28"/>
          <w:szCs w:val="28"/>
          <w:lang w:eastAsia="ru-RU"/>
        </w:rPr>
        <w:t>Функции универсальных учебных действий:</w:t>
      </w:r>
    </w:p>
    <w:p w:rsidR="00A972D4" w:rsidRPr="00A972D4" w:rsidRDefault="00A972D4" w:rsidP="00B072C6">
      <w:pPr>
        <w:numPr>
          <w:ilvl w:val="0"/>
          <w:numId w:val="47"/>
        </w:numPr>
        <w:shd w:val="clear" w:color="auto" w:fill="FFFFFF"/>
        <w:tabs>
          <w:tab w:val="clear" w:pos="720"/>
          <w:tab w:val="num" w:pos="142"/>
        </w:tabs>
        <w:suppressAutoHyphens w:val="0"/>
        <w:spacing w:after="0" w:line="294" w:lineRule="atLeast"/>
        <w:ind w:left="142" w:hanging="142"/>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972D4" w:rsidRPr="00A972D4" w:rsidRDefault="00A972D4" w:rsidP="00B072C6">
      <w:pPr>
        <w:numPr>
          <w:ilvl w:val="0"/>
          <w:numId w:val="47"/>
        </w:numPr>
        <w:shd w:val="clear" w:color="auto" w:fill="FFFFFF"/>
        <w:tabs>
          <w:tab w:val="clear" w:pos="720"/>
          <w:tab w:val="num" w:pos="142"/>
        </w:tabs>
        <w:suppressAutoHyphens w:val="0"/>
        <w:spacing w:after="0" w:line="274" w:lineRule="atLeast"/>
        <w:ind w:left="142" w:hanging="142"/>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w:t>
      </w:r>
      <w:r>
        <w:rPr>
          <w:rFonts w:ascii="Times New Roman" w:eastAsia="Times New Roman" w:hAnsi="Times New Roman" w:cs="Times New Roman"/>
          <w:color w:val="000000"/>
          <w:kern w:val="0"/>
          <w:sz w:val="28"/>
          <w:szCs w:val="28"/>
          <w:lang w:eastAsia="ru-RU"/>
        </w:rPr>
        <w:t xml:space="preserve"> </w:t>
      </w:r>
      <w:r w:rsidRPr="00A972D4">
        <w:rPr>
          <w:rFonts w:ascii="Times New Roman" w:eastAsia="Times New Roman" w:hAnsi="Times New Roman" w:cs="Times New Roman"/>
          <w:color w:val="000000"/>
          <w:kern w:val="0"/>
          <w:sz w:val="28"/>
          <w:szCs w:val="28"/>
          <w:lang w:eastAsia="ru-RU"/>
        </w:rPr>
        <w:t>навыков и компетентностей </w:t>
      </w:r>
    </w:p>
    <w:p w:rsidR="00A972D4" w:rsidRPr="00A972D4" w:rsidRDefault="00A972D4" w:rsidP="00A972D4">
      <w:pPr>
        <w:shd w:val="clear" w:color="auto" w:fill="FFFFFF"/>
        <w:suppressAutoHyphens w:val="0"/>
        <w:spacing w:after="0" w:line="274" w:lineRule="atLeast"/>
        <w:ind w:left="142"/>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и </w:t>
      </w:r>
      <w:r w:rsidRPr="00A972D4">
        <w:rPr>
          <w:rFonts w:ascii="Times New Roman" w:eastAsia="Times New Roman" w:hAnsi="Times New Roman" w:cs="Times New Roman"/>
          <w:color w:val="000000"/>
          <w:kern w:val="0"/>
          <w:sz w:val="28"/>
          <w:szCs w:val="28"/>
          <w:lang w:eastAsia="ru-RU"/>
        </w:rPr>
        <w:t> любой предметной области.</w:t>
      </w:r>
    </w:p>
    <w:p w:rsidR="00A972D4" w:rsidRPr="00A972D4" w:rsidRDefault="00A972D4" w:rsidP="00A972D4">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i/>
          <w:iCs/>
          <w:color w:val="000000"/>
          <w:kern w:val="0"/>
          <w:sz w:val="28"/>
          <w:szCs w:val="28"/>
          <w:lang w:eastAsia="ru-RU"/>
        </w:rPr>
        <w:t>Универсальный характер учебных действий </w:t>
      </w:r>
      <w:r w:rsidRPr="00A972D4">
        <w:rPr>
          <w:rFonts w:ascii="Times New Roman" w:eastAsia="Times New Roman" w:hAnsi="Times New Roman" w:cs="Times New Roman"/>
          <w:color w:val="000000"/>
          <w:kern w:val="0"/>
          <w:sz w:val="28"/>
          <w:szCs w:val="28"/>
          <w:lang w:eastAsia="ru-RU"/>
        </w:rPr>
        <w:t xml:space="preserve">проявляется в том, что они носят </w:t>
      </w:r>
      <w:proofErr w:type="spellStart"/>
      <w:r w:rsidRPr="00A972D4">
        <w:rPr>
          <w:rFonts w:ascii="Times New Roman" w:eastAsia="Times New Roman" w:hAnsi="Times New Roman" w:cs="Times New Roman"/>
          <w:color w:val="000000"/>
          <w:kern w:val="0"/>
          <w:sz w:val="28"/>
          <w:szCs w:val="28"/>
          <w:lang w:eastAsia="ru-RU"/>
        </w:rPr>
        <w:t>надпредметный</w:t>
      </w:r>
      <w:proofErr w:type="spellEnd"/>
      <w:r w:rsidRPr="00A972D4">
        <w:rPr>
          <w:rFonts w:ascii="Times New Roman" w:eastAsia="Times New Roman" w:hAnsi="Times New Roman" w:cs="Times New Roman"/>
          <w:color w:val="000000"/>
          <w:kern w:val="0"/>
          <w:sz w:val="28"/>
          <w:szCs w:val="28"/>
          <w:lang w:eastAsia="ru-RU"/>
        </w:rPr>
        <w:t xml:space="preserve">, </w:t>
      </w:r>
      <w:proofErr w:type="spellStart"/>
      <w:r w:rsidRPr="00A972D4">
        <w:rPr>
          <w:rFonts w:ascii="Times New Roman" w:eastAsia="Times New Roman" w:hAnsi="Times New Roman" w:cs="Times New Roman"/>
          <w:color w:val="000000"/>
          <w:kern w:val="0"/>
          <w:sz w:val="28"/>
          <w:szCs w:val="28"/>
          <w:lang w:eastAsia="ru-RU"/>
        </w:rPr>
        <w:t>метапредметный</w:t>
      </w:r>
      <w:proofErr w:type="spellEnd"/>
      <w:r w:rsidRPr="00A972D4">
        <w:rPr>
          <w:rFonts w:ascii="Times New Roman" w:eastAsia="Times New Roman" w:hAnsi="Times New Roman" w:cs="Times New Roman"/>
          <w:color w:val="000000"/>
          <w:kern w:val="0"/>
          <w:sz w:val="28"/>
          <w:szCs w:val="28"/>
          <w:lang w:eastAsia="ru-RU"/>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A972D4" w:rsidRPr="00A972D4" w:rsidRDefault="00A972D4" w:rsidP="00A972D4">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A972D4" w:rsidRPr="00A972D4" w:rsidRDefault="00A972D4" w:rsidP="00A972D4">
      <w:pPr>
        <w:shd w:val="clear" w:color="auto" w:fill="FFFFFF"/>
        <w:suppressAutoHyphens w:val="0"/>
        <w:spacing w:after="0" w:line="274" w:lineRule="atLeast"/>
        <w:ind w:firstLine="709"/>
        <w:jc w:val="both"/>
        <w:outlineLvl w:val="2"/>
        <w:rPr>
          <w:rFonts w:ascii="Times New Roman" w:eastAsia="Times New Roman" w:hAnsi="Times New Roman" w:cs="Times New Roman"/>
          <w:b/>
          <w:bCs/>
          <w:color w:val="000000"/>
          <w:kern w:val="0"/>
          <w:sz w:val="28"/>
          <w:szCs w:val="28"/>
          <w:lang w:eastAsia="ru-RU"/>
        </w:rPr>
      </w:pPr>
      <w:r w:rsidRPr="00A972D4">
        <w:rPr>
          <w:rFonts w:ascii="Times New Roman" w:eastAsia="Times New Roman" w:hAnsi="Times New Roman" w:cs="Times New Roman"/>
          <w:b/>
          <w:bCs/>
          <w:color w:val="000000"/>
          <w:kern w:val="0"/>
          <w:sz w:val="28"/>
          <w:szCs w:val="28"/>
          <w:lang w:eastAsia="ru-RU"/>
        </w:rPr>
        <w:t>Виды универсальных учебных действий</w:t>
      </w:r>
    </w:p>
    <w:p w:rsidR="00A972D4" w:rsidRPr="00A972D4" w:rsidRDefault="00A972D4" w:rsidP="00A972D4">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В составе основных видов универсальных учебных действий, соответствующих ключевым целям общего образования, можно выделить четыре блока: </w:t>
      </w:r>
      <w:r w:rsidRPr="00A972D4">
        <w:rPr>
          <w:rFonts w:ascii="Times New Roman" w:eastAsia="Times New Roman" w:hAnsi="Times New Roman" w:cs="Times New Roman"/>
          <w:b/>
          <w:bCs/>
          <w:i/>
          <w:iCs/>
          <w:color w:val="000000"/>
          <w:kern w:val="0"/>
          <w:sz w:val="28"/>
          <w:szCs w:val="28"/>
          <w:lang w:eastAsia="ru-RU"/>
        </w:rPr>
        <w:t>личностный</w:t>
      </w:r>
      <w:r w:rsidRPr="00A972D4">
        <w:rPr>
          <w:rFonts w:ascii="Times New Roman" w:eastAsia="Times New Roman" w:hAnsi="Times New Roman" w:cs="Times New Roman"/>
          <w:color w:val="000000"/>
          <w:kern w:val="0"/>
          <w:sz w:val="28"/>
          <w:szCs w:val="28"/>
          <w:lang w:eastAsia="ru-RU"/>
        </w:rPr>
        <w:t>, </w:t>
      </w:r>
      <w:r w:rsidRPr="00A972D4">
        <w:rPr>
          <w:rFonts w:ascii="Times New Roman" w:eastAsia="Times New Roman" w:hAnsi="Times New Roman" w:cs="Times New Roman"/>
          <w:b/>
          <w:bCs/>
          <w:i/>
          <w:iCs/>
          <w:color w:val="000000"/>
          <w:kern w:val="0"/>
          <w:sz w:val="28"/>
          <w:szCs w:val="28"/>
          <w:lang w:eastAsia="ru-RU"/>
        </w:rPr>
        <w:t>регулятивный </w:t>
      </w:r>
      <w:r w:rsidRPr="00A972D4">
        <w:rPr>
          <w:rFonts w:ascii="Times New Roman" w:eastAsia="Times New Roman" w:hAnsi="Times New Roman" w:cs="Times New Roman"/>
          <w:color w:val="000000"/>
          <w:kern w:val="0"/>
          <w:sz w:val="28"/>
          <w:szCs w:val="28"/>
          <w:lang w:eastAsia="ru-RU"/>
        </w:rPr>
        <w:t>(</w:t>
      </w:r>
      <w:r w:rsidRPr="00A972D4">
        <w:rPr>
          <w:rFonts w:ascii="Times New Roman" w:eastAsia="Times New Roman" w:hAnsi="Times New Roman" w:cs="Times New Roman"/>
          <w:i/>
          <w:iCs/>
          <w:color w:val="000000"/>
          <w:kern w:val="0"/>
          <w:sz w:val="28"/>
          <w:szCs w:val="28"/>
          <w:lang w:eastAsia="ru-RU"/>
        </w:rPr>
        <w:t xml:space="preserve">включающий также действия </w:t>
      </w:r>
      <w:proofErr w:type="spellStart"/>
      <w:r w:rsidRPr="00A972D4">
        <w:rPr>
          <w:rFonts w:ascii="Times New Roman" w:eastAsia="Times New Roman" w:hAnsi="Times New Roman" w:cs="Times New Roman"/>
          <w:i/>
          <w:iCs/>
          <w:color w:val="000000"/>
          <w:kern w:val="0"/>
          <w:sz w:val="28"/>
          <w:szCs w:val="28"/>
          <w:lang w:eastAsia="ru-RU"/>
        </w:rPr>
        <w:t>саморегуляции</w:t>
      </w:r>
      <w:proofErr w:type="spellEnd"/>
      <w:r w:rsidRPr="00A972D4">
        <w:rPr>
          <w:rFonts w:ascii="Times New Roman" w:eastAsia="Times New Roman" w:hAnsi="Times New Roman" w:cs="Times New Roman"/>
          <w:color w:val="000000"/>
          <w:kern w:val="0"/>
          <w:sz w:val="28"/>
          <w:szCs w:val="28"/>
          <w:lang w:eastAsia="ru-RU"/>
        </w:rPr>
        <w:t>), </w:t>
      </w:r>
      <w:r w:rsidRPr="00A972D4">
        <w:rPr>
          <w:rFonts w:ascii="Times New Roman" w:eastAsia="Times New Roman" w:hAnsi="Times New Roman" w:cs="Times New Roman"/>
          <w:b/>
          <w:bCs/>
          <w:i/>
          <w:iCs/>
          <w:color w:val="000000"/>
          <w:kern w:val="0"/>
          <w:sz w:val="28"/>
          <w:szCs w:val="28"/>
          <w:lang w:eastAsia="ru-RU"/>
        </w:rPr>
        <w:t>познавательный </w:t>
      </w:r>
      <w:r w:rsidRPr="00A972D4">
        <w:rPr>
          <w:rFonts w:ascii="Times New Roman" w:eastAsia="Times New Roman" w:hAnsi="Times New Roman" w:cs="Times New Roman"/>
          <w:color w:val="000000"/>
          <w:kern w:val="0"/>
          <w:sz w:val="28"/>
          <w:szCs w:val="28"/>
          <w:lang w:eastAsia="ru-RU"/>
        </w:rPr>
        <w:t>и </w:t>
      </w:r>
      <w:r w:rsidRPr="00A972D4">
        <w:rPr>
          <w:rFonts w:ascii="Times New Roman" w:eastAsia="Times New Roman" w:hAnsi="Times New Roman" w:cs="Times New Roman"/>
          <w:b/>
          <w:bCs/>
          <w:i/>
          <w:iCs/>
          <w:color w:val="000000"/>
          <w:kern w:val="0"/>
          <w:sz w:val="28"/>
          <w:szCs w:val="28"/>
          <w:lang w:eastAsia="ru-RU"/>
        </w:rPr>
        <w:t>коммуникативный</w:t>
      </w:r>
      <w:r w:rsidRPr="00A972D4">
        <w:rPr>
          <w:rFonts w:ascii="Times New Roman" w:eastAsia="Times New Roman" w:hAnsi="Times New Roman" w:cs="Times New Roman"/>
          <w:color w:val="000000"/>
          <w:kern w:val="0"/>
          <w:sz w:val="28"/>
          <w:szCs w:val="28"/>
          <w:lang w:eastAsia="ru-RU"/>
        </w:rPr>
        <w:t>.</w:t>
      </w:r>
    </w:p>
    <w:p w:rsidR="00A972D4" w:rsidRPr="00A972D4" w:rsidRDefault="00A972D4" w:rsidP="00A972D4">
      <w:pPr>
        <w:shd w:val="clear" w:color="auto" w:fill="FFFFFF"/>
        <w:suppressAutoHyphens w:val="0"/>
        <w:spacing w:after="0" w:line="274" w:lineRule="atLeast"/>
        <w:jc w:val="both"/>
        <w:outlineLvl w:val="2"/>
        <w:rPr>
          <w:rFonts w:ascii="Times New Roman" w:eastAsia="Times New Roman" w:hAnsi="Times New Roman" w:cs="Times New Roman"/>
          <w:b/>
          <w:bCs/>
          <w:color w:val="000000"/>
          <w:kern w:val="0"/>
          <w:sz w:val="28"/>
          <w:szCs w:val="28"/>
          <w:lang w:eastAsia="ru-RU"/>
        </w:rPr>
      </w:pPr>
      <w:r w:rsidRPr="00A972D4">
        <w:rPr>
          <w:rFonts w:ascii="Times New Roman" w:eastAsia="Times New Roman" w:hAnsi="Times New Roman" w:cs="Times New Roman"/>
          <w:b/>
          <w:bCs/>
          <w:color w:val="000000"/>
          <w:kern w:val="0"/>
          <w:sz w:val="28"/>
          <w:szCs w:val="28"/>
          <w:lang w:eastAsia="ru-RU"/>
        </w:rPr>
        <w:t>Личностные универсальные действия</w:t>
      </w:r>
      <w:r w:rsidRPr="00A972D4">
        <w:rPr>
          <w:rFonts w:ascii="Times New Roman" w:eastAsia="Times New Roman" w:hAnsi="Times New Roman" w:cs="Times New Roman"/>
          <w:b/>
          <w:bCs/>
          <w:i/>
          <w:iCs/>
          <w:color w:val="000000"/>
          <w:kern w:val="0"/>
          <w:sz w:val="28"/>
          <w:szCs w:val="28"/>
          <w:lang w:eastAsia="ru-RU"/>
        </w:rPr>
        <w:t>:</w:t>
      </w:r>
    </w:p>
    <w:p w:rsidR="00A972D4" w:rsidRPr="00A972D4" w:rsidRDefault="00A972D4" w:rsidP="00A972D4">
      <w:pPr>
        <w:shd w:val="clear" w:color="auto" w:fill="FFFFFF"/>
        <w:suppressAutoHyphens w:val="0"/>
        <w:spacing w:after="0" w:line="274" w:lineRule="atLeast"/>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i/>
          <w:iCs/>
          <w:color w:val="000000"/>
          <w:kern w:val="0"/>
          <w:sz w:val="28"/>
          <w:szCs w:val="28"/>
          <w:lang w:eastAsia="ru-RU"/>
        </w:rPr>
        <w:t xml:space="preserve">У </w:t>
      </w:r>
      <w:proofErr w:type="gramStart"/>
      <w:r w:rsidRPr="00A972D4">
        <w:rPr>
          <w:rFonts w:ascii="Times New Roman" w:eastAsia="Times New Roman" w:hAnsi="Times New Roman" w:cs="Times New Roman"/>
          <w:i/>
          <w:iCs/>
          <w:color w:val="000000"/>
          <w:kern w:val="0"/>
          <w:sz w:val="28"/>
          <w:szCs w:val="28"/>
          <w:lang w:eastAsia="ru-RU"/>
        </w:rPr>
        <w:t>обучающихся</w:t>
      </w:r>
      <w:proofErr w:type="gramEnd"/>
      <w:r w:rsidRPr="00A972D4">
        <w:rPr>
          <w:rFonts w:ascii="Times New Roman" w:eastAsia="Times New Roman" w:hAnsi="Times New Roman" w:cs="Times New Roman"/>
          <w:i/>
          <w:iCs/>
          <w:color w:val="000000"/>
          <w:kern w:val="0"/>
          <w:sz w:val="28"/>
          <w:szCs w:val="28"/>
          <w:lang w:eastAsia="ru-RU"/>
        </w:rPr>
        <w:t xml:space="preserve"> с ЗПР будут сформированы:</w:t>
      </w:r>
    </w:p>
    <w:p w:rsidR="00A972D4" w:rsidRPr="00A972D4" w:rsidRDefault="00A972D4" w:rsidP="00B072C6">
      <w:pPr>
        <w:numPr>
          <w:ilvl w:val="0"/>
          <w:numId w:val="48"/>
        </w:numPr>
        <w:shd w:val="clear" w:color="auto" w:fill="FFFFFF"/>
        <w:tabs>
          <w:tab w:val="clear" w:pos="720"/>
          <w:tab w:val="num" w:pos="426"/>
        </w:tabs>
        <w:suppressAutoHyphens w:val="0"/>
        <w:spacing w:after="0" w:line="240" w:lineRule="auto"/>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ориентация на понимание причин успеха в учебной деятельности;</w:t>
      </w:r>
    </w:p>
    <w:p w:rsidR="00A972D4" w:rsidRPr="00A972D4" w:rsidRDefault="00A972D4" w:rsidP="00B072C6">
      <w:pPr>
        <w:numPr>
          <w:ilvl w:val="0"/>
          <w:numId w:val="48"/>
        </w:numPr>
        <w:shd w:val="clear" w:color="auto" w:fill="FFFFFF"/>
        <w:tabs>
          <w:tab w:val="clear" w:pos="720"/>
          <w:tab w:val="num" w:pos="426"/>
        </w:tabs>
        <w:suppressAutoHyphens w:val="0"/>
        <w:spacing w:after="0" w:line="240" w:lineRule="auto"/>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способность к самооценке;</w:t>
      </w:r>
    </w:p>
    <w:p w:rsidR="00A972D4" w:rsidRPr="00A972D4" w:rsidRDefault="00A972D4" w:rsidP="00B072C6">
      <w:pPr>
        <w:numPr>
          <w:ilvl w:val="0"/>
          <w:numId w:val="48"/>
        </w:numPr>
        <w:shd w:val="clear" w:color="auto" w:fill="FFFFFF"/>
        <w:tabs>
          <w:tab w:val="clear" w:pos="720"/>
          <w:tab w:val="num" w:pos="426"/>
        </w:tabs>
        <w:suppressAutoHyphens w:val="0"/>
        <w:spacing w:after="0" w:line="240" w:lineRule="auto"/>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чувство сопричастности с жизнью своего народа и Родины, осознание этнической принадлежности;</w:t>
      </w:r>
    </w:p>
    <w:p w:rsidR="00A972D4" w:rsidRPr="00A972D4" w:rsidRDefault="00A972D4" w:rsidP="00B072C6">
      <w:pPr>
        <w:numPr>
          <w:ilvl w:val="0"/>
          <w:numId w:val="48"/>
        </w:numPr>
        <w:shd w:val="clear" w:color="auto" w:fill="FFFFFF"/>
        <w:tabs>
          <w:tab w:val="clear" w:pos="720"/>
          <w:tab w:val="num" w:pos="426"/>
        </w:tabs>
        <w:suppressAutoHyphens w:val="0"/>
        <w:spacing w:after="0" w:line="240" w:lineRule="auto"/>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представления об общих нравственных категориях (доброте, зле) у разных народов, моральных нормах, нравственных и безнравственных поступках;</w:t>
      </w:r>
    </w:p>
    <w:p w:rsidR="00A972D4" w:rsidRPr="00A972D4" w:rsidRDefault="00A972D4" w:rsidP="00B072C6">
      <w:pPr>
        <w:numPr>
          <w:ilvl w:val="0"/>
          <w:numId w:val="48"/>
        </w:numPr>
        <w:shd w:val="clear" w:color="auto" w:fill="FFFFFF"/>
        <w:tabs>
          <w:tab w:val="clear" w:pos="720"/>
          <w:tab w:val="num" w:pos="426"/>
        </w:tabs>
        <w:suppressAutoHyphens w:val="0"/>
        <w:spacing w:after="0" w:line="240" w:lineRule="auto"/>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 xml:space="preserve">ориентация в нравственном </w:t>
      </w:r>
      <w:proofErr w:type="gramStart"/>
      <w:r w:rsidRPr="00A972D4">
        <w:rPr>
          <w:rFonts w:ascii="Times New Roman" w:eastAsia="Times New Roman" w:hAnsi="Times New Roman" w:cs="Times New Roman"/>
          <w:color w:val="000000"/>
          <w:kern w:val="0"/>
          <w:sz w:val="28"/>
          <w:szCs w:val="28"/>
          <w:lang w:eastAsia="ru-RU"/>
        </w:rPr>
        <w:t>содержании</w:t>
      </w:r>
      <w:proofErr w:type="gramEnd"/>
      <w:r w:rsidRPr="00A972D4">
        <w:rPr>
          <w:rFonts w:ascii="Times New Roman" w:eastAsia="Times New Roman" w:hAnsi="Times New Roman" w:cs="Times New Roman"/>
          <w:color w:val="000000"/>
          <w:kern w:val="0"/>
          <w:sz w:val="28"/>
          <w:szCs w:val="28"/>
          <w:lang w:eastAsia="ru-RU"/>
        </w:rPr>
        <w:t xml:space="preserve"> как собственных поступках, так и поступков других людей;</w:t>
      </w:r>
    </w:p>
    <w:p w:rsidR="00A972D4" w:rsidRPr="00A972D4" w:rsidRDefault="00A972D4" w:rsidP="00B072C6">
      <w:pPr>
        <w:numPr>
          <w:ilvl w:val="0"/>
          <w:numId w:val="48"/>
        </w:numPr>
        <w:shd w:val="clear" w:color="auto" w:fill="FFFFFF"/>
        <w:tabs>
          <w:tab w:val="clear" w:pos="720"/>
          <w:tab w:val="num" w:pos="426"/>
        </w:tabs>
        <w:suppressAutoHyphens w:val="0"/>
        <w:spacing w:after="0" w:line="240" w:lineRule="auto"/>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регулирование поведения в соответствии с познанными моральными нормами и этническими требованиями;</w:t>
      </w:r>
    </w:p>
    <w:p w:rsidR="00A972D4" w:rsidRPr="00A972D4" w:rsidRDefault="00A972D4" w:rsidP="00B072C6">
      <w:pPr>
        <w:numPr>
          <w:ilvl w:val="0"/>
          <w:numId w:val="48"/>
        </w:numPr>
        <w:shd w:val="clear" w:color="auto" w:fill="FFFFFF"/>
        <w:tabs>
          <w:tab w:val="clear" w:pos="720"/>
          <w:tab w:val="num" w:pos="426"/>
        </w:tabs>
        <w:suppressAutoHyphens w:val="0"/>
        <w:spacing w:after="0" w:line="240" w:lineRule="auto"/>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ориентация на здоровый образ жизни;</w:t>
      </w:r>
    </w:p>
    <w:p w:rsidR="00A972D4" w:rsidRPr="00A972D4" w:rsidRDefault="00A972D4" w:rsidP="00B072C6">
      <w:pPr>
        <w:numPr>
          <w:ilvl w:val="0"/>
          <w:numId w:val="48"/>
        </w:numPr>
        <w:shd w:val="clear" w:color="auto" w:fill="FFFFFF"/>
        <w:tabs>
          <w:tab w:val="clear" w:pos="720"/>
          <w:tab w:val="num" w:pos="426"/>
        </w:tabs>
        <w:suppressAutoHyphens w:val="0"/>
        <w:spacing w:after="0" w:line="240" w:lineRule="auto"/>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понимание чу</w:t>
      </w:r>
      <w:proofErr w:type="gramStart"/>
      <w:r w:rsidRPr="00A972D4">
        <w:rPr>
          <w:rFonts w:ascii="Times New Roman" w:eastAsia="Times New Roman" w:hAnsi="Times New Roman" w:cs="Times New Roman"/>
          <w:color w:val="000000"/>
          <w:kern w:val="0"/>
          <w:sz w:val="28"/>
          <w:szCs w:val="28"/>
          <w:lang w:eastAsia="ru-RU"/>
        </w:rPr>
        <w:t>вств др</w:t>
      </w:r>
      <w:proofErr w:type="gramEnd"/>
      <w:r w:rsidRPr="00A972D4">
        <w:rPr>
          <w:rFonts w:ascii="Times New Roman" w:eastAsia="Times New Roman" w:hAnsi="Times New Roman" w:cs="Times New Roman"/>
          <w:color w:val="000000"/>
          <w:kern w:val="0"/>
          <w:sz w:val="28"/>
          <w:szCs w:val="28"/>
          <w:lang w:eastAsia="ru-RU"/>
        </w:rPr>
        <w:t>угих людей и способность сопереживание им, выражающееся в конкретных поступках;</w:t>
      </w:r>
    </w:p>
    <w:p w:rsidR="00A972D4" w:rsidRPr="00A972D4" w:rsidRDefault="00A972D4" w:rsidP="00B072C6">
      <w:pPr>
        <w:numPr>
          <w:ilvl w:val="0"/>
          <w:numId w:val="48"/>
        </w:numPr>
        <w:shd w:val="clear" w:color="auto" w:fill="FFFFFF"/>
        <w:tabs>
          <w:tab w:val="clear" w:pos="720"/>
          <w:tab w:val="num" w:pos="426"/>
        </w:tabs>
        <w:suppressAutoHyphens w:val="0"/>
        <w:spacing w:after="0" w:line="240" w:lineRule="auto"/>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эстетическое чувство на основе знакомства с художественной культурой;</w:t>
      </w:r>
    </w:p>
    <w:p w:rsidR="00A972D4" w:rsidRPr="00A972D4" w:rsidRDefault="00A972D4" w:rsidP="00B072C6">
      <w:pPr>
        <w:numPr>
          <w:ilvl w:val="0"/>
          <w:numId w:val="48"/>
        </w:numPr>
        <w:shd w:val="clear" w:color="auto" w:fill="FFFFFF"/>
        <w:tabs>
          <w:tab w:val="clear" w:pos="720"/>
          <w:tab w:val="num" w:pos="426"/>
        </w:tabs>
        <w:suppressAutoHyphens w:val="0"/>
        <w:spacing w:after="0" w:line="240" w:lineRule="auto"/>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познавательная мотивация учения.</w:t>
      </w:r>
    </w:p>
    <w:p w:rsidR="00A972D4" w:rsidRPr="00A972D4" w:rsidRDefault="00A972D4" w:rsidP="00A972D4">
      <w:pPr>
        <w:shd w:val="clear" w:color="auto" w:fill="FFFFFF"/>
        <w:suppressAutoHyphens w:val="0"/>
        <w:spacing w:after="0" w:line="274" w:lineRule="atLeast"/>
        <w:jc w:val="both"/>
        <w:outlineLvl w:val="2"/>
        <w:rPr>
          <w:rFonts w:ascii="Times New Roman" w:eastAsia="Times New Roman" w:hAnsi="Times New Roman" w:cs="Times New Roman"/>
          <w:b/>
          <w:bCs/>
          <w:color w:val="000000"/>
          <w:kern w:val="0"/>
          <w:sz w:val="28"/>
          <w:szCs w:val="28"/>
          <w:lang w:eastAsia="ru-RU"/>
        </w:rPr>
      </w:pPr>
      <w:r w:rsidRPr="00A972D4">
        <w:rPr>
          <w:rFonts w:ascii="Times New Roman" w:eastAsia="Times New Roman" w:hAnsi="Times New Roman" w:cs="Times New Roman"/>
          <w:b/>
          <w:bCs/>
          <w:color w:val="000000"/>
          <w:kern w:val="0"/>
          <w:sz w:val="28"/>
          <w:szCs w:val="28"/>
          <w:lang w:eastAsia="ru-RU"/>
        </w:rPr>
        <w:t>Регулятивные универсальные действия</w:t>
      </w:r>
      <w:r w:rsidRPr="00A972D4">
        <w:rPr>
          <w:rFonts w:ascii="Times New Roman" w:eastAsia="Times New Roman" w:hAnsi="Times New Roman" w:cs="Times New Roman"/>
          <w:b/>
          <w:bCs/>
          <w:i/>
          <w:iCs/>
          <w:color w:val="000000"/>
          <w:kern w:val="0"/>
          <w:sz w:val="28"/>
          <w:szCs w:val="28"/>
          <w:lang w:eastAsia="ru-RU"/>
        </w:rPr>
        <w:t>:</w:t>
      </w:r>
    </w:p>
    <w:p w:rsidR="00A972D4" w:rsidRPr="00A972D4" w:rsidRDefault="00A972D4" w:rsidP="00A972D4">
      <w:pPr>
        <w:shd w:val="clear" w:color="auto" w:fill="FFFFFF"/>
        <w:suppressAutoHyphens w:val="0"/>
        <w:spacing w:after="0" w:line="274" w:lineRule="atLeast"/>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i/>
          <w:iCs/>
          <w:color w:val="000000"/>
          <w:kern w:val="0"/>
          <w:sz w:val="28"/>
          <w:szCs w:val="28"/>
          <w:lang w:eastAsia="ru-RU"/>
        </w:rPr>
        <w:t>Обучающиеся с ЗПР научатся:</w:t>
      </w:r>
    </w:p>
    <w:p w:rsidR="00A972D4" w:rsidRPr="00A972D4" w:rsidRDefault="00A972D4" w:rsidP="00B072C6">
      <w:pPr>
        <w:numPr>
          <w:ilvl w:val="0"/>
          <w:numId w:val="49"/>
        </w:numPr>
        <w:shd w:val="clear" w:color="auto" w:fill="FFFFFF"/>
        <w:tabs>
          <w:tab w:val="clear" w:pos="720"/>
          <w:tab w:val="num" w:pos="426"/>
        </w:tabs>
        <w:suppressAutoHyphens w:val="0"/>
        <w:spacing w:after="0" w:line="288" w:lineRule="atLeast"/>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 xml:space="preserve">удерживать цель учебной и </w:t>
      </w:r>
      <w:proofErr w:type="spellStart"/>
      <w:r w:rsidRPr="00A972D4">
        <w:rPr>
          <w:rFonts w:ascii="Times New Roman" w:eastAsia="Times New Roman" w:hAnsi="Times New Roman" w:cs="Times New Roman"/>
          <w:color w:val="000000"/>
          <w:kern w:val="0"/>
          <w:sz w:val="28"/>
          <w:szCs w:val="28"/>
          <w:lang w:eastAsia="ru-RU"/>
        </w:rPr>
        <w:t>внеучебной</w:t>
      </w:r>
      <w:proofErr w:type="spellEnd"/>
      <w:r w:rsidRPr="00A972D4">
        <w:rPr>
          <w:rFonts w:ascii="Times New Roman" w:eastAsia="Times New Roman" w:hAnsi="Times New Roman" w:cs="Times New Roman"/>
          <w:color w:val="000000"/>
          <w:kern w:val="0"/>
          <w:sz w:val="28"/>
          <w:szCs w:val="28"/>
          <w:lang w:eastAsia="ru-RU"/>
        </w:rPr>
        <w:t> деятельности;</w:t>
      </w:r>
    </w:p>
    <w:p w:rsidR="00A972D4" w:rsidRPr="00A972D4" w:rsidRDefault="00A972D4" w:rsidP="00B072C6">
      <w:pPr>
        <w:numPr>
          <w:ilvl w:val="0"/>
          <w:numId w:val="49"/>
        </w:numPr>
        <w:shd w:val="clear" w:color="auto" w:fill="FFFFFF"/>
        <w:tabs>
          <w:tab w:val="clear" w:pos="720"/>
          <w:tab w:val="num" w:pos="426"/>
        </w:tabs>
        <w:suppressAutoHyphens w:val="0"/>
        <w:spacing w:after="0" w:line="288" w:lineRule="atLeast"/>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lastRenderedPageBreak/>
        <w:t>учитывать ориентиры, данные учителем, при освоении нового учебного материала;</w:t>
      </w:r>
    </w:p>
    <w:p w:rsidR="00A972D4" w:rsidRPr="00A972D4" w:rsidRDefault="00A972D4" w:rsidP="00B072C6">
      <w:pPr>
        <w:numPr>
          <w:ilvl w:val="0"/>
          <w:numId w:val="49"/>
        </w:numPr>
        <w:shd w:val="clear" w:color="auto" w:fill="FFFFFF"/>
        <w:tabs>
          <w:tab w:val="clear" w:pos="720"/>
          <w:tab w:val="num" w:pos="426"/>
        </w:tabs>
        <w:suppressAutoHyphens w:val="0"/>
        <w:spacing w:after="0" w:line="274" w:lineRule="atLeast"/>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использовать изученные правила, способы действий, свойства объектов при выполнении учебных заданий и в критику ошибок и учитывать ее в работе над ошибками</w:t>
      </w:r>
      <w:proofErr w:type="gramStart"/>
      <w:r w:rsidRPr="00A972D4">
        <w:rPr>
          <w:rFonts w:ascii="Times New Roman" w:eastAsia="Times New Roman" w:hAnsi="Times New Roman" w:cs="Times New Roman"/>
          <w:color w:val="000000"/>
          <w:kern w:val="0"/>
          <w:sz w:val="28"/>
          <w:szCs w:val="28"/>
          <w:lang w:eastAsia="ru-RU"/>
        </w:rPr>
        <w:t>.</w:t>
      </w:r>
      <w:proofErr w:type="gramEnd"/>
      <w:r w:rsidRPr="00A972D4">
        <w:rPr>
          <w:rFonts w:ascii="Times New Roman" w:eastAsia="Times New Roman" w:hAnsi="Times New Roman" w:cs="Times New Roman"/>
          <w:color w:val="000000"/>
          <w:kern w:val="0"/>
          <w:sz w:val="28"/>
          <w:szCs w:val="28"/>
          <w:lang w:eastAsia="ru-RU"/>
        </w:rPr>
        <w:t xml:space="preserve"> </w:t>
      </w:r>
      <w:proofErr w:type="gramStart"/>
      <w:r w:rsidRPr="00A972D4">
        <w:rPr>
          <w:rFonts w:ascii="Times New Roman" w:eastAsia="Times New Roman" w:hAnsi="Times New Roman" w:cs="Times New Roman"/>
          <w:color w:val="000000"/>
          <w:kern w:val="0"/>
          <w:sz w:val="28"/>
          <w:szCs w:val="28"/>
          <w:lang w:eastAsia="ru-RU"/>
        </w:rPr>
        <w:t>п</w:t>
      </w:r>
      <w:proofErr w:type="gramEnd"/>
      <w:r w:rsidRPr="00A972D4">
        <w:rPr>
          <w:rFonts w:ascii="Times New Roman" w:eastAsia="Times New Roman" w:hAnsi="Times New Roman" w:cs="Times New Roman"/>
          <w:color w:val="000000"/>
          <w:kern w:val="0"/>
          <w:sz w:val="28"/>
          <w:szCs w:val="28"/>
          <w:lang w:eastAsia="ru-RU"/>
        </w:rPr>
        <w:t>ознавательной деятельности;</w:t>
      </w:r>
    </w:p>
    <w:p w:rsidR="00A972D4" w:rsidRPr="00A972D4" w:rsidRDefault="00A972D4" w:rsidP="00B072C6">
      <w:pPr>
        <w:numPr>
          <w:ilvl w:val="0"/>
          <w:numId w:val="49"/>
        </w:numPr>
        <w:shd w:val="clear" w:color="auto" w:fill="FFFFFF"/>
        <w:tabs>
          <w:tab w:val="clear" w:pos="720"/>
          <w:tab w:val="num" w:pos="426"/>
        </w:tabs>
        <w:suppressAutoHyphens w:val="0"/>
        <w:spacing w:after="0" w:line="274" w:lineRule="atLeast"/>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самостоятельно планировать собственную учебную деятельность и действия, необходимые для решения учебных задач;</w:t>
      </w:r>
    </w:p>
    <w:p w:rsidR="00A972D4" w:rsidRPr="00A972D4" w:rsidRDefault="00A972D4" w:rsidP="00B072C6">
      <w:pPr>
        <w:numPr>
          <w:ilvl w:val="0"/>
          <w:numId w:val="49"/>
        </w:numPr>
        <w:shd w:val="clear" w:color="auto" w:fill="FFFFFF"/>
        <w:tabs>
          <w:tab w:val="clear" w:pos="720"/>
          <w:tab w:val="num" w:pos="426"/>
        </w:tabs>
        <w:suppressAutoHyphens w:val="0"/>
        <w:spacing w:after="0" w:line="274" w:lineRule="atLeast"/>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осуществлять итоговый и пошаговый контроль результатов и с помощью способов контроля результатов;</w:t>
      </w:r>
    </w:p>
    <w:p w:rsidR="00A972D4" w:rsidRPr="00A972D4" w:rsidRDefault="00A972D4" w:rsidP="00B072C6">
      <w:pPr>
        <w:numPr>
          <w:ilvl w:val="0"/>
          <w:numId w:val="49"/>
        </w:numPr>
        <w:shd w:val="clear" w:color="auto" w:fill="FFFFFF"/>
        <w:tabs>
          <w:tab w:val="clear" w:pos="720"/>
          <w:tab w:val="num" w:pos="426"/>
        </w:tabs>
        <w:suppressAutoHyphens w:val="0"/>
        <w:spacing w:after="0" w:line="288" w:lineRule="atLeast"/>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вносить необходимые коррективы в собственные действия по итогам самопроверки;</w:t>
      </w:r>
    </w:p>
    <w:p w:rsidR="00A972D4" w:rsidRPr="00A972D4" w:rsidRDefault="00A972D4" w:rsidP="00B072C6">
      <w:pPr>
        <w:numPr>
          <w:ilvl w:val="0"/>
          <w:numId w:val="49"/>
        </w:numPr>
        <w:shd w:val="clear" w:color="auto" w:fill="FFFFFF"/>
        <w:tabs>
          <w:tab w:val="clear" w:pos="720"/>
          <w:tab w:val="num" w:pos="426"/>
        </w:tabs>
        <w:suppressAutoHyphens w:val="0"/>
        <w:spacing w:after="0" w:line="274" w:lineRule="atLeast"/>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сопоставлять результаты собственной деятельности с оценкой ее товарищами, учителем;</w:t>
      </w:r>
    </w:p>
    <w:p w:rsidR="00A972D4" w:rsidRPr="00A972D4" w:rsidRDefault="00A972D4" w:rsidP="00B072C6">
      <w:pPr>
        <w:numPr>
          <w:ilvl w:val="0"/>
          <w:numId w:val="49"/>
        </w:numPr>
        <w:shd w:val="clear" w:color="auto" w:fill="FFFFFF"/>
        <w:tabs>
          <w:tab w:val="clear" w:pos="720"/>
          <w:tab w:val="num" w:pos="426"/>
        </w:tabs>
        <w:suppressAutoHyphens w:val="0"/>
        <w:spacing w:after="0" w:line="274" w:lineRule="atLeast"/>
        <w:ind w:hanging="720"/>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 xml:space="preserve">адекватно воспринимать </w:t>
      </w:r>
      <w:proofErr w:type="gramStart"/>
      <w:r w:rsidRPr="00A972D4">
        <w:rPr>
          <w:rFonts w:ascii="Times New Roman" w:eastAsia="Times New Roman" w:hAnsi="Times New Roman" w:cs="Times New Roman"/>
          <w:color w:val="000000"/>
          <w:kern w:val="0"/>
          <w:sz w:val="28"/>
          <w:szCs w:val="28"/>
          <w:lang w:eastAsia="ru-RU"/>
        </w:rPr>
        <w:t>аргументированную</w:t>
      </w:r>
      <w:proofErr w:type="gramEnd"/>
    </w:p>
    <w:p w:rsidR="00A972D4" w:rsidRPr="00A972D4" w:rsidRDefault="00A972D4" w:rsidP="00A972D4">
      <w:pPr>
        <w:shd w:val="clear" w:color="auto" w:fill="FFFFFF"/>
        <w:suppressAutoHyphens w:val="0"/>
        <w:spacing w:after="0" w:line="274" w:lineRule="atLeast"/>
        <w:jc w:val="both"/>
        <w:outlineLvl w:val="2"/>
        <w:rPr>
          <w:rFonts w:ascii="Times New Roman" w:eastAsia="Times New Roman" w:hAnsi="Times New Roman" w:cs="Times New Roman"/>
          <w:b/>
          <w:bCs/>
          <w:color w:val="000000"/>
          <w:kern w:val="0"/>
          <w:sz w:val="28"/>
          <w:szCs w:val="28"/>
          <w:lang w:eastAsia="ru-RU"/>
        </w:rPr>
      </w:pPr>
      <w:r w:rsidRPr="00A972D4">
        <w:rPr>
          <w:rFonts w:ascii="Times New Roman" w:eastAsia="Times New Roman" w:hAnsi="Times New Roman" w:cs="Times New Roman"/>
          <w:b/>
          <w:bCs/>
          <w:color w:val="000000"/>
          <w:kern w:val="0"/>
          <w:sz w:val="28"/>
          <w:szCs w:val="28"/>
          <w:lang w:eastAsia="ru-RU"/>
        </w:rPr>
        <w:t>Познавательные универсальные действия</w:t>
      </w:r>
      <w:r w:rsidRPr="00A972D4">
        <w:rPr>
          <w:rFonts w:ascii="Times New Roman" w:eastAsia="Times New Roman" w:hAnsi="Times New Roman" w:cs="Times New Roman"/>
          <w:b/>
          <w:bCs/>
          <w:i/>
          <w:iCs/>
          <w:color w:val="000000"/>
          <w:kern w:val="0"/>
          <w:sz w:val="28"/>
          <w:szCs w:val="28"/>
          <w:lang w:eastAsia="ru-RU"/>
        </w:rPr>
        <w:t>:</w:t>
      </w:r>
    </w:p>
    <w:p w:rsidR="00A972D4" w:rsidRPr="00A972D4" w:rsidRDefault="00A972D4" w:rsidP="00A972D4">
      <w:pPr>
        <w:shd w:val="clear" w:color="auto" w:fill="FFFFFF"/>
        <w:suppressAutoHyphens w:val="0"/>
        <w:spacing w:after="0" w:line="274" w:lineRule="atLeast"/>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i/>
          <w:iCs/>
          <w:color w:val="000000"/>
          <w:kern w:val="0"/>
          <w:sz w:val="28"/>
          <w:szCs w:val="28"/>
          <w:lang w:eastAsia="ru-RU"/>
        </w:rPr>
        <w:t>Обучающиеся с ЗПР научатся:</w:t>
      </w:r>
    </w:p>
    <w:p w:rsidR="00A972D4" w:rsidRPr="00A972D4" w:rsidRDefault="00A972D4" w:rsidP="00B072C6">
      <w:pPr>
        <w:numPr>
          <w:ilvl w:val="0"/>
          <w:numId w:val="50"/>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осуществлять поиск необходимой информации для выполнения учебных заданий (в справочных материалах учебника, в детских энциклопедиях);</w:t>
      </w:r>
    </w:p>
    <w:p w:rsidR="00A972D4" w:rsidRPr="00A972D4" w:rsidRDefault="00A972D4" w:rsidP="00B072C6">
      <w:pPr>
        <w:numPr>
          <w:ilvl w:val="0"/>
          <w:numId w:val="50"/>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ориентироваться в соответствующих возрасту словарях и справочниках;</w:t>
      </w:r>
    </w:p>
    <w:p w:rsidR="00A972D4" w:rsidRPr="00A972D4" w:rsidRDefault="00A972D4" w:rsidP="00B072C6">
      <w:pPr>
        <w:numPr>
          <w:ilvl w:val="0"/>
          <w:numId w:val="50"/>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использовать знаково-символические средства, в том числе, схемы для решения учебных задач;</w:t>
      </w:r>
    </w:p>
    <w:p w:rsidR="00A972D4" w:rsidRPr="00A972D4" w:rsidRDefault="00A972D4" w:rsidP="00B072C6">
      <w:pPr>
        <w:numPr>
          <w:ilvl w:val="0"/>
          <w:numId w:val="50"/>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дополнять готовые информационные объекты (таблицы, схемы, тесты);</w:t>
      </w:r>
    </w:p>
    <w:p w:rsidR="00A972D4" w:rsidRPr="00A972D4" w:rsidRDefault="00A972D4" w:rsidP="00B072C6">
      <w:pPr>
        <w:numPr>
          <w:ilvl w:val="0"/>
          <w:numId w:val="50"/>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находить, характеризовать, анализировать, сравнивать, классифицировать понятия;</w:t>
      </w:r>
    </w:p>
    <w:p w:rsidR="00A972D4" w:rsidRPr="00A972D4" w:rsidRDefault="00A972D4" w:rsidP="00B072C6">
      <w:pPr>
        <w:numPr>
          <w:ilvl w:val="0"/>
          <w:numId w:val="50"/>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осуществлять синтез как составление целого из частей;</w:t>
      </w:r>
    </w:p>
    <w:p w:rsidR="00A972D4" w:rsidRPr="00A972D4" w:rsidRDefault="00A972D4" w:rsidP="00B072C6">
      <w:pPr>
        <w:numPr>
          <w:ilvl w:val="0"/>
          <w:numId w:val="50"/>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классифицировать, обобщать, систематизировать изученный материал по плану, по таблице;</w:t>
      </w:r>
    </w:p>
    <w:p w:rsidR="00A972D4" w:rsidRPr="00A972D4" w:rsidRDefault="00A972D4" w:rsidP="00B072C6">
      <w:pPr>
        <w:numPr>
          <w:ilvl w:val="0"/>
          <w:numId w:val="50"/>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выделять существенную информацию из читаемых текстов;</w:t>
      </w:r>
    </w:p>
    <w:p w:rsidR="00A972D4" w:rsidRPr="00A972D4" w:rsidRDefault="00A972D4" w:rsidP="00B072C6">
      <w:pPr>
        <w:numPr>
          <w:ilvl w:val="0"/>
          <w:numId w:val="50"/>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строить речевое высказывание с позицией передачи информации, доступной для понимания слушателем.</w:t>
      </w:r>
    </w:p>
    <w:p w:rsidR="00A972D4" w:rsidRPr="00A972D4" w:rsidRDefault="00A972D4" w:rsidP="00A972D4">
      <w:pPr>
        <w:shd w:val="clear" w:color="auto" w:fill="FFFFFF"/>
        <w:suppressAutoHyphens w:val="0"/>
        <w:spacing w:after="0" w:line="274" w:lineRule="atLeast"/>
        <w:jc w:val="both"/>
        <w:outlineLvl w:val="2"/>
        <w:rPr>
          <w:rFonts w:ascii="Times New Roman" w:eastAsia="Times New Roman" w:hAnsi="Times New Roman" w:cs="Times New Roman"/>
          <w:b/>
          <w:bCs/>
          <w:color w:val="000000"/>
          <w:kern w:val="0"/>
          <w:sz w:val="28"/>
          <w:szCs w:val="28"/>
          <w:lang w:eastAsia="ru-RU"/>
        </w:rPr>
      </w:pPr>
      <w:r w:rsidRPr="00A972D4">
        <w:rPr>
          <w:rFonts w:ascii="Times New Roman" w:eastAsia="Times New Roman" w:hAnsi="Times New Roman" w:cs="Times New Roman"/>
          <w:b/>
          <w:bCs/>
          <w:color w:val="000000"/>
          <w:kern w:val="0"/>
          <w:sz w:val="28"/>
          <w:szCs w:val="28"/>
          <w:lang w:eastAsia="ru-RU"/>
        </w:rPr>
        <w:t>Коммуникативные универсальные действия</w:t>
      </w:r>
      <w:r w:rsidRPr="00A972D4">
        <w:rPr>
          <w:rFonts w:ascii="Times New Roman" w:eastAsia="Times New Roman" w:hAnsi="Times New Roman" w:cs="Times New Roman"/>
          <w:b/>
          <w:bCs/>
          <w:i/>
          <w:iCs/>
          <w:color w:val="000000"/>
          <w:kern w:val="0"/>
          <w:sz w:val="28"/>
          <w:szCs w:val="28"/>
          <w:lang w:eastAsia="ru-RU"/>
        </w:rPr>
        <w:t>:</w:t>
      </w:r>
    </w:p>
    <w:p w:rsidR="00A972D4" w:rsidRPr="00A972D4" w:rsidRDefault="00A972D4" w:rsidP="00A972D4">
      <w:pPr>
        <w:shd w:val="clear" w:color="auto" w:fill="FFFFFF"/>
        <w:suppressAutoHyphens w:val="0"/>
        <w:spacing w:after="0" w:line="274" w:lineRule="atLeast"/>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i/>
          <w:iCs/>
          <w:color w:val="000000"/>
          <w:kern w:val="0"/>
          <w:sz w:val="28"/>
          <w:szCs w:val="28"/>
          <w:lang w:eastAsia="ru-RU"/>
        </w:rPr>
        <w:t>Обучающиеся с ЗПР научатся:</w:t>
      </w:r>
    </w:p>
    <w:p w:rsidR="00A972D4" w:rsidRPr="00A972D4" w:rsidRDefault="00A972D4" w:rsidP="00B072C6">
      <w:pPr>
        <w:numPr>
          <w:ilvl w:val="0"/>
          <w:numId w:val="51"/>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владеть диалоговой формой речи;</w:t>
      </w:r>
    </w:p>
    <w:p w:rsidR="00A972D4" w:rsidRPr="00A972D4" w:rsidRDefault="00A972D4" w:rsidP="00B072C6">
      <w:pPr>
        <w:numPr>
          <w:ilvl w:val="0"/>
          <w:numId w:val="51"/>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учитывать разные мнения и стремиться к координации различных позиций при работе в паре;</w:t>
      </w:r>
    </w:p>
    <w:p w:rsidR="00A972D4" w:rsidRPr="00A972D4" w:rsidRDefault="00A972D4" w:rsidP="00B072C6">
      <w:pPr>
        <w:numPr>
          <w:ilvl w:val="0"/>
          <w:numId w:val="51"/>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договариваться и приходить к общему решению;</w:t>
      </w:r>
    </w:p>
    <w:p w:rsidR="00A972D4" w:rsidRPr="00A972D4" w:rsidRDefault="00A972D4" w:rsidP="00B072C6">
      <w:pPr>
        <w:numPr>
          <w:ilvl w:val="0"/>
          <w:numId w:val="51"/>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формировать собственное мнение и позиции;</w:t>
      </w:r>
    </w:p>
    <w:p w:rsidR="00A972D4" w:rsidRPr="00A972D4" w:rsidRDefault="00A972D4" w:rsidP="00B072C6">
      <w:pPr>
        <w:numPr>
          <w:ilvl w:val="0"/>
          <w:numId w:val="51"/>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задавать вопросы, уточняя </w:t>
      </w:r>
      <w:proofErr w:type="gramStart"/>
      <w:r w:rsidRPr="00A972D4">
        <w:rPr>
          <w:rFonts w:ascii="Times New Roman" w:eastAsia="Times New Roman" w:hAnsi="Times New Roman" w:cs="Times New Roman"/>
          <w:color w:val="000000"/>
          <w:kern w:val="0"/>
          <w:sz w:val="28"/>
          <w:szCs w:val="28"/>
          <w:lang w:eastAsia="ru-RU"/>
        </w:rPr>
        <w:t>непонятное</w:t>
      </w:r>
      <w:proofErr w:type="gramEnd"/>
      <w:r w:rsidRPr="00A972D4">
        <w:rPr>
          <w:rFonts w:ascii="Times New Roman" w:eastAsia="Times New Roman" w:hAnsi="Times New Roman" w:cs="Times New Roman"/>
          <w:color w:val="000000"/>
          <w:kern w:val="0"/>
          <w:sz w:val="28"/>
          <w:szCs w:val="28"/>
          <w:lang w:eastAsia="ru-RU"/>
        </w:rPr>
        <w:t xml:space="preserve"> в высказывании;</w:t>
      </w:r>
    </w:p>
    <w:p w:rsidR="00A972D4" w:rsidRPr="00A972D4" w:rsidRDefault="00A972D4" w:rsidP="00B072C6">
      <w:pPr>
        <w:numPr>
          <w:ilvl w:val="0"/>
          <w:numId w:val="51"/>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972D4">
        <w:rPr>
          <w:rFonts w:ascii="Times New Roman" w:eastAsia="Times New Roman" w:hAnsi="Times New Roman" w:cs="Times New Roman"/>
          <w:color w:val="000000"/>
          <w:kern w:val="0"/>
          <w:sz w:val="28"/>
          <w:szCs w:val="28"/>
          <w:lang w:eastAsia="ru-RU"/>
        </w:rPr>
        <w:t>способность установить контакт и адекватно использовать речевые средства для решения коммуникативных задач.</w:t>
      </w:r>
    </w:p>
    <w:p w:rsidR="00DC2E98" w:rsidRDefault="00DC2E98" w:rsidP="006D338D">
      <w:pPr>
        <w:spacing w:after="0" w:line="240" w:lineRule="auto"/>
        <w:jc w:val="center"/>
        <w:outlineLvl w:val="2"/>
        <w:rPr>
          <w:rFonts w:ascii="Times New Roman" w:hAnsi="Times New Roman" w:cs="Times New Roman"/>
          <w:b/>
          <w:sz w:val="28"/>
          <w:szCs w:val="28"/>
        </w:rPr>
      </w:pPr>
    </w:p>
    <w:p w:rsidR="00DC2E98" w:rsidRDefault="00DC2E98" w:rsidP="006D338D">
      <w:pPr>
        <w:spacing w:after="0" w:line="240" w:lineRule="auto"/>
        <w:jc w:val="center"/>
        <w:outlineLvl w:val="2"/>
        <w:rPr>
          <w:rFonts w:ascii="Times New Roman" w:hAnsi="Times New Roman" w:cs="Times New Roman"/>
          <w:b/>
          <w:sz w:val="28"/>
          <w:szCs w:val="28"/>
        </w:rPr>
      </w:pPr>
    </w:p>
    <w:p w:rsidR="00D60B90" w:rsidRPr="00F63254" w:rsidRDefault="00027E23" w:rsidP="006D338D">
      <w:pPr>
        <w:spacing w:after="0" w:line="240" w:lineRule="auto"/>
        <w:jc w:val="center"/>
        <w:outlineLvl w:val="2"/>
        <w:rPr>
          <w:rFonts w:ascii="Times New Roman" w:hAnsi="Times New Roman" w:cs="Times New Roman"/>
          <w:iCs/>
          <w:color w:val="auto"/>
          <w:spacing w:val="-2"/>
          <w:sz w:val="28"/>
          <w:szCs w:val="28"/>
        </w:rPr>
      </w:pPr>
      <w:r>
        <w:rPr>
          <w:rFonts w:ascii="Times New Roman" w:hAnsi="Times New Roman" w:cs="Times New Roman"/>
          <w:b/>
          <w:sz w:val="28"/>
          <w:szCs w:val="28"/>
        </w:rPr>
        <w:t>3</w:t>
      </w:r>
      <w:r w:rsidR="00D60B90" w:rsidRPr="00F63254">
        <w:rPr>
          <w:rFonts w:ascii="Times New Roman" w:hAnsi="Times New Roman" w:cs="Times New Roman"/>
          <w:b/>
          <w:sz w:val="28"/>
          <w:szCs w:val="28"/>
        </w:rPr>
        <w:t>.</w:t>
      </w:r>
      <w:r w:rsidR="00D60B90">
        <w:rPr>
          <w:rFonts w:ascii="Times New Roman" w:hAnsi="Times New Roman" w:cs="Times New Roman"/>
          <w:b/>
          <w:sz w:val="28"/>
          <w:szCs w:val="28"/>
        </w:rPr>
        <w:t>2</w:t>
      </w:r>
      <w:r w:rsidR="00D60B90" w:rsidRPr="00F63254">
        <w:rPr>
          <w:rFonts w:ascii="Times New Roman" w:hAnsi="Times New Roman" w:cs="Times New Roman"/>
          <w:b/>
          <w:sz w:val="28"/>
          <w:szCs w:val="28"/>
        </w:rPr>
        <w:t>.2. П</w:t>
      </w:r>
      <w:r w:rsidR="00D60B90" w:rsidRPr="00F63254">
        <w:rPr>
          <w:rFonts w:ascii="Times New Roman" w:hAnsi="Times New Roman" w:cs="Times New Roman"/>
          <w:b/>
          <w:color w:val="auto"/>
          <w:sz w:val="28"/>
          <w:szCs w:val="28"/>
        </w:rPr>
        <w:t>рограммы учебных предметов</w:t>
      </w:r>
      <w:r w:rsidR="005D169A">
        <w:rPr>
          <w:rFonts w:ascii="Times New Roman" w:hAnsi="Times New Roman" w:cs="Times New Roman"/>
          <w:b/>
          <w:color w:val="auto"/>
          <w:sz w:val="28"/>
          <w:szCs w:val="28"/>
        </w:rPr>
        <w:t xml:space="preserve">, </w:t>
      </w:r>
      <w:r w:rsidR="00A94573">
        <w:rPr>
          <w:rFonts w:ascii="Times New Roman" w:hAnsi="Times New Roman" w:cs="Times New Roman"/>
          <w:b/>
          <w:color w:val="auto"/>
          <w:sz w:val="28"/>
          <w:szCs w:val="28"/>
        </w:rPr>
        <w:br/>
      </w:r>
      <w:r w:rsidR="005D169A">
        <w:rPr>
          <w:rFonts w:ascii="Times New Roman" w:hAnsi="Times New Roman" w:cs="Times New Roman"/>
          <w:b/>
          <w:color w:val="auto"/>
          <w:sz w:val="28"/>
          <w:szCs w:val="28"/>
        </w:rPr>
        <w:t>курсов коррекционно-развивающей области</w:t>
      </w:r>
      <w:bookmarkEnd w:id="12"/>
    </w:p>
    <w:p w:rsidR="005552C2" w:rsidRPr="00F63254" w:rsidRDefault="005552C2" w:rsidP="006D338D">
      <w:pPr>
        <w:autoSpaceDE w:val="0"/>
        <w:autoSpaceDN w:val="0"/>
        <w:adjustRightInd w:val="0"/>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lastRenderedPageBreak/>
        <w:t xml:space="preserve">Программы отдельных учебных предметов, курсов </w:t>
      </w:r>
      <w:r w:rsidR="00050E46">
        <w:rPr>
          <w:rFonts w:ascii="Times New Roman" w:hAnsi="Times New Roman" w:cs="Times New Roman"/>
          <w:sz w:val="28"/>
          <w:szCs w:val="28"/>
        </w:rPr>
        <w:t xml:space="preserve">коррекционно-развивающей области </w:t>
      </w:r>
      <w:r w:rsidRPr="00F63254">
        <w:rPr>
          <w:rFonts w:ascii="Times New Roman" w:hAnsi="Times New Roman" w:cs="Times New Roman"/>
          <w:sz w:val="28"/>
          <w:szCs w:val="28"/>
        </w:rPr>
        <w:t xml:space="preserve">должны обеспечивать достижение планируемых результатов (личностных, </w:t>
      </w:r>
      <w:proofErr w:type="spellStart"/>
      <w:r w:rsidRPr="00F63254">
        <w:rPr>
          <w:rFonts w:ascii="Times New Roman" w:hAnsi="Times New Roman" w:cs="Times New Roman"/>
          <w:sz w:val="28"/>
          <w:szCs w:val="28"/>
        </w:rPr>
        <w:t>метапредметных</w:t>
      </w:r>
      <w:proofErr w:type="spellEnd"/>
      <w:r w:rsidRPr="00F63254">
        <w:rPr>
          <w:rFonts w:ascii="Times New Roman" w:hAnsi="Times New Roman" w:cs="Times New Roman"/>
          <w:sz w:val="28"/>
          <w:szCs w:val="28"/>
        </w:rPr>
        <w:t>, предметных) освоения АООП НОО обучающихся с ЗПР.</w:t>
      </w:r>
    </w:p>
    <w:p w:rsidR="005552C2" w:rsidRPr="005330B5" w:rsidRDefault="005552C2" w:rsidP="006D338D">
      <w:pPr>
        <w:spacing w:after="0" w:line="240" w:lineRule="auto"/>
        <w:ind w:firstLine="709"/>
        <w:jc w:val="both"/>
        <w:rPr>
          <w:rFonts w:ascii="Times New Roman" w:hAnsi="Times New Roman" w:cs="Times New Roman"/>
          <w:sz w:val="28"/>
          <w:szCs w:val="28"/>
        </w:rPr>
      </w:pPr>
      <w:r w:rsidRPr="005330B5">
        <w:rPr>
          <w:rFonts w:ascii="Times New Roman" w:hAnsi="Times New Roman" w:cs="Times New Roman"/>
          <w:sz w:val="28"/>
          <w:szCs w:val="28"/>
        </w:rPr>
        <w:t xml:space="preserve">Программы отдельных учебных предметов, коррекционных курсов разрабатываются на основе: требований к личностным, </w:t>
      </w:r>
      <w:proofErr w:type="spellStart"/>
      <w:r w:rsidRPr="005330B5">
        <w:rPr>
          <w:rFonts w:ascii="Times New Roman" w:hAnsi="Times New Roman" w:cs="Times New Roman"/>
          <w:sz w:val="28"/>
          <w:szCs w:val="28"/>
        </w:rPr>
        <w:t>метапредметным</w:t>
      </w:r>
      <w:proofErr w:type="spellEnd"/>
      <w:r w:rsidRPr="005330B5">
        <w:rPr>
          <w:rFonts w:ascii="Times New Roman" w:hAnsi="Times New Roman" w:cs="Times New Roman"/>
          <w:sz w:val="28"/>
          <w:szCs w:val="28"/>
        </w:rPr>
        <w:t xml:space="preserve"> и предметным результатам освоения АООП НОО и программы формирования универсальных учебных действий.</w:t>
      </w:r>
    </w:p>
    <w:p w:rsidR="005552C2" w:rsidRPr="005330B5" w:rsidRDefault="005552C2" w:rsidP="006D338D">
      <w:pPr>
        <w:spacing w:after="0" w:line="240" w:lineRule="auto"/>
        <w:ind w:firstLine="709"/>
        <w:jc w:val="both"/>
        <w:rPr>
          <w:rFonts w:ascii="Times New Roman" w:hAnsi="Times New Roman" w:cs="Times New Roman"/>
          <w:kern w:val="2"/>
          <w:sz w:val="28"/>
          <w:szCs w:val="28"/>
        </w:rPr>
      </w:pPr>
      <w:r w:rsidRPr="005330B5">
        <w:rPr>
          <w:rFonts w:ascii="Times New Roman" w:hAnsi="Times New Roman" w:cs="Times New Roman"/>
          <w:sz w:val="28"/>
          <w:szCs w:val="28"/>
        </w:rPr>
        <w:t>Программы отдельных учебных предметов, коррекционных курсов должны содержать:</w:t>
      </w:r>
    </w:p>
    <w:p w:rsidR="005552C2" w:rsidRPr="00082F26" w:rsidRDefault="005552C2" w:rsidP="006D338D">
      <w:pPr>
        <w:numPr>
          <w:ilvl w:val="0"/>
          <w:numId w:val="1"/>
        </w:numPr>
        <w:tabs>
          <w:tab w:val="left" w:pos="1260"/>
        </w:tabs>
        <w:suppressAutoHyphens w:val="0"/>
        <w:autoSpaceDE w:val="0"/>
        <w:autoSpaceDN w:val="0"/>
        <w:adjustRightInd w:val="0"/>
        <w:spacing w:after="0" w:line="240" w:lineRule="auto"/>
        <w:ind w:left="0" w:firstLine="709"/>
        <w:jc w:val="both"/>
        <w:rPr>
          <w:rFonts w:ascii="Times New Roman" w:hAnsi="Times New Roman" w:cs="Times New Roman"/>
          <w:i/>
          <w:kern w:val="2"/>
          <w:sz w:val="28"/>
          <w:szCs w:val="28"/>
        </w:rPr>
      </w:pPr>
      <w:r w:rsidRPr="00082F26">
        <w:rPr>
          <w:rFonts w:ascii="Times New Roman" w:hAnsi="Times New Roman" w:cs="Times New Roman"/>
          <w:i/>
          <w:kern w:val="2"/>
          <w:sz w:val="28"/>
          <w:szCs w:val="28"/>
        </w:rPr>
        <w:t>пояснительную записку, в которой конкретизируются общие цели начального общего образования с учетом специфики учебного предмета</w:t>
      </w:r>
      <w:r w:rsidRPr="00082F26">
        <w:rPr>
          <w:rFonts w:ascii="Times New Roman" w:hAnsi="Times New Roman" w:cs="Times New Roman"/>
          <w:i/>
          <w:sz w:val="28"/>
          <w:szCs w:val="28"/>
        </w:rPr>
        <w:t>, коррекционного курса;</w:t>
      </w:r>
    </w:p>
    <w:p w:rsidR="005552C2" w:rsidRPr="00082F26" w:rsidRDefault="005552C2" w:rsidP="006D338D">
      <w:pPr>
        <w:numPr>
          <w:ilvl w:val="0"/>
          <w:numId w:val="1"/>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i/>
          <w:kern w:val="2"/>
          <w:sz w:val="28"/>
          <w:szCs w:val="28"/>
        </w:rPr>
      </w:pPr>
      <w:r w:rsidRPr="00082F26">
        <w:rPr>
          <w:rFonts w:ascii="Times New Roman" w:hAnsi="Times New Roman" w:cs="Times New Roman"/>
          <w:i/>
          <w:kern w:val="2"/>
          <w:sz w:val="28"/>
          <w:szCs w:val="28"/>
        </w:rPr>
        <w:t>общую характеристику учебного предмета</w:t>
      </w:r>
      <w:r w:rsidRPr="00082F26">
        <w:rPr>
          <w:rFonts w:ascii="Times New Roman" w:hAnsi="Times New Roman" w:cs="Times New Roman"/>
          <w:i/>
          <w:sz w:val="28"/>
          <w:szCs w:val="28"/>
        </w:rPr>
        <w:t>, коррекционного курса</w:t>
      </w:r>
      <w:r w:rsidRPr="00082F26">
        <w:rPr>
          <w:rFonts w:ascii="Times New Roman" w:hAnsi="Times New Roman" w:cs="Times New Roman"/>
          <w:i/>
          <w:kern w:val="2"/>
          <w:sz w:val="28"/>
          <w:szCs w:val="28"/>
        </w:rPr>
        <w:t>;</w:t>
      </w:r>
    </w:p>
    <w:p w:rsidR="005552C2" w:rsidRPr="00082F26" w:rsidRDefault="005552C2" w:rsidP="006D338D">
      <w:pPr>
        <w:numPr>
          <w:ilvl w:val="0"/>
          <w:numId w:val="1"/>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i/>
          <w:kern w:val="2"/>
          <w:sz w:val="28"/>
          <w:szCs w:val="28"/>
        </w:rPr>
      </w:pPr>
      <w:r w:rsidRPr="00082F26">
        <w:rPr>
          <w:rFonts w:ascii="Times New Roman" w:hAnsi="Times New Roman" w:cs="Times New Roman"/>
          <w:i/>
          <w:kern w:val="2"/>
          <w:sz w:val="28"/>
          <w:szCs w:val="28"/>
        </w:rPr>
        <w:t>описание места учебного предмета</w:t>
      </w:r>
      <w:r w:rsidRPr="00082F26">
        <w:rPr>
          <w:rFonts w:ascii="Times New Roman" w:hAnsi="Times New Roman" w:cs="Times New Roman"/>
          <w:i/>
          <w:sz w:val="28"/>
          <w:szCs w:val="28"/>
        </w:rPr>
        <w:t>, коррекционного курса в учебном плане;</w:t>
      </w:r>
    </w:p>
    <w:p w:rsidR="005552C2" w:rsidRPr="005330B5" w:rsidRDefault="005552C2" w:rsidP="006D338D">
      <w:pPr>
        <w:numPr>
          <w:ilvl w:val="0"/>
          <w:numId w:val="1"/>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 xml:space="preserve">личностные, </w:t>
      </w:r>
      <w:proofErr w:type="spellStart"/>
      <w:r w:rsidRPr="005330B5">
        <w:rPr>
          <w:rFonts w:ascii="Times New Roman" w:hAnsi="Times New Roman" w:cs="Times New Roman"/>
          <w:kern w:val="2"/>
          <w:sz w:val="28"/>
          <w:szCs w:val="28"/>
        </w:rPr>
        <w:t>метапредметные</w:t>
      </w:r>
      <w:proofErr w:type="spellEnd"/>
      <w:r w:rsidRPr="005330B5">
        <w:rPr>
          <w:rFonts w:ascii="Times New Roman" w:hAnsi="Times New Roman" w:cs="Times New Roman"/>
          <w:kern w:val="2"/>
          <w:sz w:val="28"/>
          <w:szCs w:val="28"/>
        </w:rPr>
        <w:t xml:space="preserve"> и предметные результаты освоения конкретного учебного предмета, </w:t>
      </w:r>
      <w:r w:rsidRPr="005330B5">
        <w:rPr>
          <w:rFonts w:ascii="Times New Roman" w:hAnsi="Times New Roman" w:cs="Times New Roman"/>
          <w:sz w:val="28"/>
          <w:szCs w:val="28"/>
        </w:rPr>
        <w:t>коррекционного курса</w:t>
      </w:r>
      <w:r w:rsidRPr="005330B5">
        <w:rPr>
          <w:rFonts w:ascii="Times New Roman" w:hAnsi="Times New Roman" w:cs="Times New Roman"/>
          <w:kern w:val="2"/>
          <w:sz w:val="28"/>
          <w:szCs w:val="28"/>
        </w:rPr>
        <w:t>;</w:t>
      </w:r>
    </w:p>
    <w:p w:rsidR="005552C2" w:rsidRPr="005330B5" w:rsidRDefault="005552C2" w:rsidP="006D338D">
      <w:pPr>
        <w:numPr>
          <w:ilvl w:val="0"/>
          <w:numId w:val="1"/>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 xml:space="preserve">содержание учебного предмета, </w:t>
      </w:r>
      <w:r w:rsidRPr="005330B5">
        <w:rPr>
          <w:rFonts w:ascii="Times New Roman" w:hAnsi="Times New Roman" w:cs="Times New Roman"/>
          <w:sz w:val="28"/>
          <w:szCs w:val="28"/>
        </w:rPr>
        <w:t>коррекционного курса</w:t>
      </w:r>
      <w:r w:rsidRPr="005330B5">
        <w:rPr>
          <w:rFonts w:ascii="Times New Roman" w:hAnsi="Times New Roman" w:cs="Times New Roman"/>
          <w:kern w:val="2"/>
          <w:sz w:val="28"/>
          <w:szCs w:val="28"/>
        </w:rPr>
        <w:t>;</w:t>
      </w:r>
    </w:p>
    <w:p w:rsidR="005552C2" w:rsidRPr="005330B5" w:rsidRDefault="005552C2" w:rsidP="006D338D">
      <w:pPr>
        <w:numPr>
          <w:ilvl w:val="0"/>
          <w:numId w:val="1"/>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kern w:val="2"/>
          <w:sz w:val="28"/>
          <w:szCs w:val="28"/>
        </w:rPr>
      </w:pPr>
      <w:r w:rsidRPr="005330B5">
        <w:rPr>
          <w:rFonts w:ascii="Times New Roman" w:hAnsi="Times New Roman" w:cs="Times New Roman"/>
          <w:kern w:val="2"/>
          <w:sz w:val="28"/>
          <w:szCs w:val="28"/>
        </w:rPr>
        <w:t xml:space="preserve">тематическое планирование с определением основных видов учебной деятельности обучающихся; </w:t>
      </w:r>
    </w:p>
    <w:p w:rsidR="005552C2" w:rsidRPr="00082F26" w:rsidRDefault="005552C2" w:rsidP="006D338D">
      <w:pPr>
        <w:numPr>
          <w:ilvl w:val="0"/>
          <w:numId w:val="1"/>
        </w:numPr>
        <w:tabs>
          <w:tab w:val="left" w:pos="1260"/>
        </w:tabs>
        <w:suppressAutoHyphens w:val="0"/>
        <w:autoSpaceDE w:val="0"/>
        <w:autoSpaceDN w:val="0"/>
        <w:adjustRightInd w:val="0"/>
        <w:spacing w:after="0" w:line="240" w:lineRule="auto"/>
        <w:ind w:left="0" w:firstLine="720"/>
        <w:jc w:val="both"/>
        <w:rPr>
          <w:rFonts w:ascii="Times New Roman" w:hAnsi="Times New Roman" w:cs="Times New Roman"/>
          <w:i/>
          <w:kern w:val="2"/>
          <w:sz w:val="28"/>
          <w:szCs w:val="28"/>
        </w:rPr>
      </w:pPr>
      <w:r w:rsidRPr="00082F26">
        <w:rPr>
          <w:rFonts w:ascii="Times New Roman" w:hAnsi="Times New Roman" w:cs="Times New Roman"/>
          <w:i/>
          <w:kern w:val="2"/>
          <w:sz w:val="28"/>
          <w:szCs w:val="28"/>
        </w:rPr>
        <w:t>описание материально-технического обеспечения образовательного процесса.</w:t>
      </w:r>
    </w:p>
    <w:p w:rsidR="005552C2" w:rsidRPr="00F63254" w:rsidRDefault="005552C2" w:rsidP="006D338D">
      <w:pPr>
        <w:pStyle w:val="af"/>
        <w:spacing w:line="240" w:lineRule="auto"/>
        <w:ind w:firstLine="454"/>
        <w:rPr>
          <w:rFonts w:ascii="Times New Roman" w:hAnsi="Times New Roman"/>
          <w:sz w:val="28"/>
          <w:szCs w:val="28"/>
        </w:rPr>
      </w:pPr>
      <w:proofErr w:type="gramStart"/>
      <w:r w:rsidRPr="00F63254">
        <w:rPr>
          <w:rFonts w:ascii="Times New Roman" w:hAnsi="Times New Roman"/>
          <w:sz w:val="28"/>
          <w:szCs w:val="28"/>
        </w:rPr>
        <w:t xml:space="preserve">Основное содержание </w:t>
      </w:r>
      <w:r>
        <w:rPr>
          <w:rFonts w:ascii="Times New Roman" w:hAnsi="Times New Roman"/>
          <w:sz w:val="28"/>
          <w:szCs w:val="28"/>
        </w:rPr>
        <w:t>учебных предметов</w:t>
      </w:r>
      <w:r w:rsidRPr="00F63254">
        <w:rPr>
          <w:rFonts w:ascii="Times New Roman" w:hAnsi="Times New Roman"/>
          <w:sz w:val="28"/>
          <w:szCs w:val="28"/>
        </w:rPr>
        <w:t xml:space="preserve">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управление в сфере образования, с учётом требований </w:t>
      </w:r>
      <w:r w:rsidR="00572416">
        <w:rPr>
          <w:rFonts w:ascii="Times New Roman" w:hAnsi="Times New Roman"/>
          <w:sz w:val="28"/>
          <w:szCs w:val="28"/>
        </w:rPr>
        <w:t>ФГОС НОО обучающихся с ОВЗ</w:t>
      </w:r>
      <w:r w:rsidRPr="00F63254">
        <w:rPr>
          <w:rFonts w:ascii="Times New Roman" w:hAnsi="Times New Roman"/>
          <w:sz w:val="28"/>
          <w:szCs w:val="28"/>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roofErr w:type="gramEnd"/>
    </w:p>
    <w:p w:rsidR="00DC2E98" w:rsidRDefault="00DC2E98" w:rsidP="00304DB1">
      <w:pPr>
        <w:pStyle w:val="31"/>
        <w:spacing w:before="0" w:after="0" w:line="360" w:lineRule="auto"/>
        <w:rPr>
          <w:rFonts w:ascii="Times New Roman" w:hAnsi="Times New Roman" w:cs="Times New Roman"/>
          <w:i w:val="0"/>
          <w:sz w:val="28"/>
          <w:szCs w:val="28"/>
        </w:rPr>
      </w:pPr>
    </w:p>
    <w:p w:rsidR="00D60B90" w:rsidRPr="00F63254" w:rsidRDefault="00D60B90" w:rsidP="00304DB1">
      <w:pPr>
        <w:pStyle w:val="31"/>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951472" w:rsidRPr="00081B14" w:rsidRDefault="00951472" w:rsidP="00951472">
      <w:pPr>
        <w:pStyle w:val="4"/>
        <w:spacing w:before="0" w:after="0" w:line="360" w:lineRule="auto"/>
        <w:rPr>
          <w:rFonts w:ascii="Times New Roman" w:hAnsi="Times New Roman" w:cs="Times New Roman"/>
          <w:b/>
          <w:sz w:val="28"/>
          <w:szCs w:val="28"/>
        </w:rPr>
      </w:pPr>
      <w:r w:rsidRPr="00081B14">
        <w:rPr>
          <w:rFonts w:ascii="Times New Roman" w:hAnsi="Times New Roman" w:cs="Times New Roman"/>
          <w:b/>
          <w:sz w:val="28"/>
          <w:szCs w:val="28"/>
        </w:rPr>
        <w:t>1. Русский язык</w:t>
      </w:r>
    </w:p>
    <w:p w:rsidR="00951472" w:rsidRPr="00F63254" w:rsidRDefault="00951472" w:rsidP="006D338D">
      <w:pPr>
        <w:pStyle w:val="af"/>
        <w:spacing w:line="240" w:lineRule="auto"/>
        <w:ind w:firstLine="709"/>
        <w:rPr>
          <w:rFonts w:ascii="Times New Roman" w:hAnsi="Times New Roman"/>
          <w:b/>
          <w:bCs/>
          <w:i/>
          <w:iCs/>
          <w:sz w:val="28"/>
          <w:szCs w:val="28"/>
        </w:rPr>
      </w:pPr>
      <w:r w:rsidRPr="00F63254">
        <w:rPr>
          <w:rFonts w:ascii="Times New Roman" w:hAnsi="Times New Roman"/>
          <w:b/>
          <w:bCs/>
          <w:i/>
          <w:iCs/>
          <w:sz w:val="28"/>
          <w:szCs w:val="28"/>
        </w:rPr>
        <w:t>Виды речевой деятельности</w:t>
      </w:r>
    </w:p>
    <w:p w:rsidR="00951472" w:rsidRPr="00F63254" w:rsidRDefault="00951472" w:rsidP="006D338D">
      <w:pPr>
        <w:pStyle w:val="af"/>
        <w:spacing w:line="240" w:lineRule="auto"/>
        <w:ind w:firstLine="709"/>
        <w:rPr>
          <w:rFonts w:ascii="Times New Roman" w:hAnsi="Times New Roman"/>
          <w:spacing w:val="-4"/>
          <w:sz w:val="28"/>
          <w:szCs w:val="28"/>
        </w:rPr>
      </w:pPr>
      <w:r w:rsidRPr="00F63254">
        <w:rPr>
          <w:rFonts w:ascii="Times New Roman" w:hAnsi="Times New Roman"/>
          <w:b/>
          <w:bCs/>
          <w:sz w:val="28"/>
          <w:szCs w:val="28"/>
        </w:rPr>
        <w:t xml:space="preserve">Слушание. </w:t>
      </w:r>
      <w:r w:rsidRPr="00F63254">
        <w:rPr>
          <w:rFonts w:ascii="Times New Roman" w:hAnsi="Times New Roman"/>
          <w:sz w:val="28"/>
          <w:szCs w:val="28"/>
        </w:rPr>
        <w:t xml:space="preserve">Осознание цели и ситуации устного общения. </w:t>
      </w:r>
      <w:r w:rsidRPr="00F63254">
        <w:rPr>
          <w:rFonts w:ascii="Times New Roman" w:hAnsi="Times New Roman"/>
          <w:spacing w:val="-4"/>
          <w:sz w:val="28"/>
          <w:szCs w:val="28"/>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z w:val="28"/>
          <w:szCs w:val="28"/>
        </w:rPr>
        <w:t xml:space="preserve">Говорение. </w:t>
      </w:r>
      <w:r w:rsidRPr="00F63254">
        <w:rPr>
          <w:rFonts w:ascii="Times New Roman" w:hAnsi="Times New Roman"/>
          <w:sz w:val="28"/>
          <w:szCs w:val="28"/>
        </w:rPr>
        <w:t>Выбор языковых сре</w:t>
      </w:r>
      <w:proofErr w:type="gramStart"/>
      <w:r w:rsidRPr="00F63254">
        <w:rPr>
          <w:rFonts w:ascii="Times New Roman" w:hAnsi="Times New Roman"/>
          <w:sz w:val="28"/>
          <w:szCs w:val="28"/>
        </w:rPr>
        <w:t>дств в с</w:t>
      </w:r>
      <w:proofErr w:type="gramEnd"/>
      <w:r w:rsidRPr="00F63254">
        <w:rPr>
          <w:rFonts w:ascii="Times New Roman" w:hAnsi="Times New Roman"/>
          <w:sz w:val="28"/>
          <w:szCs w:val="28"/>
        </w:rPr>
        <w:t>оответствии с целями и условиями общения для эффективного решения ком</w:t>
      </w:r>
      <w:r w:rsidRPr="00F63254">
        <w:rPr>
          <w:rFonts w:ascii="Times New Roman" w:hAnsi="Times New Roman"/>
          <w:spacing w:val="-2"/>
          <w:sz w:val="28"/>
          <w:szCs w:val="28"/>
        </w:rPr>
        <w:t xml:space="preserve">муникативной задачи. Практическое овладение диалогической </w:t>
      </w:r>
      <w:r w:rsidRPr="00F63254">
        <w:rPr>
          <w:rFonts w:ascii="Times New Roman" w:hAnsi="Times New Roman"/>
          <w:sz w:val="28"/>
          <w:szCs w:val="28"/>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F63254">
        <w:rPr>
          <w:rFonts w:ascii="Times New Roman" w:hAnsi="Times New Roman"/>
          <w:spacing w:val="2"/>
          <w:sz w:val="28"/>
          <w:szCs w:val="28"/>
        </w:rPr>
        <w:t xml:space="preserve">ях учебного и бытового общения (приветствие, прощание, </w:t>
      </w:r>
      <w:r w:rsidRPr="00F63254">
        <w:rPr>
          <w:rFonts w:ascii="Times New Roman" w:hAnsi="Times New Roman"/>
          <w:sz w:val="28"/>
          <w:szCs w:val="28"/>
        </w:rPr>
        <w:t>извинение, благодарность, обращение с просьбой). Соблюдение орфоэпических норм и правильной интонации.</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z w:val="28"/>
          <w:szCs w:val="28"/>
        </w:rPr>
        <w:lastRenderedPageBreak/>
        <w:t xml:space="preserve">Чтение. </w:t>
      </w:r>
      <w:r w:rsidRPr="00F63254">
        <w:rPr>
          <w:rFonts w:ascii="Times New Roman" w:hAnsi="Times New Roman"/>
          <w:sz w:val="28"/>
          <w:szCs w:val="28"/>
        </w:rPr>
        <w:t xml:space="preserve">Понимание учебного текста. Выборочное чтение </w:t>
      </w:r>
      <w:r w:rsidRPr="00F63254">
        <w:rPr>
          <w:rFonts w:ascii="Times New Roman" w:hAnsi="Times New Roman"/>
          <w:spacing w:val="2"/>
          <w:sz w:val="28"/>
          <w:szCs w:val="28"/>
        </w:rPr>
        <w:t xml:space="preserve">с целью нахождения необходимого материала. Нахождение </w:t>
      </w:r>
      <w:r w:rsidRPr="00F63254">
        <w:rPr>
          <w:rFonts w:ascii="Times New Roman" w:hAnsi="Times New Roman"/>
          <w:sz w:val="28"/>
          <w:szCs w:val="28"/>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951472" w:rsidRPr="00F63254" w:rsidRDefault="00951472" w:rsidP="006D338D">
      <w:pPr>
        <w:pStyle w:val="af"/>
        <w:spacing w:line="240" w:lineRule="auto"/>
        <w:ind w:firstLine="709"/>
        <w:rPr>
          <w:rFonts w:ascii="Times New Roman" w:hAnsi="Times New Roman"/>
          <w:spacing w:val="-2"/>
          <w:sz w:val="28"/>
          <w:szCs w:val="28"/>
        </w:rPr>
      </w:pPr>
      <w:r w:rsidRPr="00F63254">
        <w:rPr>
          <w:rFonts w:ascii="Times New Roman" w:hAnsi="Times New Roman"/>
          <w:b/>
          <w:bCs/>
          <w:spacing w:val="-2"/>
          <w:sz w:val="28"/>
          <w:szCs w:val="28"/>
        </w:rPr>
        <w:t xml:space="preserve">Письмо. </w:t>
      </w:r>
      <w:r w:rsidRPr="00F63254">
        <w:rPr>
          <w:rFonts w:ascii="Times New Roman" w:hAnsi="Times New Roman"/>
          <w:spacing w:val="-2"/>
          <w:sz w:val="28"/>
          <w:szCs w:val="28"/>
        </w:rPr>
        <w:t>Письмо букв, буквосочетаний, слогов, слов, пред</w:t>
      </w:r>
      <w:r w:rsidRPr="00F63254">
        <w:rPr>
          <w:rFonts w:ascii="Times New Roman" w:hAnsi="Times New Roman"/>
          <w:spacing w:val="-4"/>
          <w:sz w:val="28"/>
          <w:szCs w:val="28"/>
        </w:rPr>
        <w:t xml:space="preserve">ложений в системе обучения грамоте. Овладение разборчивым, </w:t>
      </w:r>
      <w:r w:rsidRPr="00F63254">
        <w:rPr>
          <w:rFonts w:ascii="Times New Roman" w:hAnsi="Times New Roman"/>
          <w:sz w:val="28"/>
          <w:szCs w:val="28"/>
        </w:rPr>
        <w:t>аккуратным письмом с учётом гигиенических требований к этому виду учебной работы. Списывание, письмо под дик</w:t>
      </w:r>
      <w:r w:rsidRPr="00F63254">
        <w:rPr>
          <w:rFonts w:ascii="Times New Roman" w:hAnsi="Times New Roman"/>
          <w:spacing w:val="-2"/>
          <w:sz w:val="28"/>
          <w:szCs w:val="28"/>
        </w:rPr>
        <w:t>товку в соответствии с изученными правилами. Письменное изложение содержания прослушанного и прочитанного текста</w:t>
      </w:r>
      <w:r w:rsidRPr="00F63254">
        <w:rPr>
          <w:rFonts w:ascii="Times New Roman" w:hAnsi="Times New Roman"/>
          <w:sz w:val="28"/>
          <w:szCs w:val="28"/>
        </w:rPr>
        <w:t xml:space="preserve">. Создание небольших собственных </w:t>
      </w:r>
      <w:r w:rsidRPr="00F63254">
        <w:rPr>
          <w:rFonts w:ascii="Times New Roman" w:hAnsi="Times New Roman"/>
          <w:spacing w:val="-2"/>
          <w:sz w:val="28"/>
          <w:szCs w:val="28"/>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F63254">
        <w:rPr>
          <w:rFonts w:ascii="Times New Roman" w:hAnsi="Times New Roman"/>
          <w:spacing w:val="-2"/>
          <w:sz w:val="28"/>
          <w:szCs w:val="28"/>
        </w:rPr>
        <w:t> </w:t>
      </w:r>
      <w:r w:rsidRPr="00F63254">
        <w:rPr>
          <w:rFonts w:ascii="Times New Roman" w:hAnsi="Times New Roman"/>
          <w:spacing w:val="-2"/>
          <w:sz w:val="28"/>
          <w:szCs w:val="28"/>
        </w:rPr>
        <w:t>т.п.).</w:t>
      </w:r>
    </w:p>
    <w:p w:rsidR="00951472" w:rsidRPr="00F63254" w:rsidRDefault="00951472" w:rsidP="006D338D">
      <w:pPr>
        <w:pStyle w:val="af"/>
        <w:spacing w:line="240" w:lineRule="auto"/>
        <w:ind w:firstLine="709"/>
        <w:rPr>
          <w:rFonts w:ascii="Times New Roman" w:hAnsi="Times New Roman"/>
          <w:b/>
          <w:bCs/>
          <w:i/>
          <w:iCs/>
          <w:sz w:val="28"/>
          <w:szCs w:val="28"/>
        </w:rPr>
      </w:pPr>
      <w:r w:rsidRPr="00F63254">
        <w:rPr>
          <w:rFonts w:ascii="Times New Roman" w:hAnsi="Times New Roman"/>
          <w:b/>
          <w:bCs/>
          <w:i/>
          <w:iCs/>
          <w:sz w:val="28"/>
          <w:szCs w:val="28"/>
        </w:rPr>
        <w:t>Обучение грамоте</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pacing w:val="2"/>
          <w:sz w:val="28"/>
          <w:szCs w:val="28"/>
        </w:rPr>
        <w:t xml:space="preserve">Фонетика. </w:t>
      </w:r>
      <w:r w:rsidRPr="00F63254">
        <w:rPr>
          <w:rFonts w:ascii="Times New Roman" w:hAnsi="Times New Roman"/>
          <w:spacing w:val="2"/>
          <w:sz w:val="28"/>
          <w:szCs w:val="28"/>
        </w:rPr>
        <w:t xml:space="preserve">Звуки речи. Осознание единства звукового </w:t>
      </w:r>
      <w:r w:rsidRPr="00F63254">
        <w:rPr>
          <w:rFonts w:ascii="Times New Roman" w:hAnsi="Times New Roman"/>
          <w:sz w:val="28"/>
          <w:szCs w:val="28"/>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Различение гласных и согласных звуков, гласных ударных и безударных, согласных твёрдых и мягких, звонких и глухих.</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Слог как минимальная произносительная единица. Деление слов на слоги. Определение места ударения.</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z w:val="28"/>
          <w:szCs w:val="28"/>
        </w:rPr>
        <w:t xml:space="preserve">Графика. </w:t>
      </w:r>
      <w:r w:rsidRPr="00F63254">
        <w:rPr>
          <w:rFonts w:ascii="Times New Roman" w:hAnsi="Times New Roman"/>
          <w:sz w:val="28"/>
          <w:szCs w:val="28"/>
        </w:rPr>
        <w:t>Различение звука и буквы: буква как знак зву</w:t>
      </w:r>
      <w:r w:rsidRPr="00F63254">
        <w:rPr>
          <w:rFonts w:ascii="Times New Roman" w:hAnsi="Times New Roman"/>
          <w:spacing w:val="2"/>
          <w:sz w:val="28"/>
          <w:szCs w:val="28"/>
        </w:rPr>
        <w:t xml:space="preserve">ка. Овладение позиционным способом обозначения звуков </w:t>
      </w:r>
      <w:r w:rsidRPr="00F63254">
        <w:rPr>
          <w:rFonts w:ascii="Times New Roman" w:hAnsi="Times New Roman"/>
          <w:sz w:val="28"/>
          <w:szCs w:val="28"/>
        </w:rPr>
        <w:t xml:space="preserve">буквами. Буквы гласных как показатель твёрдости—мягкости согласных звуков. Функция букв </w:t>
      </w:r>
      <w:r w:rsidRPr="00F63254">
        <w:rPr>
          <w:rFonts w:ascii="Times New Roman" w:hAnsi="Times New Roman"/>
          <w:b/>
          <w:bCs/>
          <w:i/>
          <w:iCs/>
          <w:sz w:val="28"/>
          <w:szCs w:val="28"/>
        </w:rPr>
        <w:t xml:space="preserve">е, ё, </w:t>
      </w:r>
      <w:proofErr w:type="spellStart"/>
      <w:r w:rsidRPr="00F63254">
        <w:rPr>
          <w:rFonts w:ascii="Times New Roman" w:hAnsi="Times New Roman"/>
          <w:b/>
          <w:bCs/>
          <w:i/>
          <w:iCs/>
          <w:sz w:val="28"/>
          <w:szCs w:val="28"/>
        </w:rPr>
        <w:t>ю</w:t>
      </w:r>
      <w:proofErr w:type="spellEnd"/>
      <w:r w:rsidRPr="00F63254">
        <w:rPr>
          <w:rFonts w:ascii="Times New Roman" w:hAnsi="Times New Roman"/>
          <w:b/>
          <w:bCs/>
          <w:i/>
          <w:iCs/>
          <w:sz w:val="28"/>
          <w:szCs w:val="28"/>
        </w:rPr>
        <w:t xml:space="preserve">, я. </w:t>
      </w:r>
      <w:r w:rsidRPr="00F63254">
        <w:rPr>
          <w:rFonts w:ascii="Times New Roman" w:hAnsi="Times New Roman"/>
          <w:sz w:val="28"/>
          <w:szCs w:val="28"/>
        </w:rPr>
        <w:t>Мягкий знак</w:t>
      </w:r>
      <w:r w:rsidRPr="00F63254">
        <w:rPr>
          <w:rFonts w:ascii="Times New Roman" w:hAnsi="Times New Roman"/>
          <w:b/>
          <w:bCs/>
          <w:i/>
          <w:iCs/>
          <w:sz w:val="28"/>
          <w:szCs w:val="28"/>
        </w:rPr>
        <w:t xml:space="preserve"> </w:t>
      </w:r>
      <w:r w:rsidRPr="00F63254">
        <w:rPr>
          <w:rFonts w:ascii="Times New Roman" w:hAnsi="Times New Roman"/>
          <w:sz w:val="28"/>
          <w:szCs w:val="28"/>
        </w:rPr>
        <w:t>как показатель мягкости предшествующего согласного звука.</w:t>
      </w:r>
    </w:p>
    <w:p w:rsidR="00951472" w:rsidRPr="00F63254" w:rsidRDefault="00951472" w:rsidP="006D338D">
      <w:pPr>
        <w:pStyle w:val="af"/>
        <w:spacing w:line="240" w:lineRule="auto"/>
        <w:ind w:firstLine="709"/>
        <w:rPr>
          <w:rFonts w:ascii="Times New Roman" w:hAnsi="Times New Roman"/>
          <w:b/>
          <w:bCs/>
          <w:sz w:val="28"/>
          <w:szCs w:val="28"/>
        </w:rPr>
      </w:pPr>
      <w:r w:rsidRPr="00F63254">
        <w:rPr>
          <w:rFonts w:ascii="Times New Roman" w:hAnsi="Times New Roman"/>
          <w:sz w:val="28"/>
          <w:szCs w:val="28"/>
        </w:rPr>
        <w:t>Знакомство с русским алфавитом как последовательностью букв.</w:t>
      </w:r>
    </w:p>
    <w:p w:rsidR="00951472" w:rsidRPr="00F63254" w:rsidRDefault="00951472" w:rsidP="006D338D">
      <w:pPr>
        <w:pStyle w:val="af"/>
        <w:spacing w:line="240" w:lineRule="auto"/>
        <w:ind w:firstLine="709"/>
        <w:rPr>
          <w:rFonts w:ascii="Times New Roman" w:hAnsi="Times New Roman"/>
          <w:spacing w:val="-2"/>
          <w:sz w:val="28"/>
          <w:szCs w:val="28"/>
        </w:rPr>
      </w:pPr>
      <w:r w:rsidRPr="00F63254">
        <w:rPr>
          <w:rFonts w:ascii="Times New Roman" w:hAnsi="Times New Roman"/>
          <w:b/>
          <w:bCs/>
          <w:spacing w:val="-2"/>
          <w:sz w:val="28"/>
          <w:szCs w:val="28"/>
        </w:rPr>
        <w:t xml:space="preserve">Чтение. </w:t>
      </w:r>
      <w:r w:rsidRPr="00F63254">
        <w:rPr>
          <w:rFonts w:ascii="Times New Roman" w:hAnsi="Times New Roman"/>
          <w:spacing w:val="-2"/>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F63254">
        <w:rPr>
          <w:rFonts w:ascii="Times New Roman" w:hAnsi="Times New Roman"/>
          <w:spacing w:val="2"/>
          <w:sz w:val="28"/>
          <w:szCs w:val="28"/>
        </w:rPr>
        <w:t xml:space="preserve">ющей индивидуальному темпу ребёнка. Осознанное чтение </w:t>
      </w:r>
      <w:r w:rsidRPr="00F63254">
        <w:rPr>
          <w:rFonts w:ascii="Times New Roman" w:hAnsi="Times New Roman"/>
          <w:spacing w:val="-2"/>
          <w:sz w:val="28"/>
          <w:szCs w:val="28"/>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Знакомство с орфоэпическим чтением (при переходе к чте</w:t>
      </w:r>
      <w:r w:rsidRPr="00F63254">
        <w:rPr>
          <w:rFonts w:ascii="Times New Roman" w:hAnsi="Times New Roman"/>
          <w:sz w:val="28"/>
          <w:szCs w:val="28"/>
        </w:rPr>
        <w:t>нию целыми словами). Орфографическое чтение (проговаривание) как средство самоконтроля при письме под диктовку и при списывании.</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z w:val="28"/>
          <w:szCs w:val="28"/>
        </w:rPr>
        <w:t xml:space="preserve">Письмо. </w:t>
      </w:r>
      <w:r w:rsidRPr="00F63254">
        <w:rPr>
          <w:rFonts w:ascii="Times New Roman" w:hAnsi="Times New Roman"/>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951472" w:rsidRPr="00F63254" w:rsidRDefault="00951472" w:rsidP="006D338D">
      <w:pPr>
        <w:spacing w:after="0" w:line="240" w:lineRule="auto"/>
        <w:ind w:firstLine="709"/>
        <w:jc w:val="both"/>
        <w:rPr>
          <w:rFonts w:ascii="Times New Roman" w:hAnsi="Times New Roman"/>
          <w:sz w:val="28"/>
          <w:szCs w:val="28"/>
        </w:rPr>
      </w:pPr>
      <w:r w:rsidRPr="00F63254">
        <w:rPr>
          <w:rFonts w:ascii="Times New Roman" w:hAnsi="Times New Roman" w:cs="Times New Roman"/>
          <w:spacing w:val="2"/>
          <w:sz w:val="28"/>
          <w:szCs w:val="28"/>
        </w:rPr>
        <w:t>Овладение начертанием письменных прописных (заглав</w:t>
      </w:r>
      <w:r w:rsidRPr="00F63254">
        <w:rPr>
          <w:rFonts w:ascii="Times New Roman" w:hAnsi="Times New Roman" w:cs="Times New Roman"/>
          <w:sz w:val="28"/>
          <w:szCs w:val="28"/>
        </w:rPr>
        <w:t xml:space="preserve">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r w:rsidRPr="00F63254">
        <w:rPr>
          <w:rFonts w:ascii="Times New Roman" w:hAnsi="Times New Roman"/>
          <w:sz w:val="28"/>
          <w:szCs w:val="28"/>
        </w:rPr>
        <w:t>Проверка написанного при помощи сличения с тексто</w:t>
      </w:r>
      <w:proofErr w:type="gramStart"/>
      <w:r w:rsidRPr="00F63254">
        <w:rPr>
          <w:rFonts w:ascii="Times New Roman" w:hAnsi="Times New Roman"/>
          <w:sz w:val="28"/>
          <w:szCs w:val="28"/>
        </w:rPr>
        <w:t>м-</w:t>
      </w:r>
      <w:proofErr w:type="gramEnd"/>
      <w:r w:rsidRPr="00F63254">
        <w:rPr>
          <w:rFonts w:ascii="Times New Roman" w:hAnsi="Times New Roman"/>
          <w:sz w:val="28"/>
          <w:szCs w:val="28"/>
        </w:rPr>
        <w:t xml:space="preserve"> образом и </w:t>
      </w:r>
      <w:proofErr w:type="spellStart"/>
      <w:r w:rsidRPr="00F63254">
        <w:rPr>
          <w:rFonts w:ascii="Times New Roman" w:hAnsi="Times New Roman"/>
          <w:sz w:val="28"/>
          <w:szCs w:val="28"/>
        </w:rPr>
        <w:t>послогового</w:t>
      </w:r>
      <w:proofErr w:type="spellEnd"/>
      <w:r w:rsidRPr="00F63254">
        <w:rPr>
          <w:rFonts w:ascii="Times New Roman" w:hAnsi="Times New Roman"/>
          <w:sz w:val="28"/>
          <w:szCs w:val="28"/>
        </w:rPr>
        <w:t xml:space="preserve"> чтения написанных слов.</w:t>
      </w:r>
    </w:p>
    <w:p w:rsidR="00951472" w:rsidRPr="00F63254" w:rsidRDefault="00951472" w:rsidP="006D338D">
      <w:pPr>
        <w:spacing w:after="0" w:line="240" w:lineRule="auto"/>
        <w:ind w:firstLine="709"/>
        <w:jc w:val="both"/>
        <w:rPr>
          <w:rFonts w:ascii="Times New Roman" w:hAnsi="Times New Roman"/>
          <w:sz w:val="28"/>
          <w:szCs w:val="28"/>
        </w:rPr>
      </w:pPr>
      <w:r w:rsidRPr="00F63254">
        <w:rPr>
          <w:rFonts w:ascii="Times New Roman" w:hAnsi="Times New Roman"/>
          <w:sz w:val="28"/>
          <w:szCs w:val="28"/>
        </w:rPr>
        <w:lastRenderedPageBreak/>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51472" w:rsidRPr="00F63254" w:rsidRDefault="00951472" w:rsidP="006D338D">
      <w:pPr>
        <w:pStyle w:val="af"/>
        <w:spacing w:line="240" w:lineRule="auto"/>
        <w:ind w:firstLine="709"/>
        <w:rPr>
          <w:rFonts w:ascii="Times New Roman" w:hAnsi="Times New Roman"/>
          <w:b/>
          <w:bCs/>
          <w:sz w:val="28"/>
          <w:szCs w:val="28"/>
        </w:rPr>
      </w:pPr>
      <w:r w:rsidRPr="00F63254">
        <w:rPr>
          <w:rFonts w:ascii="Times New Roman" w:hAnsi="Times New Roman"/>
          <w:spacing w:val="2"/>
          <w:sz w:val="28"/>
          <w:szCs w:val="28"/>
        </w:rPr>
        <w:t xml:space="preserve">Понимание функции небуквенных графических средств: </w:t>
      </w:r>
      <w:r w:rsidRPr="00F63254">
        <w:rPr>
          <w:rFonts w:ascii="Times New Roman" w:hAnsi="Times New Roman"/>
          <w:sz w:val="28"/>
          <w:szCs w:val="28"/>
        </w:rPr>
        <w:t>пробела между словами, знака переноса.</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z w:val="28"/>
          <w:szCs w:val="28"/>
        </w:rPr>
        <w:t xml:space="preserve">Слово и предложение. </w:t>
      </w:r>
      <w:r w:rsidRPr="00F63254">
        <w:rPr>
          <w:rFonts w:ascii="Times New Roman" w:hAnsi="Times New Roman"/>
          <w:sz w:val="28"/>
          <w:szCs w:val="28"/>
        </w:rPr>
        <w:t>Восприятие слова как объекта изучения, материала для анализа. Наблюдение над значением слова.</w:t>
      </w:r>
    </w:p>
    <w:p w:rsidR="00951472" w:rsidRPr="00F63254" w:rsidRDefault="00951472" w:rsidP="006D338D">
      <w:pPr>
        <w:spacing w:after="0" w:line="240" w:lineRule="auto"/>
        <w:ind w:firstLine="709"/>
        <w:jc w:val="both"/>
        <w:rPr>
          <w:rFonts w:ascii="Times New Roman" w:hAnsi="Times New Roman"/>
          <w:sz w:val="28"/>
          <w:szCs w:val="28"/>
        </w:rPr>
      </w:pPr>
      <w:r w:rsidRPr="00F63254">
        <w:rPr>
          <w:rFonts w:ascii="Times New Roman" w:hAnsi="Times New Roman"/>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pacing w:val="-2"/>
          <w:sz w:val="28"/>
          <w:szCs w:val="28"/>
        </w:rPr>
        <w:t xml:space="preserve">Орфография. </w:t>
      </w:r>
      <w:r w:rsidRPr="00F63254">
        <w:rPr>
          <w:rFonts w:ascii="Times New Roman" w:hAnsi="Times New Roman"/>
          <w:spacing w:val="-2"/>
          <w:sz w:val="28"/>
          <w:szCs w:val="28"/>
        </w:rPr>
        <w:t xml:space="preserve">Знакомство с правилами правописания и их </w:t>
      </w:r>
      <w:r w:rsidRPr="00F63254">
        <w:rPr>
          <w:rFonts w:ascii="Times New Roman" w:hAnsi="Times New Roman"/>
          <w:sz w:val="28"/>
          <w:szCs w:val="28"/>
        </w:rPr>
        <w:t>применение:</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раздельное написание слов;</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обозначение гласных после шипящих (</w:t>
      </w:r>
      <w:proofErr w:type="spellStart"/>
      <w:proofErr w:type="gramStart"/>
      <w:r w:rsidRPr="00F63254">
        <w:rPr>
          <w:rFonts w:ascii="Times New Roman" w:hAnsi="Times New Roman"/>
          <w:b/>
          <w:bCs/>
          <w:i/>
          <w:iCs/>
          <w:sz w:val="28"/>
          <w:szCs w:val="28"/>
        </w:rPr>
        <w:t>ча</w:t>
      </w:r>
      <w:proofErr w:type="spellEnd"/>
      <w:r w:rsidRPr="00F63254">
        <w:rPr>
          <w:rFonts w:ascii="Times New Roman" w:hAnsi="Times New Roman"/>
          <w:b/>
          <w:bCs/>
          <w:sz w:val="28"/>
          <w:szCs w:val="28"/>
        </w:rPr>
        <w:t>—</w:t>
      </w:r>
      <w:proofErr w:type="spellStart"/>
      <w:r w:rsidRPr="00F63254">
        <w:rPr>
          <w:rFonts w:ascii="Times New Roman" w:hAnsi="Times New Roman"/>
          <w:b/>
          <w:bCs/>
          <w:i/>
          <w:iCs/>
          <w:sz w:val="28"/>
          <w:szCs w:val="28"/>
        </w:rPr>
        <w:t>ща</w:t>
      </w:r>
      <w:proofErr w:type="spellEnd"/>
      <w:proofErr w:type="gramEnd"/>
      <w:r w:rsidRPr="00F63254">
        <w:rPr>
          <w:rFonts w:ascii="Times New Roman" w:hAnsi="Times New Roman"/>
          <w:b/>
          <w:bCs/>
          <w:sz w:val="28"/>
          <w:szCs w:val="28"/>
        </w:rPr>
        <w:t xml:space="preserve">, </w:t>
      </w:r>
      <w:r w:rsidRPr="00F63254">
        <w:rPr>
          <w:rFonts w:ascii="Times New Roman" w:hAnsi="Times New Roman"/>
          <w:b/>
          <w:bCs/>
          <w:i/>
          <w:iCs/>
          <w:sz w:val="28"/>
          <w:szCs w:val="28"/>
        </w:rPr>
        <w:t>чу</w:t>
      </w:r>
      <w:r w:rsidRPr="00F63254">
        <w:rPr>
          <w:rFonts w:ascii="Times New Roman" w:hAnsi="Times New Roman"/>
          <w:b/>
          <w:bCs/>
          <w:sz w:val="28"/>
          <w:szCs w:val="28"/>
        </w:rPr>
        <w:t>—</w:t>
      </w:r>
      <w:proofErr w:type="spellStart"/>
      <w:r w:rsidRPr="00F63254">
        <w:rPr>
          <w:rFonts w:ascii="Times New Roman" w:hAnsi="Times New Roman"/>
          <w:b/>
          <w:bCs/>
          <w:i/>
          <w:iCs/>
          <w:sz w:val="28"/>
          <w:szCs w:val="28"/>
        </w:rPr>
        <w:t>щу</w:t>
      </w:r>
      <w:proofErr w:type="spellEnd"/>
      <w:r w:rsidRPr="00F63254">
        <w:rPr>
          <w:rFonts w:ascii="Times New Roman" w:hAnsi="Times New Roman"/>
          <w:b/>
          <w:bCs/>
          <w:sz w:val="28"/>
          <w:szCs w:val="28"/>
        </w:rPr>
        <w:t xml:space="preserve">, </w:t>
      </w:r>
      <w:proofErr w:type="spellStart"/>
      <w:r w:rsidRPr="00F63254">
        <w:rPr>
          <w:rFonts w:ascii="Times New Roman" w:hAnsi="Times New Roman"/>
          <w:b/>
          <w:bCs/>
          <w:i/>
          <w:iCs/>
          <w:sz w:val="28"/>
          <w:szCs w:val="28"/>
        </w:rPr>
        <w:t>жи</w:t>
      </w:r>
      <w:proofErr w:type="spellEnd"/>
      <w:r w:rsidRPr="00F63254">
        <w:rPr>
          <w:rFonts w:ascii="Times New Roman" w:hAnsi="Times New Roman"/>
          <w:b/>
          <w:bCs/>
          <w:sz w:val="28"/>
          <w:szCs w:val="28"/>
        </w:rPr>
        <w:t>—</w:t>
      </w:r>
      <w:proofErr w:type="spellStart"/>
      <w:r w:rsidRPr="00F63254">
        <w:rPr>
          <w:rFonts w:ascii="Times New Roman" w:hAnsi="Times New Roman"/>
          <w:b/>
          <w:bCs/>
          <w:i/>
          <w:iCs/>
          <w:sz w:val="28"/>
          <w:szCs w:val="28"/>
        </w:rPr>
        <w:t>ши</w:t>
      </w:r>
      <w:proofErr w:type="spellEnd"/>
      <w:r w:rsidRPr="00F63254">
        <w:rPr>
          <w:rFonts w:ascii="Times New Roman" w:hAnsi="Times New Roman"/>
          <w:sz w:val="28"/>
          <w:szCs w:val="28"/>
        </w:rPr>
        <w:t>);</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pacing w:val="-2"/>
          <w:sz w:val="28"/>
          <w:szCs w:val="28"/>
        </w:rPr>
        <w:t>прописная (заглавная) буква в начале предложения, в име</w:t>
      </w:r>
      <w:r w:rsidRPr="00F63254">
        <w:rPr>
          <w:rFonts w:ascii="Times New Roman" w:hAnsi="Times New Roman"/>
          <w:sz w:val="28"/>
          <w:szCs w:val="28"/>
        </w:rPr>
        <w:t>нах собственных;</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перенос слов по слогам без стечения согласных;</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знаки препинания в конце предложения.</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z w:val="28"/>
          <w:szCs w:val="28"/>
        </w:rPr>
        <w:t xml:space="preserve">Развитие речи. </w:t>
      </w:r>
      <w:r w:rsidRPr="00F63254">
        <w:rPr>
          <w:rFonts w:ascii="Times New Roman" w:hAnsi="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51472" w:rsidRPr="00F63254" w:rsidRDefault="00951472" w:rsidP="006D338D">
      <w:pPr>
        <w:pStyle w:val="af"/>
        <w:spacing w:line="240" w:lineRule="auto"/>
        <w:ind w:firstLine="709"/>
        <w:rPr>
          <w:rFonts w:ascii="Times New Roman" w:hAnsi="Times New Roman"/>
          <w:b/>
          <w:bCs/>
          <w:i/>
          <w:iCs/>
          <w:sz w:val="28"/>
          <w:szCs w:val="28"/>
        </w:rPr>
      </w:pPr>
      <w:r w:rsidRPr="00F63254">
        <w:rPr>
          <w:rFonts w:ascii="Times New Roman" w:hAnsi="Times New Roman"/>
          <w:b/>
          <w:bCs/>
          <w:i/>
          <w:iCs/>
          <w:sz w:val="28"/>
          <w:szCs w:val="28"/>
        </w:rPr>
        <w:t>Систематический курс</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sz w:val="28"/>
          <w:szCs w:val="28"/>
        </w:rPr>
        <w:t>Фонетика и орфоэпия.</w:t>
      </w:r>
      <w:r w:rsidRPr="00F63254">
        <w:rPr>
          <w:rFonts w:ascii="Times New Roman" w:hAnsi="Times New Roman"/>
          <w:sz w:val="28"/>
          <w:szCs w:val="28"/>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F63254">
        <w:rPr>
          <w:rFonts w:ascii="Times New Roman" w:hAnsi="Times New Roman"/>
          <w:spacing w:val="2"/>
          <w:sz w:val="28"/>
          <w:szCs w:val="28"/>
        </w:rPr>
        <w:t>ние парных и непарных по звонкости—глухости согласных звуков. Ударение, н</w:t>
      </w:r>
      <w:r w:rsidRPr="00F63254">
        <w:rPr>
          <w:rFonts w:ascii="Times New Roman" w:hAnsi="Times New Roman"/>
          <w:sz w:val="28"/>
          <w:szCs w:val="28"/>
        </w:rPr>
        <w:t>ахождение в слове ударных и безударных гласных звуков.</w:t>
      </w:r>
      <w:r w:rsidRPr="00F63254">
        <w:rPr>
          <w:rFonts w:ascii="Times New Roman" w:hAnsi="Times New Roman"/>
          <w:spacing w:val="2"/>
          <w:sz w:val="28"/>
          <w:szCs w:val="28"/>
        </w:rPr>
        <w:t xml:space="preserve"> Деление слов на слоги. </w:t>
      </w:r>
      <w:proofErr w:type="gramStart"/>
      <w:r w:rsidRPr="00F63254">
        <w:rPr>
          <w:rFonts w:ascii="Times New Roman" w:hAnsi="Times New Roman"/>
          <w:spacing w:val="2"/>
          <w:sz w:val="28"/>
          <w:szCs w:val="28"/>
        </w:rPr>
        <w:t xml:space="preserve">Определение качественной характеристики звука: </w:t>
      </w:r>
      <w:r w:rsidRPr="00F63254">
        <w:rPr>
          <w:rFonts w:ascii="Times New Roman" w:hAnsi="Times New Roman"/>
          <w:sz w:val="28"/>
          <w:szCs w:val="28"/>
        </w:rPr>
        <w:t xml:space="preserve">гласный — согласный; гласный ударный — безударный; согласный твёрдый — мягкий, парный — непарный; согласный </w:t>
      </w:r>
      <w:r w:rsidRPr="00F63254">
        <w:rPr>
          <w:rFonts w:ascii="Times New Roman" w:hAnsi="Times New Roman"/>
          <w:spacing w:val="2"/>
          <w:sz w:val="28"/>
          <w:szCs w:val="28"/>
        </w:rPr>
        <w:t>звонкий — глухой, парный — непарный.</w:t>
      </w:r>
      <w:proofErr w:type="gramEnd"/>
      <w:r w:rsidRPr="00F63254">
        <w:rPr>
          <w:rFonts w:ascii="Times New Roman" w:hAnsi="Times New Roman"/>
          <w:i/>
          <w:iCs/>
          <w:sz w:val="28"/>
          <w:szCs w:val="28"/>
        </w:rPr>
        <w:t xml:space="preserve"> </w:t>
      </w:r>
      <w:r w:rsidRPr="00F63254">
        <w:rPr>
          <w:rFonts w:ascii="Times New Roman" w:hAnsi="Times New Roman"/>
          <w:spacing w:val="2"/>
          <w:sz w:val="28"/>
          <w:szCs w:val="28"/>
        </w:rPr>
        <w:t xml:space="preserve">Произношение звуков и сочетаний звуков </w:t>
      </w:r>
      <w:r w:rsidRPr="00F63254">
        <w:rPr>
          <w:rFonts w:ascii="Times New Roman" w:hAnsi="Times New Roman"/>
          <w:sz w:val="28"/>
          <w:szCs w:val="28"/>
        </w:rPr>
        <w:t>в соответствии с нормами современного русского литературного языка.</w:t>
      </w:r>
      <w:r w:rsidRPr="00F63254">
        <w:rPr>
          <w:rFonts w:ascii="Times New Roman" w:hAnsi="Times New Roman"/>
          <w:iCs/>
          <w:sz w:val="28"/>
          <w:szCs w:val="28"/>
        </w:rPr>
        <w:t xml:space="preserve"> Фонетический разбор слова</w:t>
      </w:r>
      <w:r w:rsidRPr="00F63254">
        <w:rPr>
          <w:rFonts w:ascii="Times New Roman" w:hAnsi="Times New Roman"/>
          <w:sz w:val="28"/>
          <w:szCs w:val="28"/>
        </w:rPr>
        <w:t>.</w:t>
      </w:r>
    </w:p>
    <w:p w:rsidR="00951472" w:rsidRPr="00F63254" w:rsidRDefault="00951472" w:rsidP="006D338D">
      <w:pPr>
        <w:pStyle w:val="af"/>
        <w:spacing w:line="240" w:lineRule="auto"/>
        <w:ind w:firstLine="709"/>
        <w:rPr>
          <w:rFonts w:ascii="Times New Roman" w:hAnsi="Times New Roman"/>
          <w:spacing w:val="-2"/>
          <w:sz w:val="28"/>
          <w:szCs w:val="28"/>
        </w:rPr>
      </w:pPr>
      <w:r w:rsidRPr="00F63254">
        <w:rPr>
          <w:rFonts w:ascii="Times New Roman" w:hAnsi="Times New Roman"/>
          <w:b/>
          <w:bCs/>
          <w:spacing w:val="-2"/>
          <w:sz w:val="28"/>
          <w:szCs w:val="28"/>
        </w:rPr>
        <w:t xml:space="preserve">Графика. </w:t>
      </w:r>
      <w:r w:rsidRPr="00F63254">
        <w:rPr>
          <w:rFonts w:ascii="Times New Roman" w:hAnsi="Times New Roman"/>
          <w:sz w:val="28"/>
          <w:szCs w:val="28"/>
        </w:rPr>
        <w:t>Различение звука и буквы: буква как знак зву</w:t>
      </w:r>
      <w:r w:rsidRPr="00F63254">
        <w:rPr>
          <w:rFonts w:ascii="Times New Roman" w:hAnsi="Times New Roman"/>
          <w:spacing w:val="2"/>
          <w:sz w:val="28"/>
          <w:szCs w:val="28"/>
        </w:rPr>
        <w:t>ка.</w:t>
      </w:r>
      <w:r w:rsidRPr="00F63254">
        <w:rPr>
          <w:rFonts w:ascii="Times New Roman" w:hAnsi="Times New Roman"/>
          <w:spacing w:val="-2"/>
          <w:sz w:val="28"/>
          <w:szCs w:val="28"/>
        </w:rPr>
        <w:t xml:space="preserve"> </w:t>
      </w:r>
      <w:r w:rsidRPr="00F63254">
        <w:rPr>
          <w:rFonts w:ascii="Times New Roman" w:hAnsi="Times New Roman"/>
          <w:spacing w:val="2"/>
          <w:sz w:val="28"/>
          <w:szCs w:val="28"/>
        </w:rPr>
        <w:t xml:space="preserve">Овладение позиционным способом обозначения звуков </w:t>
      </w:r>
      <w:r w:rsidRPr="00F63254">
        <w:rPr>
          <w:rFonts w:ascii="Times New Roman" w:hAnsi="Times New Roman"/>
          <w:sz w:val="28"/>
          <w:szCs w:val="28"/>
        </w:rPr>
        <w:t>буквами.</w:t>
      </w:r>
    </w:p>
    <w:p w:rsidR="00951472" w:rsidRPr="00F63254" w:rsidRDefault="00951472" w:rsidP="006D338D">
      <w:pPr>
        <w:pStyle w:val="af"/>
        <w:spacing w:line="240" w:lineRule="auto"/>
        <w:ind w:firstLine="709"/>
        <w:rPr>
          <w:rFonts w:ascii="Times New Roman" w:hAnsi="Times New Roman"/>
          <w:b/>
          <w:bCs/>
          <w:sz w:val="28"/>
          <w:szCs w:val="28"/>
        </w:rPr>
      </w:pPr>
      <w:r w:rsidRPr="00F63254">
        <w:rPr>
          <w:rFonts w:ascii="Times New Roman" w:hAnsi="Times New Roman"/>
          <w:spacing w:val="-2"/>
          <w:sz w:val="28"/>
          <w:szCs w:val="28"/>
        </w:rPr>
        <w:t>Обозначение на пись</w:t>
      </w:r>
      <w:r w:rsidRPr="00F63254">
        <w:rPr>
          <w:rFonts w:ascii="Times New Roman" w:hAnsi="Times New Roman"/>
          <w:sz w:val="28"/>
          <w:szCs w:val="28"/>
        </w:rPr>
        <w:t xml:space="preserve">ме твёрдости и мягкости согласных звуков. Буквы гласных как показатель твёрдости—мягкости согласных звуков. Функция букв </w:t>
      </w:r>
      <w:r w:rsidRPr="00F63254">
        <w:rPr>
          <w:rFonts w:ascii="Times New Roman" w:hAnsi="Times New Roman"/>
          <w:b/>
          <w:bCs/>
          <w:i/>
          <w:iCs/>
          <w:sz w:val="28"/>
          <w:szCs w:val="28"/>
        </w:rPr>
        <w:t xml:space="preserve">е, ё, </w:t>
      </w:r>
      <w:proofErr w:type="spellStart"/>
      <w:r w:rsidRPr="00F63254">
        <w:rPr>
          <w:rFonts w:ascii="Times New Roman" w:hAnsi="Times New Roman"/>
          <w:b/>
          <w:bCs/>
          <w:i/>
          <w:iCs/>
          <w:sz w:val="28"/>
          <w:szCs w:val="28"/>
        </w:rPr>
        <w:t>ю</w:t>
      </w:r>
      <w:proofErr w:type="spellEnd"/>
      <w:r w:rsidRPr="00F63254">
        <w:rPr>
          <w:rFonts w:ascii="Times New Roman" w:hAnsi="Times New Roman"/>
          <w:b/>
          <w:bCs/>
          <w:i/>
          <w:iCs/>
          <w:sz w:val="28"/>
          <w:szCs w:val="28"/>
        </w:rPr>
        <w:t xml:space="preserve">, я. </w:t>
      </w:r>
      <w:r w:rsidRPr="00F63254">
        <w:rPr>
          <w:rFonts w:ascii="Times New Roman" w:hAnsi="Times New Roman"/>
          <w:sz w:val="28"/>
          <w:szCs w:val="28"/>
        </w:rPr>
        <w:t>Мягкий знак</w:t>
      </w:r>
      <w:r w:rsidRPr="00F63254">
        <w:rPr>
          <w:rFonts w:ascii="Times New Roman" w:hAnsi="Times New Roman"/>
          <w:b/>
          <w:bCs/>
          <w:i/>
          <w:iCs/>
          <w:sz w:val="28"/>
          <w:szCs w:val="28"/>
        </w:rPr>
        <w:t xml:space="preserve"> </w:t>
      </w:r>
      <w:r w:rsidRPr="00F63254">
        <w:rPr>
          <w:rFonts w:ascii="Times New Roman" w:hAnsi="Times New Roman"/>
          <w:sz w:val="28"/>
          <w:szCs w:val="28"/>
        </w:rPr>
        <w:t xml:space="preserve">как показатель мягкости предшествующего согласного звука. Использование на письме </w:t>
      </w:r>
      <w:proofErr w:type="gramStart"/>
      <w:r w:rsidRPr="00F63254">
        <w:rPr>
          <w:rFonts w:ascii="Times New Roman" w:hAnsi="Times New Roman"/>
          <w:sz w:val="28"/>
          <w:szCs w:val="28"/>
        </w:rPr>
        <w:t>разделительных</w:t>
      </w:r>
      <w:proofErr w:type="gramEnd"/>
      <w:r w:rsidRPr="00F63254">
        <w:rPr>
          <w:rFonts w:ascii="Times New Roman" w:hAnsi="Times New Roman"/>
          <w:sz w:val="28"/>
          <w:szCs w:val="28"/>
        </w:rPr>
        <w:t xml:space="preserve"> </w:t>
      </w:r>
      <w:proofErr w:type="spellStart"/>
      <w:r w:rsidRPr="00F63254">
        <w:rPr>
          <w:rFonts w:ascii="Times New Roman" w:hAnsi="Times New Roman"/>
          <w:bCs/>
          <w:i/>
          <w:iCs/>
          <w:sz w:val="28"/>
          <w:szCs w:val="28"/>
        </w:rPr>
        <w:t>ъ</w:t>
      </w:r>
      <w:proofErr w:type="spellEnd"/>
      <w:r w:rsidRPr="00F63254">
        <w:rPr>
          <w:rFonts w:ascii="Times New Roman" w:hAnsi="Times New Roman"/>
          <w:b/>
          <w:bCs/>
          <w:i/>
          <w:iCs/>
          <w:sz w:val="28"/>
          <w:szCs w:val="28"/>
        </w:rPr>
        <w:t xml:space="preserve"> </w:t>
      </w:r>
      <w:r w:rsidRPr="00F63254">
        <w:rPr>
          <w:rFonts w:ascii="Times New Roman" w:hAnsi="Times New Roman"/>
          <w:sz w:val="28"/>
          <w:szCs w:val="28"/>
        </w:rPr>
        <w:t xml:space="preserve">и </w:t>
      </w:r>
      <w:proofErr w:type="spellStart"/>
      <w:r w:rsidRPr="00F63254">
        <w:rPr>
          <w:rFonts w:ascii="Times New Roman" w:hAnsi="Times New Roman"/>
          <w:bCs/>
          <w:i/>
          <w:iCs/>
          <w:sz w:val="28"/>
          <w:szCs w:val="28"/>
        </w:rPr>
        <w:t>ь</w:t>
      </w:r>
      <w:proofErr w:type="spellEnd"/>
      <w:r w:rsidRPr="00F63254">
        <w:rPr>
          <w:rFonts w:ascii="Times New Roman" w:hAnsi="Times New Roman"/>
          <w:b/>
          <w:bCs/>
          <w:sz w:val="28"/>
          <w:szCs w:val="28"/>
        </w:rPr>
        <w:t>.</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pacing w:val="-4"/>
          <w:sz w:val="28"/>
          <w:szCs w:val="28"/>
        </w:rPr>
        <w:t xml:space="preserve">Установление соотношения звукового и буквенного состава </w:t>
      </w:r>
      <w:r w:rsidRPr="00F63254">
        <w:rPr>
          <w:rFonts w:ascii="Times New Roman" w:hAnsi="Times New Roman"/>
          <w:sz w:val="28"/>
          <w:szCs w:val="28"/>
        </w:rPr>
        <w:t xml:space="preserve">слова в словах типа </w:t>
      </w:r>
      <w:r w:rsidRPr="00F63254">
        <w:rPr>
          <w:rFonts w:ascii="Times New Roman" w:hAnsi="Times New Roman"/>
          <w:i/>
          <w:iCs/>
          <w:sz w:val="28"/>
          <w:szCs w:val="28"/>
        </w:rPr>
        <w:t>стол, конь</w:t>
      </w:r>
      <w:r w:rsidRPr="00F63254">
        <w:rPr>
          <w:rFonts w:ascii="Times New Roman" w:hAnsi="Times New Roman"/>
          <w:sz w:val="28"/>
          <w:szCs w:val="28"/>
        </w:rPr>
        <w:t xml:space="preserve">; в словах с йотированными </w:t>
      </w:r>
      <w:r w:rsidRPr="00F63254">
        <w:rPr>
          <w:rFonts w:ascii="Times New Roman" w:hAnsi="Times New Roman"/>
          <w:spacing w:val="-4"/>
          <w:sz w:val="28"/>
          <w:szCs w:val="28"/>
        </w:rPr>
        <w:t xml:space="preserve">гласными </w:t>
      </w:r>
      <w:r w:rsidRPr="00F63254">
        <w:rPr>
          <w:rFonts w:ascii="Times New Roman" w:hAnsi="Times New Roman"/>
          <w:b/>
          <w:bCs/>
          <w:i/>
          <w:iCs/>
          <w:spacing w:val="-4"/>
          <w:sz w:val="28"/>
          <w:szCs w:val="28"/>
        </w:rPr>
        <w:t>е</w:t>
      </w:r>
      <w:r w:rsidRPr="00F63254">
        <w:rPr>
          <w:rFonts w:ascii="Times New Roman" w:hAnsi="Times New Roman"/>
          <w:b/>
          <w:bCs/>
          <w:spacing w:val="-4"/>
          <w:sz w:val="28"/>
          <w:szCs w:val="28"/>
        </w:rPr>
        <w:t xml:space="preserve">, </w:t>
      </w:r>
      <w:r w:rsidRPr="00F63254">
        <w:rPr>
          <w:rFonts w:ascii="Times New Roman" w:hAnsi="Times New Roman"/>
          <w:b/>
          <w:bCs/>
          <w:i/>
          <w:iCs/>
          <w:spacing w:val="-4"/>
          <w:sz w:val="28"/>
          <w:szCs w:val="28"/>
        </w:rPr>
        <w:t>ё</w:t>
      </w:r>
      <w:r w:rsidRPr="00F63254">
        <w:rPr>
          <w:rFonts w:ascii="Times New Roman" w:hAnsi="Times New Roman"/>
          <w:b/>
          <w:bCs/>
          <w:spacing w:val="-4"/>
          <w:sz w:val="28"/>
          <w:szCs w:val="28"/>
        </w:rPr>
        <w:t xml:space="preserve">, </w:t>
      </w:r>
      <w:proofErr w:type="spellStart"/>
      <w:r w:rsidRPr="00F63254">
        <w:rPr>
          <w:rFonts w:ascii="Times New Roman" w:hAnsi="Times New Roman"/>
          <w:b/>
          <w:bCs/>
          <w:i/>
          <w:iCs/>
          <w:spacing w:val="-4"/>
          <w:sz w:val="28"/>
          <w:szCs w:val="28"/>
        </w:rPr>
        <w:t>ю</w:t>
      </w:r>
      <w:proofErr w:type="spellEnd"/>
      <w:r w:rsidRPr="00F63254">
        <w:rPr>
          <w:rFonts w:ascii="Times New Roman" w:hAnsi="Times New Roman"/>
          <w:b/>
          <w:bCs/>
          <w:spacing w:val="-4"/>
          <w:sz w:val="28"/>
          <w:szCs w:val="28"/>
        </w:rPr>
        <w:t xml:space="preserve">, </w:t>
      </w:r>
      <w:r w:rsidRPr="00F63254">
        <w:rPr>
          <w:rFonts w:ascii="Times New Roman" w:hAnsi="Times New Roman"/>
          <w:b/>
          <w:bCs/>
          <w:i/>
          <w:iCs/>
          <w:spacing w:val="-4"/>
          <w:sz w:val="28"/>
          <w:szCs w:val="28"/>
        </w:rPr>
        <w:t>я</w:t>
      </w:r>
      <w:r w:rsidRPr="00F63254">
        <w:rPr>
          <w:rFonts w:ascii="Times New Roman" w:hAnsi="Times New Roman"/>
          <w:spacing w:val="-4"/>
          <w:sz w:val="28"/>
          <w:szCs w:val="28"/>
        </w:rPr>
        <w:t>;</w:t>
      </w:r>
      <w:r w:rsidRPr="00F63254">
        <w:rPr>
          <w:rFonts w:ascii="Times New Roman" w:hAnsi="Times New Roman"/>
          <w:b/>
          <w:bCs/>
          <w:spacing w:val="-4"/>
          <w:sz w:val="28"/>
          <w:szCs w:val="28"/>
        </w:rPr>
        <w:t xml:space="preserve"> </w:t>
      </w:r>
      <w:r w:rsidRPr="00F63254">
        <w:rPr>
          <w:rFonts w:ascii="Times New Roman" w:hAnsi="Times New Roman"/>
          <w:spacing w:val="-4"/>
          <w:sz w:val="28"/>
          <w:szCs w:val="28"/>
        </w:rPr>
        <w:t>в словах с непроизносимыми согласными.</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Использование небуквенных графических средств: пробела между словами, знака переноса, абзаца.</w:t>
      </w:r>
    </w:p>
    <w:p w:rsidR="00951472" w:rsidRPr="00F63254" w:rsidRDefault="00951472" w:rsidP="006D338D">
      <w:pPr>
        <w:pStyle w:val="af"/>
        <w:spacing w:line="240" w:lineRule="auto"/>
        <w:ind w:firstLine="709"/>
        <w:rPr>
          <w:sz w:val="28"/>
          <w:szCs w:val="28"/>
        </w:rPr>
      </w:pPr>
      <w:r w:rsidRPr="00F63254">
        <w:rPr>
          <w:rFonts w:ascii="Times New Roman" w:hAnsi="Times New Roman"/>
          <w:sz w:val="28"/>
          <w:szCs w:val="28"/>
        </w:rPr>
        <w:t>Знакомство с русским алфавитом как последовательностью букв.</w:t>
      </w:r>
      <w:r w:rsidRPr="00F63254">
        <w:rPr>
          <w:sz w:val="28"/>
          <w:szCs w:val="28"/>
        </w:rPr>
        <w:t xml:space="preserve"> </w:t>
      </w:r>
      <w:r w:rsidRPr="00F63254">
        <w:rPr>
          <w:rFonts w:ascii="Times New Roman" w:hAnsi="Times New Roman"/>
          <w:spacing w:val="2"/>
          <w:sz w:val="28"/>
          <w:szCs w:val="28"/>
        </w:rPr>
        <w:t xml:space="preserve">Знание алфавита: правильное название букв, знание их </w:t>
      </w:r>
      <w:r w:rsidRPr="00F63254">
        <w:rPr>
          <w:rFonts w:ascii="Times New Roman" w:hAnsi="Times New Roman"/>
          <w:sz w:val="28"/>
          <w:szCs w:val="28"/>
        </w:rPr>
        <w:t xml:space="preserve">последовательности. </w:t>
      </w:r>
      <w:r w:rsidRPr="00F63254">
        <w:rPr>
          <w:rFonts w:ascii="Times New Roman" w:hAnsi="Times New Roman"/>
          <w:sz w:val="28"/>
          <w:szCs w:val="28"/>
        </w:rPr>
        <w:lastRenderedPageBreak/>
        <w:t>Использование алфавита при работе со словарями, справочниками, каталогами: у</w:t>
      </w:r>
      <w:r w:rsidRPr="00F63254">
        <w:rPr>
          <w:sz w:val="28"/>
          <w:szCs w:val="28"/>
        </w:rPr>
        <w:t>мение найти слово в школьном орфографическом словаре по первой букве, умение расположить слова в алфавитном порядке (например, фамилии, имена).</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b/>
          <w:sz w:val="28"/>
          <w:szCs w:val="28"/>
        </w:rPr>
        <w:t>Состав слова</w:t>
      </w:r>
      <w:r w:rsidRPr="00F63254">
        <w:rPr>
          <w:rFonts w:ascii="Times New Roman" w:hAnsi="Times New Roman" w:cs="Times New Roman"/>
          <w:b/>
          <w:bCs/>
          <w:sz w:val="28"/>
          <w:szCs w:val="28"/>
        </w:rPr>
        <w:t xml:space="preserve"> (</w:t>
      </w:r>
      <w:proofErr w:type="spellStart"/>
      <w:r w:rsidRPr="00F63254">
        <w:rPr>
          <w:rFonts w:ascii="Times New Roman" w:hAnsi="Times New Roman" w:cs="Times New Roman"/>
          <w:b/>
          <w:bCs/>
          <w:sz w:val="28"/>
          <w:szCs w:val="28"/>
        </w:rPr>
        <w:t>морфемика</w:t>
      </w:r>
      <w:proofErr w:type="spellEnd"/>
      <w:r w:rsidRPr="00F63254">
        <w:rPr>
          <w:rFonts w:ascii="Times New Roman" w:hAnsi="Times New Roman" w:cs="Times New Roman"/>
          <w:b/>
          <w:bCs/>
          <w:sz w:val="28"/>
          <w:szCs w:val="28"/>
        </w:rPr>
        <w:t xml:space="preserve">). </w:t>
      </w:r>
      <w:r w:rsidRPr="00F63254">
        <w:rPr>
          <w:rFonts w:ascii="Times New Roman" w:hAnsi="Times New Roman" w:cs="Times New Roman"/>
          <w:sz w:val="28"/>
          <w:szCs w:val="28"/>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Корень, общее понятие о </w:t>
      </w:r>
      <w:proofErr w:type="gramStart"/>
      <w:r w:rsidRPr="00F63254">
        <w:rPr>
          <w:rFonts w:ascii="Times New Roman" w:hAnsi="Times New Roman" w:cs="Times New Roman"/>
          <w:sz w:val="28"/>
          <w:szCs w:val="28"/>
        </w:rPr>
        <w:t>корне слова</w:t>
      </w:r>
      <w:proofErr w:type="gramEnd"/>
      <w:r w:rsidRPr="00F63254">
        <w:rPr>
          <w:rFonts w:ascii="Times New Roman" w:hAnsi="Times New Roman" w:cs="Times New Roman"/>
          <w:sz w:val="28"/>
          <w:szCs w:val="28"/>
        </w:rPr>
        <w:t xml:space="preserve">. Однокоренные слова, овладение понятием «родственные (однокоренные) слова». Выделение корней в однокоренных (родственных) словах. </w:t>
      </w:r>
      <w:proofErr w:type="gramStart"/>
      <w:r w:rsidRPr="00F63254">
        <w:rPr>
          <w:rFonts w:ascii="Times New Roman" w:hAnsi="Times New Roman" w:cs="Times New Roman"/>
          <w:sz w:val="28"/>
          <w:szCs w:val="28"/>
        </w:rPr>
        <w:t>Наблюдение за единообразием написания корней (корм — кормить — кормушка, лес — лесник — лесной).</w:t>
      </w:r>
      <w:proofErr w:type="gramEnd"/>
      <w:r w:rsidRPr="00F63254">
        <w:rPr>
          <w:rFonts w:ascii="Times New Roman" w:hAnsi="Times New Roman" w:cs="Times New Roman"/>
          <w:sz w:val="28"/>
          <w:szCs w:val="28"/>
        </w:rPr>
        <w:t xml:space="preserve"> Различение однокоренных слов и различных форм одного и того же слова. </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iCs/>
          <w:sz w:val="28"/>
          <w:szCs w:val="28"/>
        </w:rPr>
        <w:t>Представление о значении суффиксов и приставок</w:t>
      </w:r>
      <w:r w:rsidRPr="00F63254">
        <w:rPr>
          <w:rFonts w:ascii="Times New Roman" w:hAnsi="Times New Roman" w:cs="Times New Roman"/>
          <w:i/>
          <w:iCs/>
          <w:sz w:val="28"/>
          <w:szCs w:val="28"/>
        </w:rPr>
        <w:t xml:space="preserve">. </w:t>
      </w:r>
      <w:r w:rsidRPr="00F63254">
        <w:rPr>
          <w:rFonts w:ascii="Times New Roman" w:hAnsi="Times New Roman" w:cs="Times New Roman"/>
          <w:sz w:val="28"/>
          <w:szCs w:val="28"/>
        </w:rPr>
        <w:t>Умение отличать приставку от предлога. Умение подбирать однокоренные слова с приставками и суффиксами.</w:t>
      </w:r>
    </w:p>
    <w:p w:rsidR="00951472" w:rsidRPr="00F63254" w:rsidRDefault="00951472" w:rsidP="006D338D">
      <w:pPr>
        <w:spacing w:after="0" w:line="240" w:lineRule="auto"/>
        <w:ind w:firstLine="709"/>
        <w:jc w:val="both"/>
        <w:rPr>
          <w:rFonts w:ascii="Times New Roman" w:hAnsi="Times New Roman" w:cs="Times New Roman"/>
          <w:i/>
          <w:sz w:val="28"/>
          <w:szCs w:val="28"/>
        </w:rPr>
      </w:pPr>
      <w:r w:rsidRPr="00F63254">
        <w:rPr>
          <w:rFonts w:ascii="Times New Roman" w:hAnsi="Times New Roman" w:cs="Times New Roman"/>
          <w:sz w:val="28"/>
          <w:szCs w:val="28"/>
        </w:rPr>
        <w:t>Различение изменяемых и неизменяемых слов.</w:t>
      </w:r>
      <w:r w:rsidRPr="00F63254">
        <w:rPr>
          <w:rFonts w:ascii="Times New Roman" w:hAnsi="Times New Roman" w:cs="Times New Roman"/>
          <w:i/>
          <w:iCs/>
          <w:sz w:val="28"/>
          <w:szCs w:val="28"/>
        </w:rPr>
        <w:t xml:space="preserve"> </w:t>
      </w:r>
      <w:r w:rsidRPr="00F63254">
        <w:rPr>
          <w:rFonts w:ascii="Times New Roman" w:hAnsi="Times New Roman" w:cs="Times New Roman"/>
          <w:iCs/>
          <w:sz w:val="28"/>
          <w:szCs w:val="28"/>
        </w:rPr>
        <w:t>Разбор слова по составу.</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b/>
          <w:bCs/>
          <w:sz w:val="28"/>
          <w:szCs w:val="28"/>
        </w:rPr>
        <w:t xml:space="preserve">Морфология. </w:t>
      </w:r>
      <w:r w:rsidRPr="00F63254">
        <w:rPr>
          <w:rFonts w:ascii="Times New Roman" w:hAnsi="Times New Roman" w:cs="Times New Roman"/>
          <w:sz w:val="28"/>
          <w:szCs w:val="28"/>
        </w:rPr>
        <w:t>Общие сведения о частях речи: имя существительное, имя прилагательное, местоимение, глагол, предлог.</w:t>
      </w:r>
      <w:r w:rsidRPr="00F63254">
        <w:rPr>
          <w:rFonts w:ascii="Times New Roman" w:hAnsi="Times New Roman" w:cs="Times New Roman"/>
          <w:i/>
          <w:iCs/>
          <w:sz w:val="28"/>
          <w:szCs w:val="28"/>
        </w:rPr>
        <w:t xml:space="preserve"> </w:t>
      </w:r>
      <w:r w:rsidRPr="00F63254">
        <w:rPr>
          <w:rFonts w:ascii="Times New Roman" w:hAnsi="Times New Roman" w:cs="Times New Roman"/>
          <w:iCs/>
          <w:sz w:val="28"/>
          <w:szCs w:val="28"/>
        </w:rPr>
        <w:t xml:space="preserve">Деление частей речи </w:t>
      </w:r>
      <w:proofErr w:type="gramStart"/>
      <w:r w:rsidRPr="00F63254">
        <w:rPr>
          <w:rFonts w:ascii="Times New Roman" w:hAnsi="Times New Roman" w:cs="Times New Roman"/>
          <w:iCs/>
          <w:sz w:val="28"/>
          <w:szCs w:val="28"/>
        </w:rPr>
        <w:t>на</w:t>
      </w:r>
      <w:proofErr w:type="gramEnd"/>
      <w:r w:rsidRPr="00F63254">
        <w:rPr>
          <w:rFonts w:ascii="Times New Roman" w:hAnsi="Times New Roman" w:cs="Times New Roman"/>
          <w:iCs/>
          <w:sz w:val="28"/>
          <w:szCs w:val="28"/>
        </w:rPr>
        <w:t xml:space="preserve"> самостоятельные и служебные.</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i/>
          <w:sz w:val="28"/>
          <w:szCs w:val="28"/>
        </w:rPr>
        <w:t>Имя существительное</w:t>
      </w:r>
      <w:r w:rsidRPr="00F63254">
        <w:rPr>
          <w:rFonts w:ascii="Times New Roman" w:hAnsi="Times New Roman" w:cs="Times New Roman"/>
          <w:sz w:val="28"/>
          <w:szCs w:val="28"/>
        </w:rPr>
        <w:t>. Его значение и употребление в речи. Вопросы, р</w:t>
      </w:r>
      <w:r w:rsidRPr="00F63254">
        <w:rPr>
          <w:rFonts w:ascii="Times New Roman" w:hAnsi="Times New Roman" w:cs="Times New Roman"/>
          <w:spacing w:val="2"/>
          <w:sz w:val="28"/>
          <w:szCs w:val="28"/>
        </w:rPr>
        <w:t xml:space="preserve">азличение имён </w:t>
      </w:r>
      <w:r w:rsidRPr="00F63254">
        <w:rPr>
          <w:rFonts w:ascii="Times New Roman" w:hAnsi="Times New Roman" w:cs="Times New Roman"/>
          <w:sz w:val="28"/>
          <w:szCs w:val="28"/>
        </w:rPr>
        <w:t xml:space="preserve">существительных, отвечающих на вопросы «кто?» и «что?». </w:t>
      </w:r>
      <w:r w:rsidRPr="00F63254">
        <w:rPr>
          <w:rFonts w:ascii="Times New Roman" w:hAnsi="Times New Roman" w:cs="Times New Roman"/>
          <w:spacing w:val="2"/>
          <w:sz w:val="28"/>
          <w:szCs w:val="28"/>
        </w:rPr>
        <w:t>Умение опознавать имена собственные</w:t>
      </w:r>
      <w:r w:rsidRPr="00F63254">
        <w:rPr>
          <w:rFonts w:ascii="Times New Roman" w:hAnsi="Times New Roman" w:cs="Times New Roman"/>
          <w:sz w:val="28"/>
          <w:szCs w:val="28"/>
        </w:rPr>
        <w:t>.</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Род существительных: мужской, женский, средний. </w:t>
      </w:r>
      <w:r w:rsidRPr="00F63254">
        <w:rPr>
          <w:rFonts w:ascii="Times New Roman" w:hAnsi="Times New Roman" w:cs="Times New Roman"/>
          <w:spacing w:val="2"/>
          <w:sz w:val="28"/>
          <w:szCs w:val="28"/>
        </w:rPr>
        <w:t xml:space="preserve">Различение имён существительных мужского, женского и </w:t>
      </w:r>
      <w:r w:rsidRPr="00F63254">
        <w:rPr>
          <w:rFonts w:ascii="Times New Roman" w:hAnsi="Times New Roman" w:cs="Times New Roman"/>
          <w:sz w:val="28"/>
          <w:szCs w:val="28"/>
        </w:rPr>
        <w:t>среднего рода.</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Изменение имен существительных по числам. </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F63254">
        <w:rPr>
          <w:rFonts w:ascii="Times New Roman" w:hAnsi="Times New Roman" w:cs="Times New Roman"/>
          <w:spacing w:val="2"/>
          <w:sz w:val="28"/>
          <w:szCs w:val="28"/>
        </w:rPr>
        <w:t>Определение паде</w:t>
      </w:r>
      <w:r w:rsidRPr="00F63254">
        <w:rPr>
          <w:rFonts w:ascii="Times New Roman" w:hAnsi="Times New Roman" w:cs="Times New Roman"/>
          <w:sz w:val="28"/>
          <w:szCs w:val="28"/>
        </w:rPr>
        <w:t>жа, в котором употреблено имя существительное. Умение правильно употреблять предлоги с именами существительными в различных падежах.</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Склонение имен существительных во множественном числе. </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iCs/>
          <w:sz w:val="28"/>
          <w:szCs w:val="28"/>
        </w:rPr>
        <w:t>Морфологический разбор имён существительных</w:t>
      </w:r>
      <w:r w:rsidRPr="00F63254">
        <w:rPr>
          <w:rFonts w:ascii="Times New Roman" w:hAnsi="Times New Roman" w:cs="Times New Roman"/>
          <w:sz w:val="28"/>
          <w:szCs w:val="28"/>
        </w:rPr>
        <w:t>.</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i/>
          <w:sz w:val="28"/>
          <w:szCs w:val="28"/>
        </w:rPr>
        <w:t>Имя прилагательное</w:t>
      </w:r>
      <w:r w:rsidRPr="00F63254">
        <w:rPr>
          <w:rFonts w:ascii="Times New Roman" w:hAnsi="Times New Roman" w:cs="Times New Roman"/>
          <w:sz w:val="28"/>
          <w:szCs w:val="28"/>
        </w:rPr>
        <w:t xml:space="preserve">. Его значение </w:t>
      </w:r>
      <w:r w:rsidRPr="00F63254">
        <w:rPr>
          <w:rFonts w:ascii="Times New Roman" w:hAnsi="Times New Roman" w:cs="Times New Roman"/>
          <w:spacing w:val="2"/>
          <w:sz w:val="28"/>
          <w:szCs w:val="28"/>
        </w:rPr>
        <w:t>и употребление в речи</w:t>
      </w:r>
      <w:r w:rsidRPr="00F63254">
        <w:rPr>
          <w:rFonts w:ascii="Times New Roman" w:hAnsi="Times New Roman" w:cs="Times New Roman"/>
          <w:sz w:val="28"/>
          <w:szCs w:val="28"/>
        </w:rPr>
        <w:t xml:space="preserve">, вопросы. Изменение имен прилагательных по родам, числам и падежам, в сочетании с существительными (кроме прилагательных на </w:t>
      </w:r>
      <w:proofErr w:type="gramStart"/>
      <w:r w:rsidRPr="00F63254">
        <w:rPr>
          <w:rFonts w:ascii="Times New Roman" w:hAnsi="Times New Roman" w:cs="Times New Roman"/>
          <w:sz w:val="28"/>
          <w:szCs w:val="28"/>
        </w:rPr>
        <w:t>-</w:t>
      </w:r>
      <w:proofErr w:type="spellStart"/>
      <w:r w:rsidRPr="00F63254">
        <w:rPr>
          <w:rFonts w:ascii="Times New Roman" w:hAnsi="Times New Roman" w:cs="Times New Roman"/>
          <w:i/>
          <w:sz w:val="28"/>
          <w:szCs w:val="28"/>
        </w:rPr>
        <w:t>и</w:t>
      </w:r>
      <w:proofErr w:type="gramEnd"/>
      <w:r w:rsidRPr="00F63254">
        <w:rPr>
          <w:rFonts w:ascii="Times New Roman" w:hAnsi="Times New Roman" w:cs="Times New Roman"/>
          <w:i/>
          <w:sz w:val="28"/>
          <w:szCs w:val="28"/>
        </w:rPr>
        <w:t>й</w:t>
      </w:r>
      <w:proofErr w:type="spellEnd"/>
      <w:r w:rsidRPr="00F63254">
        <w:rPr>
          <w:rFonts w:ascii="Times New Roman" w:hAnsi="Times New Roman" w:cs="Times New Roman"/>
          <w:i/>
          <w:sz w:val="28"/>
          <w:szCs w:val="28"/>
        </w:rPr>
        <w:t>, -</w:t>
      </w:r>
      <w:proofErr w:type="spellStart"/>
      <w:r w:rsidRPr="00F63254">
        <w:rPr>
          <w:rFonts w:ascii="Times New Roman" w:hAnsi="Times New Roman" w:cs="Times New Roman"/>
          <w:i/>
          <w:sz w:val="28"/>
          <w:szCs w:val="28"/>
        </w:rPr>
        <w:t>ья</w:t>
      </w:r>
      <w:proofErr w:type="spellEnd"/>
      <w:r w:rsidRPr="00F63254">
        <w:rPr>
          <w:rFonts w:ascii="Times New Roman" w:hAnsi="Times New Roman" w:cs="Times New Roman"/>
          <w:i/>
          <w:sz w:val="28"/>
          <w:szCs w:val="28"/>
        </w:rPr>
        <w:t>, -</w:t>
      </w:r>
      <w:proofErr w:type="spellStart"/>
      <w:r w:rsidRPr="00F63254">
        <w:rPr>
          <w:rFonts w:ascii="Times New Roman" w:hAnsi="Times New Roman" w:cs="Times New Roman"/>
          <w:i/>
          <w:sz w:val="28"/>
          <w:szCs w:val="28"/>
        </w:rPr>
        <w:t>ье</w:t>
      </w:r>
      <w:proofErr w:type="spellEnd"/>
      <w:r w:rsidRPr="00F63254">
        <w:rPr>
          <w:rFonts w:ascii="Times New Roman" w:hAnsi="Times New Roman" w:cs="Times New Roman"/>
          <w:i/>
          <w:sz w:val="28"/>
          <w:szCs w:val="28"/>
        </w:rPr>
        <w:t>, -</w:t>
      </w:r>
      <w:proofErr w:type="spellStart"/>
      <w:r w:rsidRPr="00F63254">
        <w:rPr>
          <w:rFonts w:ascii="Times New Roman" w:hAnsi="Times New Roman" w:cs="Times New Roman"/>
          <w:i/>
          <w:sz w:val="28"/>
          <w:szCs w:val="28"/>
        </w:rPr>
        <w:t>ов</w:t>
      </w:r>
      <w:proofErr w:type="spellEnd"/>
      <w:r w:rsidRPr="00F63254">
        <w:rPr>
          <w:rFonts w:ascii="Times New Roman" w:hAnsi="Times New Roman" w:cs="Times New Roman"/>
          <w:i/>
          <w:sz w:val="28"/>
          <w:szCs w:val="28"/>
        </w:rPr>
        <w:t>, -ин</w:t>
      </w:r>
      <w:r w:rsidRPr="00F63254">
        <w:rPr>
          <w:rFonts w:ascii="Times New Roman" w:hAnsi="Times New Roman" w:cs="Times New Roman"/>
          <w:sz w:val="28"/>
          <w:szCs w:val="28"/>
        </w:rPr>
        <w:t xml:space="preserve">). </w:t>
      </w:r>
      <w:r w:rsidRPr="00F63254">
        <w:rPr>
          <w:rFonts w:ascii="Times New Roman" w:hAnsi="Times New Roman" w:cs="Times New Roman"/>
          <w:iCs/>
          <w:sz w:val="28"/>
          <w:szCs w:val="28"/>
        </w:rPr>
        <w:t>Морфологический разбор имён прилагательных</w:t>
      </w:r>
      <w:r w:rsidRPr="00F63254">
        <w:rPr>
          <w:rFonts w:ascii="Times New Roman" w:hAnsi="Times New Roman" w:cs="Times New Roman"/>
          <w:i/>
          <w:iCs/>
          <w:sz w:val="28"/>
          <w:szCs w:val="28"/>
        </w:rPr>
        <w:t>.</w:t>
      </w:r>
    </w:p>
    <w:p w:rsidR="00951472" w:rsidRPr="00F63254" w:rsidRDefault="00951472" w:rsidP="006D338D">
      <w:pPr>
        <w:spacing w:after="0" w:line="240" w:lineRule="auto"/>
        <w:ind w:firstLine="709"/>
        <w:jc w:val="both"/>
        <w:rPr>
          <w:rFonts w:ascii="Times New Roman" w:hAnsi="Times New Roman" w:cs="Times New Roman"/>
          <w:i/>
          <w:sz w:val="28"/>
          <w:szCs w:val="28"/>
        </w:rPr>
      </w:pPr>
      <w:r w:rsidRPr="00F63254">
        <w:rPr>
          <w:rFonts w:ascii="Times New Roman" w:hAnsi="Times New Roman" w:cs="Times New Roman"/>
          <w:i/>
          <w:sz w:val="28"/>
          <w:szCs w:val="28"/>
        </w:rPr>
        <w:t>Местоимение</w:t>
      </w:r>
      <w:r w:rsidRPr="00F63254">
        <w:rPr>
          <w:rFonts w:ascii="Times New Roman" w:hAnsi="Times New Roman" w:cs="Times New Roman"/>
          <w:sz w:val="28"/>
          <w:szCs w:val="28"/>
        </w:rPr>
        <w:t xml:space="preserve">. Общее представление о местоимении. </w:t>
      </w:r>
      <w:r w:rsidRPr="00F63254">
        <w:rPr>
          <w:rFonts w:ascii="Times New Roman" w:hAnsi="Times New Roman" w:cs="Times New Roman"/>
          <w:iCs/>
          <w:sz w:val="28"/>
          <w:szCs w:val="28"/>
        </w:rPr>
        <w:t>Личные местоимения, значение и употребление в речи.</w:t>
      </w:r>
      <w:r w:rsidRPr="00F63254">
        <w:rPr>
          <w:rFonts w:ascii="Times New Roman" w:hAnsi="Times New Roman" w:cs="Times New Roman"/>
          <w:i/>
          <w:iCs/>
          <w:sz w:val="28"/>
          <w:szCs w:val="28"/>
        </w:rPr>
        <w:t xml:space="preserve"> </w:t>
      </w:r>
      <w:r w:rsidRPr="00F63254">
        <w:rPr>
          <w:rFonts w:ascii="Times New Roman" w:hAnsi="Times New Roman" w:cs="Times New Roman"/>
          <w:iCs/>
          <w:sz w:val="28"/>
          <w:szCs w:val="28"/>
        </w:rPr>
        <w:t>Личные местоимения 1</w:t>
      </w:r>
      <w:r w:rsidRPr="00F63254">
        <w:rPr>
          <w:rFonts w:ascii="Times New Roman" w:hAnsi="Times New Roman" w:cs="Times New Roman"/>
          <w:sz w:val="28"/>
          <w:szCs w:val="28"/>
        </w:rPr>
        <w:t xml:space="preserve">, </w:t>
      </w:r>
      <w:r w:rsidRPr="00F63254">
        <w:rPr>
          <w:rFonts w:ascii="Times New Roman" w:hAnsi="Times New Roman" w:cs="Times New Roman"/>
          <w:iCs/>
          <w:sz w:val="28"/>
          <w:szCs w:val="28"/>
        </w:rPr>
        <w:t>2</w:t>
      </w:r>
      <w:r w:rsidRPr="00F63254">
        <w:rPr>
          <w:rFonts w:ascii="Times New Roman" w:hAnsi="Times New Roman" w:cs="Times New Roman"/>
          <w:sz w:val="28"/>
          <w:szCs w:val="28"/>
        </w:rPr>
        <w:t xml:space="preserve">, </w:t>
      </w:r>
      <w:r w:rsidRPr="00F63254">
        <w:rPr>
          <w:rFonts w:ascii="Times New Roman" w:hAnsi="Times New Roman" w:cs="Times New Roman"/>
          <w:iCs/>
          <w:sz w:val="28"/>
          <w:szCs w:val="28"/>
        </w:rPr>
        <w:t>3­го</w:t>
      </w:r>
      <w:r w:rsidRPr="00F63254">
        <w:rPr>
          <w:rFonts w:ascii="Times New Roman" w:hAnsi="Times New Roman" w:cs="Times New Roman"/>
          <w:sz w:val="28"/>
          <w:szCs w:val="28"/>
        </w:rPr>
        <w:t> </w:t>
      </w:r>
      <w:r w:rsidRPr="00F63254">
        <w:rPr>
          <w:rFonts w:ascii="Times New Roman" w:hAnsi="Times New Roman" w:cs="Times New Roman"/>
          <w:iCs/>
          <w:sz w:val="28"/>
          <w:szCs w:val="28"/>
        </w:rPr>
        <w:t>лица единственного и множественного числа.</w:t>
      </w:r>
      <w:r w:rsidRPr="00F63254">
        <w:rPr>
          <w:rFonts w:ascii="Times New Roman" w:hAnsi="Times New Roman" w:cs="Times New Roman"/>
          <w:i/>
          <w:iCs/>
          <w:sz w:val="28"/>
          <w:szCs w:val="28"/>
        </w:rPr>
        <w:t xml:space="preserve"> </w:t>
      </w:r>
      <w:r w:rsidRPr="00F63254">
        <w:rPr>
          <w:rFonts w:ascii="Times New Roman" w:hAnsi="Times New Roman" w:cs="Times New Roman"/>
          <w:iCs/>
          <w:sz w:val="28"/>
          <w:szCs w:val="28"/>
        </w:rPr>
        <w:t>Склонение личных местоимений</w:t>
      </w:r>
      <w:r w:rsidRPr="00F63254">
        <w:rPr>
          <w:rFonts w:ascii="Times New Roman" w:hAnsi="Times New Roman" w:cs="Times New Roman"/>
          <w:sz w:val="28"/>
          <w:szCs w:val="28"/>
        </w:rPr>
        <w:t xml:space="preserve">. Правильное употребление местоимений в речи </w:t>
      </w:r>
      <w:r w:rsidRPr="00F63254">
        <w:rPr>
          <w:rFonts w:ascii="Times New Roman" w:hAnsi="Times New Roman" w:cs="Times New Roman"/>
          <w:i/>
          <w:sz w:val="28"/>
          <w:szCs w:val="28"/>
        </w:rPr>
        <w:t>(меня, мною, у него, с ней, о нем).</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i/>
          <w:sz w:val="28"/>
          <w:szCs w:val="28"/>
        </w:rPr>
        <w:t>Глагол.</w:t>
      </w:r>
      <w:r w:rsidRPr="00F63254">
        <w:rPr>
          <w:rFonts w:ascii="Times New Roman" w:hAnsi="Times New Roman" w:cs="Times New Roman"/>
          <w:sz w:val="28"/>
          <w:szCs w:val="28"/>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F63254">
        <w:rPr>
          <w:rFonts w:ascii="Times New Roman" w:hAnsi="Times New Roman" w:cs="Times New Roman"/>
          <w:spacing w:val="2"/>
          <w:sz w:val="28"/>
          <w:szCs w:val="28"/>
        </w:rPr>
        <w:t xml:space="preserve">Способы определения I </w:t>
      </w:r>
      <w:r w:rsidRPr="00F63254">
        <w:rPr>
          <w:rFonts w:ascii="Times New Roman" w:hAnsi="Times New Roman" w:cs="Times New Roman"/>
          <w:sz w:val="28"/>
          <w:szCs w:val="28"/>
        </w:rPr>
        <w:t xml:space="preserve">и II спряжения глаголов (практическое овладение). Изменение глаголов в прошедшем времени по родам и числам. </w:t>
      </w:r>
      <w:r w:rsidRPr="00F63254">
        <w:rPr>
          <w:rFonts w:ascii="Times New Roman" w:hAnsi="Times New Roman" w:cs="Times New Roman"/>
          <w:iCs/>
          <w:sz w:val="28"/>
          <w:szCs w:val="28"/>
        </w:rPr>
        <w:t>Морфологический разбор глаголов</w:t>
      </w:r>
      <w:r w:rsidRPr="00F63254">
        <w:rPr>
          <w:rFonts w:ascii="Times New Roman" w:hAnsi="Times New Roman" w:cs="Times New Roman"/>
          <w:i/>
          <w:iCs/>
          <w:sz w:val="28"/>
          <w:szCs w:val="28"/>
        </w:rPr>
        <w:t>.</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i/>
          <w:spacing w:val="-4"/>
          <w:sz w:val="28"/>
          <w:szCs w:val="28"/>
        </w:rPr>
        <w:lastRenderedPageBreak/>
        <w:t>Предлог.</w:t>
      </w:r>
      <w:r w:rsidRPr="00F63254">
        <w:rPr>
          <w:rFonts w:ascii="Times New Roman" w:hAnsi="Times New Roman" w:cs="Times New Roman"/>
          <w:spacing w:val="-4"/>
          <w:sz w:val="28"/>
          <w:szCs w:val="28"/>
        </w:rPr>
        <w:t xml:space="preserve"> </w:t>
      </w:r>
      <w:r w:rsidRPr="00F63254">
        <w:rPr>
          <w:rFonts w:ascii="Times New Roman" w:hAnsi="Times New Roman" w:cs="Times New Roman"/>
          <w:iCs/>
          <w:spacing w:val="-4"/>
          <w:sz w:val="28"/>
          <w:szCs w:val="28"/>
        </w:rPr>
        <w:t>Знакомство с наиболее употребительными пред</w:t>
      </w:r>
      <w:r w:rsidRPr="00F63254">
        <w:rPr>
          <w:rFonts w:ascii="Times New Roman" w:hAnsi="Times New Roman" w:cs="Times New Roman"/>
          <w:iCs/>
          <w:sz w:val="28"/>
          <w:szCs w:val="28"/>
        </w:rPr>
        <w:t>логами.</w:t>
      </w:r>
      <w:r w:rsidRPr="00F63254">
        <w:rPr>
          <w:rFonts w:ascii="Times New Roman" w:hAnsi="Times New Roman" w:cs="Times New Roman"/>
          <w:i/>
          <w:iCs/>
          <w:sz w:val="28"/>
          <w:szCs w:val="28"/>
        </w:rPr>
        <w:t xml:space="preserve"> </w:t>
      </w:r>
      <w:r w:rsidRPr="00F63254">
        <w:rPr>
          <w:rFonts w:ascii="Times New Roman" w:hAnsi="Times New Roman" w:cs="Times New Roman"/>
          <w:iCs/>
          <w:sz w:val="28"/>
          <w:szCs w:val="28"/>
        </w:rPr>
        <w:t>Функция предлогов: образование падежных форм имён существительных и местоимений.</w:t>
      </w:r>
      <w:r w:rsidRPr="00F63254">
        <w:rPr>
          <w:rFonts w:ascii="Times New Roman" w:hAnsi="Times New Roman" w:cs="Times New Roman"/>
          <w:i/>
          <w:iCs/>
          <w:sz w:val="28"/>
          <w:szCs w:val="28"/>
        </w:rPr>
        <w:t xml:space="preserve"> </w:t>
      </w:r>
      <w:r w:rsidRPr="00F63254">
        <w:rPr>
          <w:rFonts w:ascii="Times New Roman" w:hAnsi="Times New Roman" w:cs="Times New Roman"/>
          <w:sz w:val="28"/>
          <w:szCs w:val="28"/>
        </w:rPr>
        <w:t>Отличие предлогов от приставок.</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b/>
          <w:bCs/>
          <w:sz w:val="28"/>
          <w:szCs w:val="28"/>
        </w:rPr>
        <w:t>Лексика</w:t>
      </w:r>
      <w:r w:rsidRPr="00F63254">
        <w:rPr>
          <w:rStyle w:val="15"/>
          <w:b/>
          <w:bCs/>
          <w:spacing w:val="2"/>
          <w:sz w:val="28"/>
          <w:szCs w:val="28"/>
        </w:rPr>
        <w:footnoteReference w:id="5"/>
      </w:r>
      <w:r w:rsidRPr="00F63254">
        <w:rPr>
          <w:rFonts w:ascii="Times New Roman" w:hAnsi="Times New Roman" w:cs="Times New Roman"/>
          <w:b/>
          <w:bCs/>
          <w:sz w:val="28"/>
          <w:szCs w:val="28"/>
        </w:rPr>
        <w:t xml:space="preserve">. </w:t>
      </w:r>
      <w:r w:rsidRPr="00F63254">
        <w:rPr>
          <w:rFonts w:ascii="Times New Roman" w:hAnsi="Times New Roman" w:cs="Times New Roman"/>
          <w:sz w:val="28"/>
          <w:szCs w:val="28"/>
        </w:rPr>
        <w:t xml:space="preserve">Выявление слов, значение которых требует уточнения. </w:t>
      </w:r>
      <w:r w:rsidRPr="00F63254">
        <w:rPr>
          <w:rFonts w:ascii="Times New Roman" w:hAnsi="Times New Roman" w:cs="Times New Roman"/>
          <w:iCs/>
          <w:sz w:val="28"/>
          <w:szCs w:val="28"/>
        </w:rPr>
        <w:t>Определение значения слова по тексту или уточнение зна</w:t>
      </w:r>
      <w:r w:rsidRPr="00F63254">
        <w:rPr>
          <w:rFonts w:ascii="Times New Roman" w:hAnsi="Times New Roman" w:cs="Times New Roman"/>
          <w:iCs/>
          <w:spacing w:val="2"/>
          <w:sz w:val="28"/>
          <w:szCs w:val="28"/>
        </w:rPr>
        <w:t xml:space="preserve">чения с помощью толкового словаря. Представление об </w:t>
      </w:r>
      <w:r w:rsidRPr="00F63254">
        <w:rPr>
          <w:rFonts w:ascii="Times New Roman" w:hAnsi="Times New Roman" w:cs="Times New Roman"/>
          <w:iCs/>
          <w:sz w:val="28"/>
          <w:szCs w:val="28"/>
        </w:rPr>
        <w:t>однозначных и многозначных словах, о прямом и переносном значении слова. Наблюдение за использованием в речи синонимов и антонимов.</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b/>
          <w:bCs/>
          <w:spacing w:val="2"/>
          <w:sz w:val="28"/>
          <w:szCs w:val="28"/>
        </w:rPr>
        <w:t xml:space="preserve">Синтаксис. </w:t>
      </w:r>
      <w:r w:rsidRPr="00F63254">
        <w:rPr>
          <w:rFonts w:ascii="Times New Roman" w:hAnsi="Times New Roman" w:cs="Times New Roman"/>
          <w:spacing w:val="2"/>
          <w:sz w:val="28"/>
          <w:szCs w:val="28"/>
        </w:rPr>
        <w:t xml:space="preserve">Различение предложения, словосочетания, </w:t>
      </w:r>
      <w:r w:rsidRPr="00F63254">
        <w:rPr>
          <w:rFonts w:ascii="Times New Roman" w:hAnsi="Times New Roman" w:cs="Times New Roman"/>
          <w:sz w:val="28"/>
          <w:szCs w:val="28"/>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Главные члены предложения: подлежащее и сказуемое. Второстепенные члены предложения (без разделения на виды). </w:t>
      </w:r>
      <w:r w:rsidRPr="00F63254">
        <w:rPr>
          <w:rFonts w:ascii="Times New Roman" w:hAnsi="Times New Roman" w:cs="Times New Roman"/>
          <w:spacing w:val="2"/>
          <w:sz w:val="28"/>
          <w:szCs w:val="28"/>
        </w:rPr>
        <w:t>Нахождение главных членов предложения.</w:t>
      </w:r>
      <w:r w:rsidRPr="00F63254">
        <w:rPr>
          <w:rFonts w:ascii="Times New Roman" w:hAnsi="Times New Roman" w:cs="Times New Roman"/>
          <w:sz w:val="28"/>
          <w:szCs w:val="28"/>
        </w:rPr>
        <w:t xml:space="preserve"> Различение главных и второстепенных членов </w:t>
      </w:r>
      <w:r w:rsidRPr="00F63254">
        <w:rPr>
          <w:rFonts w:ascii="Times New Roman" w:hAnsi="Times New Roman" w:cs="Times New Roman"/>
          <w:spacing w:val="2"/>
          <w:sz w:val="28"/>
          <w:szCs w:val="28"/>
        </w:rPr>
        <w:t xml:space="preserve">предложения. Установление связи (при помощи смысловых </w:t>
      </w:r>
      <w:r w:rsidRPr="00F63254">
        <w:rPr>
          <w:rFonts w:ascii="Times New Roman" w:hAnsi="Times New Roman" w:cs="Times New Roman"/>
          <w:sz w:val="28"/>
          <w:szCs w:val="28"/>
        </w:rPr>
        <w:t>вопросов) между словами в словосочетании и предложении.</w:t>
      </w:r>
    </w:p>
    <w:p w:rsidR="00951472" w:rsidRPr="00F63254" w:rsidRDefault="00951472" w:rsidP="006D338D">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Предложения с однородными членами с союзами </w:t>
      </w:r>
      <w:r w:rsidRPr="00F63254">
        <w:rPr>
          <w:rFonts w:ascii="Times New Roman" w:hAnsi="Times New Roman" w:cs="Times New Roman"/>
          <w:i/>
          <w:sz w:val="28"/>
          <w:szCs w:val="28"/>
        </w:rPr>
        <w:t>и</w:t>
      </w:r>
      <w:r w:rsidRPr="00F63254">
        <w:rPr>
          <w:rFonts w:ascii="Times New Roman" w:hAnsi="Times New Roman" w:cs="Times New Roman"/>
          <w:sz w:val="28"/>
          <w:szCs w:val="28"/>
        </w:rPr>
        <w:t xml:space="preserve"> (без перечисления), </w:t>
      </w:r>
      <w:r w:rsidRPr="00F63254">
        <w:rPr>
          <w:rFonts w:ascii="Times New Roman" w:hAnsi="Times New Roman" w:cs="Times New Roman"/>
          <w:i/>
          <w:sz w:val="28"/>
          <w:szCs w:val="28"/>
        </w:rPr>
        <w:t xml:space="preserve">а, но </w:t>
      </w:r>
      <w:r w:rsidRPr="00F63254">
        <w:rPr>
          <w:rFonts w:ascii="Times New Roman" w:hAnsi="Times New Roman" w:cs="Times New Roman"/>
          <w:sz w:val="28"/>
          <w:szCs w:val="28"/>
        </w:rPr>
        <w:t>и без союзов. Ис</w:t>
      </w:r>
      <w:r w:rsidRPr="00F63254">
        <w:rPr>
          <w:rFonts w:ascii="Times New Roman" w:hAnsi="Times New Roman" w:cs="Times New Roman"/>
          <w:spacing w:val="-2"/>
          <w:sz w:val="28"/>
          <w:szCs w:val="28"/>
        </w:rPr>
        <w:t>пользование интонации перечисления в предложениях с одно</w:t>
      </w:r>
      <w:r w:rsidRPr="00F63254">
        <w:rPr>
          <w:rFonts w:ascii="Times New Roman" w:hAnsi="Times New Roman" w:cs="Times New Roman"/>
          <w:sz w:val="28"/>
          <w:szCs w:val="28"/>
        </w:rPr>
        <w:t xml:space="preserve">родными членами, запятая при перечислении. Умение составить предложения с однородными членами без союзов и с союзами </w:t>
      </w:r>
      <w:r w:rsidRPr="00F63254">
        <w:rPr>
          <w:rFonts w:ascii="Times New Roman" w:hAnsi="Times New Roman" w:cs="Times New Roman"/>
          <w:bCs/>
          <w:i/>
          <w:iCs/>
          <w:sz w:val="28"/>
          <w:szCs w:val="28"/>
        </w:rPr>
        <w:t>и, а, но</w:t>
      </w:r>
      <w:r w:rsidRPr="00F63254">
        <w:rPr>
          <w:rFonts w:ascii="Times New Roman" w:hAnsi="Times New Roman" w:cs="Times New Roman"/>
          <w:sz w:val="28"/>
          <w:szCs w:val="28"/>
        </w:rPr>
        <w:t xml:space="preserve">. </w:t>
      </w:r>
    </w:p>
    <w:p w:rsidR="00951472" w:rsidRPr="00F63254" w:rsidRDefault="00951472" w:rsidP="006D338D">
      <w:pPr>
        <w:spacing w:after="0" w:line="240" w:lineRule="auto"/>
        <w:ind w:firstLine="709"/>
        <w:jc w:val="both"/>
        <w:rPr>
          <w:rFonts w:ascii="Times New Roman" w:hAnsi="Times New Roman" w:cs="Times New Roman"/>
          <w:i/>
          <w:sz w:val="28"/>
          <w:szCs w:val="28"/>
        </w:rPr>
      </w:pPr>
      <w:r w:rsidRPr="00F63254">
        <w:rPr>
          <w:rFonts w:ascii="Times New Roman" w:hAnsi="Times New Roman" w:cs="Times New Roman"/>
          <w:sz w:val="28"/>
          <w:szCs w:val="28"/>
        </w:rPr>
        <w:t xml:space="preserve">Знакомство со сложным предложением. Сложные предложения, состоящие из двух простых. </w:t>
      </w:r>
      <w:r w:rsidRPr="00F63254">
        <w:rPr>
          <w:rFonts w:ascii="Times New Roman" w:hAnsi="Times New Roman" w:cs="Times New Roman"/>
          <w:iCs/>
          <w:sz w:val="28"/>
          <w:szCs w:val="28"/>
        </w:rPr>
        <w:t>Различение простых и сложных предложений</w:t>
      </w:r>
      <w:r w:rsidRPr="00F63254">
        <w:rPr>
          <w:rFonts w:ascii="Times New Roman" w:hAnsi="Times New Roman" w:cs="Times New Roman"/>
          <w:sz w:val="28"/>
          <w:szCs w:val="28"/>
        </w:rPr>
        <w:t xml:space="preserve">. Запятая в сложных предложениях. Умение составить сложное предложение и поставить запятую перед союзами </w:t>
      </w:r>
      <w:r w:rsidRPr="00F63254">
        <w:rPr>
          <w:rFonts w:ascii="Times New Roman" w:hAnsi="Times New Roman" w:cs="Times New Roman"/>
          <w:i/>
          <w:sz w:val="28"/>
          <w:szCs w:val="28"/>
        </w:rPr>
        <w:t xml:space="preserve">и, а, но. </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z w:val="28"/>
          <w:szCs w:val="28"/>
        </w:rPr>
        <w:t>Орфография и пунктуация.</w:t>
      </w:r>
      <w:r w:rsidRPr="00F63254">
        <w:rPr>
          <w:rFonts w:ascii="Times New Roman" w:hAnsi="Times New Roman"/>
          <w:sz w:val="28"/>
          <w:szCs w:val="28"/>
        </w:rPr>
        <w:t xml:space="preserve"> Формирование орфографической зоркости. Использование орфографического словаря.</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Применение правил правописания:</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 xml:space="preserve">сочетания </w:t>
      </w:r>
      <w:proofErr w:type="spellStart"/>
      <w:r w:rsidRPr="00F63254">
        <w:rPr>
          <w:rFonts w:ascii="Times New Roman" w:hAnsi="Times New Roman"/>
          <w:b/>
          <w:bCs/>
          <w:i/>
          <w:iCs/>
          <w:sz w:val="28"/>
          <w:szCs w:val="28"/>
        </w:rPr>
        <w:t>жи</w:t>
      </w:r>
      <w:proofErr w:type="spellEnd"/>
      <w:r w:rsidRPr="00F63254">
        <w:rPr>
          <w:rFonts w:ascii="Times New Roman" w:hAnsi="Times New Roman"/>
          <w:b/>
          <w:bCs/>
          <w:i/>
          <w:iCs/>
          <w:sz w:val="28"/>
          <w:szCs w:val="28"/>
        </w:rPr>
        <w:t>—</w:t>
      </w:r>
      <w:proofErr w:type="spellStart"/>
      <w:r w:rsidRPr="00F63254">
        <w:rPr>
          <w:rFonts w:ascii="Times New Roman" w:hAnsi="Times New Roman"/>
          <w:b/>
          <w:bCs/>
          <w:i/>
          <w:iCs/>
          <w:sz w:val="28"/>
          <w:szCs w:val="28"/>
        </w:rPr>
        <w:t>ши</w:t>
      </w:r>
      <w:proofErr w:type="spellEnd"/>
      <w:r w:rsidRPr="00F63254">
        <w:rPr>
          <w:rStyle w:val="15"/>
          <w:spacing w:val="2"/>
          <w:sz w:val="28"/>
          <w:szCs w:val="28"/>
        </w:rPr>
        <w:footnoteReference w:id="6"/>
      </w:r>
      <w:r w:rsidRPr="00F63254">
        <w:rPr>
          <w:rFonts w:ascii="Times New Roman" w:hAnsi="Times New Roman"/>
          <w:b/>
          <w:bCs/>
          <w:i/>
          <w:iCs/>
          <w:sz w:val="28"/>
          <w:szCs w:val="28"/>
        </w:rPr>
        <w:t xml:space="preserve">, </w:t>
      </w:r>
      <w:proofErr w:type="spellStart"/>
      <w:proofErr w:type="gramStart"/>
      <w:r w:rsidRPr="00F63254">
        <w:rPr>
          <w:rFonts w:ascii="Times New Roman" w:hAnsi="Times New Roman"/>
          <w:b/>
          <w:bCs/>
          <w:i/>
          <w:iCs/>
          <w:sz w:val="28"/>
          <w:szCs w:val="28"/>
        </w:rPr>
        <w:t>ча</w:t>
      </w:r>
      <w:proofErr w:type="spellEnd"/>
      <w:r w:rsidRPr="00F63254">
        <w:rPr>
          <w:rFonts w:ascii="Times New Roman" w:hAnsi="Times New Roman"/>
          <w:b/>
          <w:bCs/>
          <w:i/>
          <w:iCs/>
          <w:sz w:val="28"/>
          <w:szCs w:val="28"/>
        </w:rPr>
        <w:t>—</w:t>
      </w:r>
      <w:proofErr w:type="spellStart"/>
      <w:r w:rsidRPr="00F63254">
        <w:rPr>
          <w:rFonts w:ascii="Times New Roman" w:hAnsi="Times New Roman"/>
          <w:b/>
          <w:bCs/>
          <w:i/>
          <w:iCs/>
          <w:sz w:val="28"/>
          <w:szCs w:val="28"/>
        </w:rPr>
        <w:t>ща</w:t>
      </w:r>
      <w:proofErr w:type="spellEnd"/>
      <w:proofErr w:type="gramEnd"/>
      <w:r w:rsidRPr="00F63254">
        <w:rPr>
          <w:rFonts w:ascii="Times New Roman" w:hAnsi="Times New Roman"/>
          <w:b/>
          <w:bCs/>
          <w:i/>
          <w:iCs/>
          <w:sz w:val="28"/>
          <w:szCs w:val="28"/>
        </w:rPr>
        <w:t>, чу—</w:t>
      </w:r>
      <w:proofErr w:type="spellStart"/>
      <w:r w:rsidRPr="00F63254">
        <w:rPr>
          <w:rFonts w:ascii="Times New Roman" w:hAnsi="Times New Roman"/>
          <w:b/>
          <w:bCs/>
          <w:i/>
          <w:iCs/>
          <w:sz w:val="28"/>
          <w:szCs w:val="28"/>
        </w:rPr>
        <w:t>щу</w:t>
      </w:r>
      <w:proofErr w:type="spellEnd"/>
      <w:r w:rsidRPr="00F63254">
        <w:rPr>
          <w:rFonts w:ascii="Times New Roman" w:hAnsi="Times New Roman"/>
          <w:b/>
          <w:bCs/>
          <w:i/>
          <w:iCs/>
          <w:sz w:val="28"/>
          <w:szCs w:val="28"/>
        </w:rPr>
        <w:t xml:space="preserve"> </w:t>
      </w:r>
      <w:r w:rsidRPr="00F63254">
        <w:rPr>
          <w:rFonts w:ascii="Times New Roman" w:hAnsi="Times New Roman"/>
          <w:sz w:val="28"/>
          <w:szCs w:val="28"/>
        </w:rPr>
        <w:t>в положении под ударением;</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 xml:space="preserve">сочетания </w:t>
      </w:r>
      <w:proofErr w:type="spellStart"/>
      <w:r w:rsidRPr="00F63254">
        <w:rPr>
          <w:rFonts w:ascii="Times New Roman" w:hAnsi="Times New Roman"/>
          <w:b/>
          <w:bCs/>
          <w:i/>
          <w:iCs/>
          <w:sz w:val="28"/>
          <w:szCs w:val="28"/>
        </w:rPr>
        <w:t>чк</w:t>
      </w:r>
      <w:proofErr w:type="spellEnd"/>
      <w:r w:rsidRPr="00F63254">
        <w:rPr>
          <w:rFonts w:ascii="Times New Roman" w:hAnsi="Times New Roman"/>
          <w:b/>
          <w:bCs/>
          <w:i/>
          <w:iCs/>
          <w:sz w:val="28"/>
          <w:szCs w:val="28"/>
        </w:rPr>
        <w:t>—</w:t>
      </w:r>
      <w:proofErr w:type="spellStart"/>
      <w:r w:rsidRPr="00F63254">
        <w:rPr>
          <w:rFonts w:ascii="Times New Roman" w:hAnsi="Times New Roman"/>
          <w:b/>
          <w:bCs/>
          <w:i/>
          <w:iCs/>
          <w:sz w:val="28"/>
          <w:szCs w:val="28"/>
        </w:rPr>
        <w:t>чн</w:t>
      </w:r>
      <w:proofErr w:type="spellEnd"/>
      <w:r w:rsidRPr="00F63254">
        <w:rPr>
          <w:rFonts w:ascii="Times New Roman" w:hAnsi="Times New Roman"/>
          <w:b/>
          <w:bCs/>
          <w:i/>
          <w:iCs/>
          <w:sz w:val="28"/>
          <w:szCs w:val="28"/>
        </w:rPr>
        <w:t xml:space="preserve">, </w:t>
      </w:r>
      <w:proofErr w:type="spellStart"/>
      <w:proofErr w:type="gramStart"/>
      <w:r w:rsidRPr="00F63254">
        <w:rPr>
          <w:rFonts w:ascii="Times New Roman" w:hAnsi="Times New Roman"/>
          <w:b/>
          <w:bCs/>
          <w:i/>
          <w:iCs/>
          <w:sz w:val="28"/>
          <w:szCs w:val="28"/>
        </w:rPr>
        <w:t>чт</w:t>
      </w:r>
      <w:proofErr w:type="spellEnd"/>
      <w:proofErr w:type="gramEnd"/>
      <w:r w:rsidRPr="00F63254">
        <w:rPr>
          <w:rFonts w:ascii="Times New Roman" w:hAnsi="Times New Roman"/>
          <w:b/>
          <w:bCs/>
          <w:i/>
          <w:iCs/>
          <w:sz w:val="28"/>
          <w:szCs w:val="28"/>
        </w:rPr>
        <w:t xml:space="preserve">, </w:t>
      </w:r>
      <w:proofErr w:type="spellStart"/>
      <w:r w:rsidRPr="00F63254">
        <w:rPr>
          <w:rFonts w:ascii="Times New Roman" w:hAnsi="Times New Roman"/>
          <w:b/>
          <w:bCs/>
          <w:i/>
          <w:iCs/>
          <w:sz w:val="28"/>
          <w:szCs w:val="28"/>
        </w:rPr>
        <w:t>щн</w:t>
      </w:r>
      <w:proofErr w:type="spellEnd"/>
      <w:r w:rsidRPr="00F63254">
        <w:rPr>
          <w:rFonts w:ascii="Times New Roman" w:hAnsi="Times New Roman"/>
          <w:sz w:val="28"/>
          <w:szCs w:val="28"/>
        </w:rPr>
        <w:t>;</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перенос слов;</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прописная буква в начале предложения, в именах собственных;</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 xml:space="preserve">проверяемые безударные гласные в </w:t>
      </w:r>
      <w:proofErr w:type="gramStart"/>
      <w:r w:rsidRPr="00F63254">
        <w:rPr>
          <w:rFonts w:ascii="Times New Roman" w:hAnsi="Times New Roman"/>
          <w:sz w:val="28"/>
          <w:szCs w:val="28"/>
        </w:rPr>
        <w:t>корне слова</w:t>
      </w:r>
      <w:proofErr w:type="gramEnd"/>
      <w:r w:rsidRPr="00F63254">
        <w:rPr>
          <w:rFonts w:ascii="Times New Roman" w:hAnsi="Times New Roman"/>
          <w:sz w:val="28"/>
          <w:szCs w:val="28"/>
        </w:rPr>
        <w:t>;</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 xml:space="preserve">парные звонкие и глухие согласные в </w:t>
      </w:r>
      <w:proofErr w:type="gramStart"/>
      <w:r w:rsidRPr="00F63254">
        <w:rPr>
          <w:rFonts w:ascii="Times New Roman" w:hAnsi="Times New Roman"/>
          <w:sz w:val="28"/>
          <w:szCs w:val="28"/>
        </w:rPr>
        <w:t>корне слова</w:t>
      </w:r>
      <w:proofErr w:type="gramEnd"/>
      <w:r w:rsidRPr="00F63254">
        <w:rPr>
          <w:rFonts w:ascii="Times New Roman" w:hAnsi="Times New Roman"/>
          <w:sz w:val="28"/>
          <w:szCs w:val="28"/>
        </w:rPr>
        <w:t>;</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непроизносимые согласные;</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 xml:space="preserve">непроверяемые гласные и согласные в </w:t>
      </w:r>
      <w:proofErr w:type="gramStart"/>
      <w:r w:rsidRPr="00F63254">
        <w:rPr>
          <w:rFonts w:ascii="Times New Roman" w:hAnsi="Times New Roman"/>
          <w:sz w:val="28"/>
          <w:szCs w:val="28"/>
        </w:rPr>
        <w:t>корне слова</w:t>
      </w:r>
      <w:proofErr w:type="gramEnd"/>
      <w:r w:rsidRPr="00F63254">
        <w:rPr>
          <w:rFonts w:ascii="Times New Roman" w:hAnsi="Times New Roman"/>
          <w:sz w:val="28"/>
          <w:szCs w:val="28"/>
        </w:rPr>
        <w:t xml:space="preserve"> (на ограниченном перечне слов);</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pacing w:val="2"/>
          <w:sz w:val="28"/>
          <w:szCs w:val="28"/>
        </w:rPr>
        <w:t>гласные и согласные в неизменяемых на письме при</w:t>
      </w:r>
      <w:r w:rsidRPr="00F63254">
        <w:rPr>
          <w:rFonts w:ascii="Times New Roman" w:hAnsi="Times New Roman"/>
          <w:sz w:val="28"/>
          <w:szCs w:val="28"/>
        </w:rPr>
        <w:t>ставках;</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 xml:space="preserve">разделительные </w:t>
      </w:r>
      <w:proofErr w:type="spellStart"/>
      <w:r w:rsidRPr="00F63254">
        <w:rPr>
          <w:rFonts w:ascii="Times New Roman" w:hAnsi="Times New Roman"/>
          <w:b/>
          <w:bCs/>
          <w:i/>
          <w:iCs/>
          <w:sz w:val="28"/>
          <w:szCs w:val="28"/>
        </w:rPr>
        <w:t>ъ</w:t>
      </w:r>
      <w:proofErr w:type="spellEnd"/>
      <w:r w:rsidRPr="00F63254">
        <w:rPr>
          <w:rFonts w:ascii="Times New Roman" w:hAnsi="Times New Roman"/>
          <w:b/>
          <w:bCs/>
          <w:i/>
          <w:iCs/>
          <w:sz w:val="28"/>
          <w:szCs w:val="28"/>
        </w:rPr>
        <w:t xml:space="preserve"> </w:t>
      </w:r>
      <w:r w:rsidRPr="00F63254">
        <w:rPr>
          <w:rFonts w:ascii="Times New Roman" w:hAnsi="Times New Roman"/>
          <w:sz w:val="28"/>
          <w:szCs w:val="28"/>
        </w:rPr>
        <w:t xml:space="preserve">и </w:t>
      </w:r>
      <w:proofErr w:type="spellStart"/>
      <w:r w:rsidRPr="00F63254">
        <w:rPr>
          <w:rFonts w:ascii="Times New Roman" w:hAnsi="Times New Roman"/>
          <w:b/>
          <w:bCs/>
          <w:i/>
          <w:iCs/>
          <w:sz w:val="28"/>
          <w:szCs w:val="28"/>
        </w:rPr>
        <w:t>ь</w:t>
      </w:r>
      <w:proofErr w:type="spellEnd"/>
      <w:r w:rsidRPr="00F63254">
        <w:rPr>
          <w:rFonts w:ascii="Times New Roman" w:hAnsi="Times New Roman"/>
          <w:sz w:val="28"/>
          <w:szCs w:val="28"/>
        </w:rPr>
        <w:t>;</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lastRenderedPageBreak/>
        <w:t>мягкий знак после шипящих на конце имён существительных (</w:t>
      </w:r>
      <w:r w:rsidRPr="00F63254">
        <w:rPr>
          <w:rFonts w:ascii="Times New Roman" w:hAnsi="Times New Roman"/>
          <w:b/>
          <w:bCs/>
          <w:i/>
          <w:iCs/>
          <w:sz w:val="28"/>
          <w:szCs w:val="28"/>
        </w:rPr>
        <w:t>ночь, нож, рожь, мышь</w:t>
      </w:r>
      <w:r w:rsidRPr="00F63254">
        <w:rPr>
          <w:rFonts w:ascii="Times New Roman" w:hAnsi="Times New Roman"/>
          <w:sz w:val="28"/>
          <w:szCs w:val="28"/>
        </w:rPr>
        <w:t>);</w:t>
      </w:r>
    </w:p>
    <w:p w:rsidR="00951472" w:rsidRPr="00F63254" w:rsidRDefault="00951472" w:rsidP="006D338D">
      <w:pPr>
        <w:pStyle w:val="af1"/>
        <w:spacing w:line="240" w:lineRule="auto"/>
        <w:ind w:firstLine="709"/>
        <w:rPr>
          <w:rFonts w:ascii="Times New Roman" w:hAnsi="Times New Roman"/>
          <w:spacing w:val="-2"/>
          <w:sz w:val="28"/>
          <w:szCs w:val="28"/>
        </w:rPr>
      </w:pPr>
      <w:r w:rsidRPr="00F63254">
        <w:rPr>
          <w:rFonts w:ascii="Times New Roman" w:hAnsi="Times New Roman"/>
          <w:sz w:val="28"/>
          <w:szCs w:val="28"/>
        </w:rPr>
        <w:t xml:space="preserve">безударные падежные окончания имён существительных </w:t>
      </w:r>
      <w:r w:rsidRPr="00F63254">
        <w:rPr>
          <w:rFonts w:ascii="Times New Roman" w:hAnsi="Times New Roman"/>
          <w:spacing w:val="-2"/>
          <w:sz w:val="28"/>
          <w:szCs w:val="28"/>
        </w:rPr>
        <w:t xml:space="preserve">(кроме существительных </w:t>
      </w:r>
      <w:proofErr w:type="gramStart"/>
      <w:r w:rsidRPr="00F63254">
        <w:rPr>
          <w:rFonts w:ascii="Times New Roman" w:hAnsi="Times New Roman"/>
          <w:spacing w:val="-2"/>
          <w:sz w:val="28"/>
          <w:szCs w:val="28"/>
        </w:rPr>
        <w:t>на</w:t>
      </w:r>
      <w:proofErr w:type="gramEnd"/>
      <w:r w:rsidRPr="00F63254">
        <w:rPr>
          <w:rFonts w:ascii="Times New Roman" w:hAnsi="Times New Roman"/>
          <w:spacing w:val="-2"/>
          <w:sz w:val="28"/>
          <w:szCs w:val="28"/>
        </w:rPr>
        <w:t xml:space="preserve"> ­</w:t>
      </w:r>
      <w:r w:rsidRPr="00F63254">
        <w:rPr>
          <w:rFonts w:ascii="Times New Roman" w:hAnsi="Times New Roman"/>
          <w:b/>
          <w:bCs/>
          <w:i/>
          <w:iCs/>
          <w:spacing w:val="-2"/>
          <w:sz w:val="28"/>
          <w:szCs w:val="28"/>
        </w:rPr>
        <w:t>мя, ­</w:t>
      </w:r>
      <w:proofErr w:type="spellStart"/>
      <w:r w:rsidRPr="00F63254">
        <w:rPr>
          <w:rFonts w:ascii="Times New Roman" w:hAnsi="Times New Roman"/>
          <w:b/>
          <w:bCs/>
          <w:i/>
          <w:iCs/>
          <w:spacing w:val="-2"/>
          <w:sz w:val="28"/>
          <w:szCs w:val="28"/>
        </w:rPr>
        <w:t>ий</w:t>
      </w:r>
      <w:proofErr w:type="spellEnd"/>
      <w:r w:rsidRPr="00F63254">
        <w:rPr>
          <w:rFonts w:ascii="Times New Roman" w:hAnsi="Times New Roman"/>
          <w:b/>
          <w:bCs/>
          <w:i/>
          <w:iCs/>
          <w:spacing w:val="-2"/>
          <w:sz w:val="28"/>
          <w:szCs w:val="28"/>
        </w:rPr>
        <w:t>, ­</w:t>
      </w:r>
      <w:proofErr w:type="spellStart"/>
      <w:r w:rsidRPr="00F63254">
        <w:rPr>
          <w:rFonts w:ascii="Times New Roman" w:hAnsi="Times New Roman"/>
          <w:b/>
          <w:bCs/>
          <w:i/>
          <w:iCs/>
          <w:spacing w:val="-2"/>
          <w:sz w:val="28"/>
          <w:szCs w:val="28"/>
        </w:rPr>
        <w:t>ья</w:t>
      </w:r>
      <w:proofErr w:type="spellEnd"/>
      <w:r w:rsidRPr="00F63254">
        <w:rPr>
          <w:rFonts w:ascii="Times New Roman" w:hAnsi="Times New Roman"/>
          <w:b/>
          <w:bCs/>
          <w:i/>
          <w:iCs/>
          <w:spacing w:val="-2"/>
          <w:sz w:val="28"/>
          <w:szCs w:val="28"/>
        </w:rPr>
        <w:t>, ­</w:t>
      </w:r>
      <w:proofErr w:type="spellStart"/>
      <w:r w:rsidRPr="00F63254">
        <w:rPr>
          <w:rFonts w:ascii="Times New Roman" w:hAnsi="Times New Roman"/>
          <w:b/>
          <w:bCs/>
          <w:i/>
          <w:iCs/>
          <w:spacing w:val="-2"/>
          <w:sz w:val="28"/>
          <w:szCs w:val="28"/>
        </w:rPr>
        <w:t>ье</w:t>
      </w:r>
      <w:proofErr w:type="spellEnd"/>
      <w:r w:rsidRPr="00F63254">
        <w:rPr>
          <w:rFonts w:ascii="Times New Roman" w:hAnsi="Times New Roman"/>
          <w:b/>
          <w:bCs/>
          <w:i/>
          <w:iCs/>
          <w:spacing w:val="-2"/>
          <w:sz w:val="28"/>
          <w:szCs w:val="28"/>
        </w:rPr>
        <w:t>, ­</w:t>
      </w:r>
      <w:proofErr w:type="spellStart"/>
      <w:r w:rsidRPr="00F63254">
        <w:rPr>
          <w:rFonts w:ascii="Times New Roman" w:hAnsi="Times New Roman"/>
          <w:b/>
          <w:bCs/>
          <w:i/>
          <w:iCs/>
          <w:spacing w:val="-2"/>
          <w:sz w:val="28"/>
          <w:szCs w:val="28"/>
        </w:rPr>
        <w:t>ия</w:t>
      </w:r>
      <w:proofErr w:type="spellEnd"/>
      <w:r w:rsidRPr="00F63254">
        <w:rPr>
          <w:rFonts w:ascii="Times New Roman" w:hAnsi="Times New Roman"/>
          <w:b/>
          <w:bCs/>
          <w:i/>
          <w:iCs/>
          <w:spacing w:val="-2"/>
          <w:sz w:val="28"/>
          <w:szCs w:val="28"/>
        </w:rPr>
        <w:t>, ­</w:t>
      </w:r>
      <w:proofErr w:type="spellStart"/>
      <w:r w:rsidRPr="00F63254">
        <w:rPr>
          <w:rFonts w:ascii="Times New Roman" w:hAnsi="Times New Roman"/>
          <w:b/>
          <w:bCs/>
          <w:i/>
          <w:iCs/>
          <w:spacing w:val="-2"/>
          <w:sz w:val="28"/>
          <w:szCs w:val="28"/>
        </w:rPr>
        <w:t>ов</w:t>
      </w:r>
      <w:proofErr w:type="spellEnd"/>
      <w:r w:rsidRPr="00F63254">
        <w:rPr>
          <w:rFonts w:ascii="Times New Roman" w:hAnsi="Times New Roman"/>
          <w:b/>
          <w:bCs/>
          <w:i/>
          <w:iCs/>
          <w:spacing w:val="-2"/>
          <w:sz w:val="28"/>
          <w:szCs w:val="28"/>
        </w:rPr>
        <w:t>, ­ин</w:t>
      </w:r>
      <w:r w:rsidRPr="00F63254">
        <w:rPr>
          <w:rFonts w:ascii="Times New Roman" w:hAnsi="Times New Roman"/>
          <w:spacing w:val="-2"/>
          <w:sz w:val="28"/>
          <w:szCs w:val="28"/>
        </w:rPr>
        <w:t>);</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безударные окончания имён прилагательных;</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pacing w:val="2"/>
          <w:sz w:val="28"/>
          <w:szCs w:val="28"/>
        </w:rPr>
        <w:t>раздельное написание предлогов с личными местоиме</w:t>
      </w:r>
      <w:r w:rsidRPr="00F63254">
        <w:rPr>
          <w:rFonts w:ascii="Times New Roman" w:hAnsi="Times New Roman"/>
          <w:sz w:val="28"/>
          <w:szCs w:val="28"/>
        </w:rPr>
        <w:t>ниями;</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b/>
          <w:bCs/>
          <w:i/>
          <w:iCs/>
          <w:sz w:val="28"/>
          <w:szCs w:val="28"/>
        </w:rPr>
        <w:t xml:space="preserve">не </w:t>
      </w:r>
      <w:r w:rsidRPr="00F63254">
        <w:rPr>
          <w:rFonts w:ascii="Times New Roman" w:hAnsi="Times New Roman"/>
          <w:sz w:val="28"/>
          <w:szCs w:val="28"/>
        </w:rPr>
        <w:t>с глаголами;</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мягкий знак после шипящих на конце глаголов в форме 2­го лица единственного числа (</w:t>
      </w:r>
      <w:r w:rsidRPr="00F63254">
        <w:rPr>
          <w:rFonts w:ascii="Times New Roman" w:hAnsi="Times New Roman"/>
          <w:b/>
          <w:bCs/>
          <w:i/>
          <w:iCs/>
          <w:sz w:val="28"/>
          <w:szCs w:val="28"/>
        </w:rPr>
        <w:t>пишешь, учишь</w:t>
      </w:r>
      <w:r w:rsidRPr="00F63254">
        <w:rPr>
          <w:rFonts w:ascii="Times New Roman" w:hAnsi="Times New Roman"/>
          <w:sz w:val="28"/>
          <w:szCs w:val="28"/>
        </w:rPr>
        <w:t>);</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мягкий знак в глаголах в сочетании ­</w:t>
      </w:r>
      <w:proofErr w:type="spellStart"/>
      <w:r w:rsidRPr="00F63254">
        <w:rPr>
          <w:rFonts w:ascii="Times New Roman" w:hAnsi="Times New Roman"/>
          <w:b/>
          <w:bCs/>
          <w:i/>
          <w:iCs/>
          <w:sz w:val="28"/>
          <w:szCs w:val="28"/>
        </w:rPr>
        <w:t>ться</w:t>
      </w:r>
      <w:proofErr w:type="spellEnd"/>
      <w:r w:rsidRPr="00F63254">
        <w:rPr>
          <w:rFonts w:ascii="Times New Roman" w:hAnsi="Times New Roman"/>
          <w:sz w:val="28"/>
          <w:szCs w:val="28"/>
        </w:rPr>
        <w:t>;</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iCs/>
          <w:sz w:val="28"/>
          <w:szCs w:val="28"/>
        </w:rPr>
        <w:t>безударные личные окончания глаголов</w:t>
      </w:r>
      <w:r w:rsidRPr="00F63254">
        <w:rPr>
          <w:rFonts w:ascii="Times New Roman" w:hAnsi="Times New Roman"/>
          <w:sz w:val="28"/>
          <w:szCs w:val="28"/>
        </w:rPr>
        <w:t>;</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раздельное написание предлогов с другими словами;</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знаки препинания в конце предложения: точка, вопросительный и восклицательный знаки;</w:t>
      </w:r>
    </w:p>
    <w:p w:rsidR="00951472" w:rsidRPr="00F63254" w:rsidRDefault="00951472" w:rsidP="006D338D">
      <w:pPr>
        <w:pStyle w:val="af1"/>
        <w:spacing w:line="240" w:lineRule="auto"/>
        <w:ind w:firstLine="709"/>
        <w:rPr>
          <w:rFonts w:ascii="Times New Roman" w:hAnsi="Times New Roman"/>
          <w:b/>
          <w:bCs/>
          <w:sz w:val="28"/>
          <w:szCs w:val="28"/>
        </w:rPr>
      </w:pPr>
      <w:r w:rsidRPr="00F63254">
        <w:rPr>
          <w:rFonts w:ascii="Times New Roman" w:hAnsi="Times New Roman"/>
          <w:sz w:val="28"/>
          <w:szCs w:val="28"/>
        </w:rPr>
        <w:t>знаки препинания (запятая) в предложениях с однородными членами.</w:t>
      </w:r>
    </w:p>
    <w:p w:rsidR="00951472" w:rsidRPr="00F63254" w:rsidRDefault="00951472" w:rsidP="006D338D">
      <w:pPr>
        <w:spacing w:after="0" w:line="240" w:lineRule="auto"/>
        <w:ind w:firstLine="709"/>
        <w:jc w:val="both"/>
        <w:rPr>
          <w:rFonts w:ascii="Times New Roman" w:hAnsi="Times New Roman" w:cs="Times New Roman"/>
          <w:b/>
          <w:i/>
          <w:sz w:val="28"/>
          <w:szCs w:val="28"/>
        </w:rPr>
      </w:pPr>
      <w:r w:rsidRPr="00F63254">
        <w:rPr>
          <w:rFonts w:ascii="Times New Roman" w:hAnsi="Times New Roman" w:cs="Times New Roman"/>
          <w:b/>
          <w:i/>
          <w:sz w:val="28"/>
          <w:szCs w:val="28"/>
        </w:rPr>
        <w:t>Развитие речи</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Осознание </w:t>
      </w:r>
      <w:proofErr w:type="gramStart"/>
      <w:r w:rsidRPr="00F63254">
        <w:rPr>
          <w:rFonts w:ascii="Times New Roman" w:hAnsi="Times New Roman"/>
          <w:spacing w:val="2"/>
          <w:sz w:val="28"/>
          <w:szCs w:val="28"/>
        </w:rPr>
        <w:t>ситуации</w:t>
      </w:r>
      <w:proofErr w:type="gramEnd"/>
      <w:r w:rsidRPr="00F63254">
        <w:rPr>
          <w:rFonts w:ascii="Times New Roman" w:hAnsi="Times New Roman"/>
          <w:spacing w:val="2"/>
          <w:sz w:val="28"/>
          <w:szCs w:val="28"/>
        </w:rPr>
        <w:t xml:space="preserve"> общения: с </w:t>
      </w:r>
      <w:proofErr w:type="gramStart"/>
      <w:r w:rsidRPr="00F63254">
        <w:rPr>
          <w:rFonts w:ascii="Times New Roman" w:hAnsi="Times New Roman"/>
          <w:spacing w:val="2"/>
          <w:sz w:val="28"/>
          <w:szCs w:val="28"/>
        </w:rPr>
        <w:t>какой</w:t>
      </w:r>
      <w:proofErr w:type="gramEnd"/>
      <w:r w:rsidRPr="00F63254">
        <w:rPr>
          <w:rFonts w:ascii="Times New Roman" w:hAnsi="Times New Roman"/>
          <w:spacing w:val="2"/>
          <w:sz w:val="28"/>
          <w:szCs w:val="28"/>
        </w:rPr>
        <w:t xml:space="preserve"> </w:t>
      </w:r>
      <w:r w:rsidRPr="00F63254">
        <w:rPr>
          <w:rFonts w:ascii="Times New Roman" w:hAnsi="Times New Roman"/>
          <w:sz w:val="28"/>
          <w:szCs w:val="28"/>
        </w:rPr>
        <w:t>целью, с кем и где происходит общение.</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951472" w:rsidRPr="00F63254" w:rsidRDefault="00951472" w:rsidP="006D338D">
      <w:pPr>
        <w:pStyle w:val="af"/>
        <w:spacing w:line="240" w:lineRule="auto"/>
        <w:ind w:firstLine="709"/>
        <w:rPr>
          <w:rFonts w:ascii="Times New Roman" w:hAnsi="Times New Roman"/>
          <w:spacing w:val="-2"/>
          <w:sz w:val="28"/>
          <w:szCs w:val="28"/>
        </w:rPr>
      </w:pPr>
      <w:r w:rsidRPr="00F63254">
        <w:rPr>
          <w:rFonts w:ascii="Times New Roman" w:hAnsi="Times New Roman"/>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Практическое овладение устными монологическими выска</w:t>
      </w:r>
      <w:r w:rsidRPr="00F63254">
        <w:rPr>
          <w:rFonts w:ascii="Times New Roman" w:hAnsi="Times New Roman"/>
          <w:sz w:val="28"/>
          <w:szCs w:val="28"/>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F63254">
        <w:rPr>
          <w:rFonts w:ascii="Times New Roman" w:hAnsi="Times New Roman"/>
          <w:iCs/>
          <w:sz w:val="28"/>
          <w:szCs w:val="28"/>
        </w:rPr>
        <w:t>абзацев</w:t>
      </w:r>
      <w:r w:rsidRPr="00F63254">
        <w:rPr>
          <w:rFonts w:ascii="Times New Roman" w:hAnsi="Times New Roman"/>
          <w:sz w:val="28"/>
          <w:szCs w:val="28"/>
        </w:rPr>
        <w:t>).</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Комплексная работа над структурой текста: </w:t>
      </w:r>
      <w:proofErr w:type="spellStart"/>
      <w:r w:rsidRPr="00F63254">
        <w:rPr>
          <w:rFonts w:ascii="Times New Roman" w:hAnsi="Times New Roman"/>
          <w:sz w:val="28"/>
          <w:szCs w:val="28"/>
        </w:rPr>
        <w:t>озаглавливание</w:t>
      </w:r>
      <w:proofErr w:type="spellEnd"/>
      <w:r w:rsidRPr="00F63254">
        <w:rPr>
          <w:rFonts w:ascii="Times New Roman" w:hAnsi="Times New Roman"/>
          <w:sz w:val="28"/>
          <w:szCs w:val="28"/>
        </w:rPr>
        <w:t>, корректирование порядка предложений и частей текста (</w:t>
      </w:r>
      <w:r w:rsidRPr="00F63254">
        <w:rPr>
          <w:rFonts w:ascii="Times New Roman" w:hAnsi="Times New Roman"/>
          <w:iCs/>
          <w:sz w:val="28"/>
          <w:szCs w:val="28"/>
        </w:rPr>
        <w:t>абзацев</w:t>
      </w:r>
      <w:r w:rsidRPr="00F63254">
        <w:rPr>
          <w:rFonts w:ascii="Times New Roman" w:hAnsi="Times New Roman"/>
          <w:sz w:val="28"/>
          <w:szCs w:val="28"/>
        </w:rPr>
        <w:t xml:space="preserve">). План текста. Составление планов к данным текстам. </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Типы текстов: описание, повествование, рассуждение, их особенности.</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Знакомство с жанрами письма и поздравления.</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Создание собственных текстов и корректирование заданных </w:t>
      </w:r>
      <w:r w:rsidRPr="00F63254">
        <w:rPr>
          <w:rFonts w:ascii="Times New Roman" w:hAnsi="Times New Roman"/>
          <w:sz w:val="28"/>
          <w:szCs w:val="28"/>
        </w:rPr>
        <w:t>текстов с учётом точности, правильности, богатства и выра</w:t>
      </w:r>
      <w:r w:rsidRPr="00F63254">
        <w:rPr>
          <w:rFonts w:ascii="Times New Roman" w:hAnsi="Times New Roman"/>
          <w:spacing w:val="2"/>
          <w:sz w:val="28"/>
          <w:szCs w:val="28"/>
        </w:rPr>
        <w:t xml:space="preserve">зительности письменной речи; </w:t>
      </w:r>
      <w:r w:rsidRPr="00F63254">
        <w:rPr>
          <w:rFonts w:ascii="Times New Roman" w:hAnsi="Times New Roman"/>
          <w:iCs/>
          <w:spacing w:val="2"/>
          <w:sz w:val="28"/>
          <w:szCs w:val="28"/>
        </w:rPr>
        <w:t xml:space="preserve">использование в текстах </w:t>
      </w:r>
      <w:r w:rsidRPr="00F63254">
        <w:rPr>
          <w:rFonts w:ascii="Times New Roman" w:hAnsi="Times New Roman"/>
          <w:iCs/>
          <w:sz w:val="28"/>
          <w:szCs w:val="28"/>
        </w:rPr>
        <w:t>синонимов и антонимов</w:t>
      </w:r>
      <w:r w:rsidRPr="00F63254">
        <w:rPr>
          <w:rFonts w:ascii="Times New Roman" w:hAnsi="Times New Roman"/>
          <w:sz w:val="28"/>
          <w:szCs w:val="28"/>
        </w:rPr>
        <w:t>.</w:t>
      </w:r>
    </w:p>
    <w:p w:rsidR="00951472" w:rsidRPr="00F63254" w:rsidRDefault="00951472" w:rsidP="006D338D">
      <w:pPr>
        <w:pStyle w:val="af"/>
        <w:spacing w:line="240" w:lineRule="auto"/>
        <w:ind w:firstLine="709"/>
        <w:rPr>
          <w:rFonts w:ascii="Times New Roman" w:hAnsi="Times New Roman"/>
          <w:spacing w:val="-4"/>
          <w:sz w:val="28"/>
          <w:szCs w:val="28"/>
        </w:rPr>
      </w:pPr>
      <w:r w:rsidRPr="00F63254">
        <w:rPr>
          <w:rFonts w:ascii="Times New Roman" w:hAnsi="Times New Roman"/>
          <w:sz w:val="28"/>
          <w:szCs w:val="28"/>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951472" w:rsidRPr="00081B14" w:rsidRDefault="00951472" w:rsidP="006D338D">
      <w:pPr>
        <w:spacing w:after="0" w:line="240" w:lineRule="auto"/>
        <w:jc w:val="center"/>
        <w:rPr>
          <w:rFonts w:ascii="Times New Roman" w:hAnsi="Times New Roman" w:cs="Times New Roman"/>
          <w:b/>
          <w:i/>
          <w:sz w:val="28"/>
          <w:szCs w:val="28"/>
        </w:rPr>
      </w:pPr>
      <w:r w:rsidRPr="00081B14">
        <w:rPr>
          <w:rFonts w:ascii="Times New Roman" w:hAnsi="Times New Roman" w:cs="Times New Roman"/>
          <w:b/>
          <w:i/>
          <w:sz w:val="28"/>
          <w:szCs w:val="28"/>
        </w:rPr>
        <w:lastRenderedPageBreak/>
        <w:t>2. Литературное чтение</w:t>
      </w:r>
    </w:p>
    <w:p w:rsidR="00951472" w:rsidRPr="00F63254" w:rsidRDefault="00951472" w:rsidP="006D338D">
      <w:pPr>
        <w:pStyle w:val="af"/>
        <w:spacing w:line="240" w:lineRule="auto"/>
        <w:ind w:firstLine="709"/>
        <w:rPr>
          <w:rFonts w:ascii="Times New Roman" w:hAnsi="Times New Roman"/>
          <w:b/>
          <w:bCs/>
          <w:i/>
          <w:iCs/>
          <w:sz w:val="28"/>
          <w:szCs w:val="28"/>
        </w:rPr>
      </w:pPr>
      <w:r w:rsidRPr="00F63254">
        <w:rPr>
          <w:rFonts w:ascii="Times New Roman" w:hAnsi="Times New Roman"/>
          <w:b/>
          <w:bCs/>
          <w:i/>
          <w:iCs/>
          <w:sz w:val="28"/>
          <w:szCs w:val="28"/>
        </w:rPr>
        <w:t>Виды речевой и читательской деятельности</w:t>
      </w:r>
    </w:p>
    <w:p w:rsidR="00951472" w:rsidRPr="00F63254" w:rsidRDefault="00951472" w:rsidP="006D338D">
      <w:pPr>
        <w:pStyle w:val="af"/>
        <w:spacing w:line="240" w:lineRule="auto"/>
        <w:ind w:firstLine="709"/>
        <w:rPr>
          <w:rFonts w:ascii="Times New Roman" w:hAnsi="Times New Roman"/>
          <w:sz w:val="28"/>
          <w:szCs w:val="28"/>
        </w:rPr>
      </w:pPr>
      <w:proofErr w:type="spellStart"/>
      <w:r w:rsidRPr="00F63254">
        <w:rPr>
          <w:rFonts w:ascii="Times New Roman" w:hAnsi="Times New Roman"/>
          <w:b/>
          <w:bCs/>
          <w:sz w:val="28"/>
          <w:szCs w:val="28"/>
        </w:rPr>
        <w:t>Аудирование</w:t>
      </w:r>
      <w:proofErr w:type="spellEnd"/>
      <w:r w:rsidRPr="00F63254">
        <w:rPr>
          <w:rFonts w:ascii="Times New Roman" w:hAnsi="Times New Roman"/>
          <w:b/>
          <w:bCs/>
          <w:sz w:val="28"/>
          <w:szCs w:val="28"/>
        </w:rPr>
        <w:t xml:space="preserve"> (слушание). </w:t>
      </w:r>
      <w:r w:rsidRPr="00F63254">
        <w:rPr>
          <w:rFonts w:ascii="Times New Roman" w:hAnsi="Times New Roman"/>
          <w:sz w:val="28"/>
          <w:szCs w:val="28"/>
        </w:rPr>
        <w:t xml:space="preserve">Восприятие на слух звучащей речи (высказывание собеседника, чтение различных текстов). </w:t>
      </w:r>
      <w:r w:rsidRPr="00F63254">
        <w:rPr>
          <w:rFonts w:ascii="Times New Roman" w:hAnsi="Times New Roman"/>
          <w:spacing w:val="2"/>
          <w:sz w:val="28"/>
          <w:szCs w:val="28"/>
        </w:rPr>
        <w:t xml:space="preserve">Адекватное понимание содержания звучащей речи, умение </w:t>
      </w:r>
      <w:r w:rsidRPr="00F63254">
        <w:rPr>
          <w:rFonts w:ascii="Times New Roman" w:hAnsi="Times New Roman"/>
          <w:sz w:val="28"/>
          <w:szCs w:val="28"/>
        </w:rPr>
        <w:t xml:space="preserve">отвечать на вопросы по содержанию услышанного произведения, определение последовательности событий, осознание </w:t>
      </w:r>
      <w:r w:rsidRPr="00F63254">
        <w:rPr>
          <w:rFonts w:ascii="Times New Roman" w:hAnsi="Times New Roman"/>
          <w:spacing w:val="2"/>
          <w:sz w:val="28"/>
          <w:szCs w:val="28"/>
        </w:rPr>
        <w:t xml:space="preserve">цели речевого высказывания, умение задавать вопрос по услышанному учебному, </w:t>
      </w:r>
      <w:proofErr w:type="spellStart"/>
      <w:r w:rsidRPr="00F63254">
        <w:rPr>
          <w:rFonts w:ascii="Times New Roman" w:hAnsi="Times New Roman"/>
          <w:spacing w:val="2"/>
          <w:sz w:val="28"/>
          <w:szCs w:val="28"/>
        </w:rPr>
        <w:t>научно</w:t>
      </w:r>
      <w:r w:rsidRPr="00F63254">
        <w:rPr>
          <w:rFonts w:ascii="Times New Roman" w:hAnsi="Times New Roman"/>
          <w:spacing w:val="2"/>
          <w:sz w:val="28"/>
          <w:szCs w:val="28"/>
        </w:rPr>
        <w:noBreakHyphen/>
        <w:t>познавательному</w:t>
      </w:r>
      <w:proofErr w:type="spellEnd"/>
      <w:r w:rsidRPr="00F63254">
        <w:rPr>
          <w:rFonts w:ascii="Times New Roman" w:hAnsi="Times New Roman"/>
          <w:spacing w:val="2"/>
          <w:sz w:val="28"/>
          <w:szCs w:val="28"/>
        </w:rPr>
        <w:t xml:space="preserve"> и художе</w:t>
      </w:r>
      <w:r w:rsidRPr="00F63254">
        <w:rPr>
          <w:rFonts w:ascii="Times New Roman" w:hAnsi="Times New Roman"/>
          <w:sz w:val="28"/>
          <w:szCs w:val="28"/>
        </w:rPr>
        <w:t>ственному произведению.</w:t>
      </w:r>
    </w:p>
    <w:p w:rsidR="00951472" w:rsidRPr="00F63254" w:rsidRDefault="00951472" w:rsidP="006D338D">
      <w:pPr>
        <w:pStyle w:val="af"/>
        <w:spacing w:line="240" w:lineRule="auto"/>
        <w:ind w:firstLine="709"/>
        <w:rPr>
          <w:rFonts w:ascii="Times New Roman" w:hAnsi="Times New Roman"/>
          <w:b/>
          <w:bCs/>
          <w:i/>
          <w:iCs/>
          <w:sz w:val="28"/>
          <w:szCs w:val="28"/>
        </w:rPr>
      </w:pPr>
      <w:r w:rsidRPr="00F63254">
        <w:rPr>
          <w:rFonts w:ascii="Times New Roman" w:hAnsi="Times New Roman"/>
          <w:b/>
          <w:bCs/>
          <w:i/>
          <w:iCs/>
          <w:sz w:val="28"/>
          <w:szCs w:val="28"/>
        </w:rPr>
        <w:t>Чтение</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z w:val="28"/>
          <w:szCs w:val="28"/>
        </w:rPr>
        <w:t>Чтение вслух.</w:t>
      </w:r>
      <w:r w:rsidRPr="00F63254">
        <w:rPr>
          <w:rFonts w:ascii="Times New Roman" w:hAnsi="Times New Roman"/>
          <w:sz w:val="28"/>
          <w:szCs w:val="28"/>
        </w:rPr>
        <w:t xml:space="preserve"> Постепенный переход от слогового к плав</w:t>
      </w:r>
      <w:r w:rsidRPr="00F63254">
        <w:rPr>
          <w:rFonts w:ascii="Times New Roman" w:hAnsi="Times New Roman"/>
          <w:spacing w:val="2"/>
          <w:sz w:val="28"/>
          <w:szCs w:val="28"/>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F63254">
        <w:rPr>
          <w:rFonts w:ascii="Times New Roman" w:hAnsi="Times New Roman"/>
          <w:sz w:val="28"/>
          <w:szCs w:val="28"/>
        </w:rPr>
        <w:t xml:space="preserve">с интонационным выделением знаков препинания. </w:t>
      </w:r>
    </w:p>
    <w:p w:rsidR="00951472" w:rsidRPr="00F63254" w:rsidRDefault="00951472" w:rsidP="006D338D">
      <w:pPr>
        <w:pStyle w:val="af"/>
        <w:spacing w:line="240" w:lineRule="auto"/>
        <w:ind w:firstLine="709"/>
        <w:rPr>
          <w:rFonts w:ascii="Times New Roman" w:hAnsi="Times New Roman"/>
          <w:spacing w:val="-2"/>
          <w:sz w:val="28"/>
          <w:szCs w:val="28"/>
        </w:rPr>
      </w:pPr>
      <w:r w:rsidRPr="00F63254">
        <w:rPr>
          <w:rFonts w:ascii="Times New Roman" w:hAnsi="Times New Roman"/>
          <w:b/>
          <w:bCs/>
          <w:sz w:val="28"/>
          <w:szCs w:val="28"/>
        </w:rPr>
        <w:t>Чтение про себя.</w:t>
      </w:r>
      <w:r w:rsidRPr="00F63254">
        <w:rPr>
          <w:rFonts w:ascii="Times New Roman" w:hAnsi="Times New Roman"/>
          <w:sz w:val="28"/>
          <w:szCs w:val="28"/>
        </w:rPr>
        <w:t xml:space="preserve"> Осознание смысла произведения при </w:t>
      </w:r>
      <w:r w:rsidRPr="00F63254">
        <w:rPr>
          <w:rFonts w:ascii="Times New Roman" w:hAnsi="Times New Roman"/>
          <w:spacing w:val="-2"/>
          <w:sz w:val="28"/>
          <w:szCs w:val="28"/>
        </w:rPr>
        <w:t xml:space="preserve">чтении про себя (доступных по объёму и жанру произведений). Умение находить в тексте необходимую информацию. </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z w:val="28"/>
          <w:szCs w:val="28"/>
        </w:rPr>
        <w:t>Работа с разными видами текста.</w:t>
      </w:r>
      <w:r w:rsidRPr="00F63254">
        <w:rPr>
          <w:rFonts w:ascii="Times New Roman" w:hAnsi="Times New Roman"/>
          <w:sz w:val="28"/>
          <w:szCs w:val="28"/>
        </w:rPr>
        <w:t xml:space="preserve"> Общее представление </w:t>
      </w:r>
      <w:r w:rsidRPr="00F63254">
        <w:rPr>
          <w:rFonts w:ascii="Times New Roman" w:hAnsi="Times New Roman"/>
          <w:spacing w:val="2"/>
          <w:sz w:val="28"/>
          <w:szCs w:val="28"/>
        </w:rPr>
        <w:t xml:space="preserve">о разных видах текста: </w:t>
      </w:r>
      <w:proofErr w:type="gramStart"/>
      <w:r w:rsidRPr="00F63254">
        <w:rPr>
          <w:rFonts w:ascii="Times New Roman" w:hAnsi="Times New Roman"/>
          <w:spacing w:val="2"/>
          <w:sz w:val="28"/>
          <w:szCs w:val="28"/>
        </w:rPr>
        <w:t>художественный</w:t>
      </w:r>
      <w:proofErr w:type="gramEnd"/>
      <w:r w:rsidRPr="00F63254">
        <w:rPr>
          <w:rFonts w:ascii="Times New Roman" w:hAnsi="Times New Roman"/>
          <w:spacing w:val="2"/>
          <w:sz w:val="28"/>
          <w:szCs w:val="28"/>
        </w:rPr>
        <w:t xml:space="preserve">, учебный, научно-популярный, их сравнение. </w:t>
      </w:r>
      <w:r w:rsidRPr="00F63254">
        <w:rPr>
          <w:rFonts w:ascii="Times New Roman" w:hAnsi="Times New Roman"/>
          <w:sz w:val="28"/>
          <w:szCs w:val="28"/>
        </w:rPr>
        <w:t>Определение целей создания этих видов текста. Особенности фольклорного текста.</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Самостоятельное </w:t>
      </w:r>
      <w:r w:rsidRPr="00F63254">
        <w:rPr>
          <w:rFonts w:ascii="Times New Roman" w:hAnsi="Times New Roman"/>
          <w:sz w:val="28"/>
          <w:szCs w:val="28"/>
        </w:rPr>
        <w:t xml:space="preserve">деление текста на смысловые части, их </w:t>
      </w:r>
      <w:proofErr w:type="spellStart"/>
      <w:r w:rsidRPr="00F63254">
        <w:rPr>
          <w:rFonts w:ascii="Times New Roman" w:hAnsi="Times New Roman"/>
          <w:sz w:val="28"/>
          <w:szCs w:val="28"/>
        </w:rPr>
        <w:t>озаглавливание</w:t>
      </w:r>
      <w:proofErr w:type="spellEnd"/>
      <w:r w:rsidRPr="00F63254">
        <w:rPr>
          <w:rFonts w:ascii="Times New Roman" w:hAnsi="Times New Roman"/>
          <w:sz w:val="28"/>
          <w:szCs w:val="28"/>
        </w:rPr>
        <w:t>. Умение работать с разными видами информации.</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Участие в коллективном обсуждении: умение отвечать </w:t>
      </w:r>
      <w:r w:rsidRPr="00F63254">
        <w:rPr>
          <w:rFonts w:ascii="Times New Roman" w:hAnsi="Times New Roman"/>
          <w:sz w:val="28"/>
          <w:szCs w:val="28"/>
        </w:rPr>
        <w:t xml:space="preserve">на вопросы, выступать по теме, слушать выступления товарищей, дополнять ответы по ходу беседы, используя текст. Привлечение справочных и </w:t>
      </w:r>
      <w:proofErr w:type="spellStart"/>
      <w:r w:rsidRPr="00F63254">
        <w:rPr>
          <w:rFonts w:ascii="Times New Roman" w:hAnsi="Times New Roman"/>
          <w:sz w:val="28"/>
          <w:szCs w:val="28"/>
        </w:rPr>
        <w:t>иллюстративно­изобразительных</w:t>
      </w:r>
      <w:proofErr w:type="spellEnd"/>
      <w:r w:rsidRPr="00F63254">
        <w:rPr>
          <w:rFonts w:ascii="Times New Roman" w:hAnsi="Times New Roman"/>
          <w:sz w:val="28"/>
          <w:szCs w:val="28"/>
        </w:rPr>
        <w:t xml:space="preserve"> материалов.</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pacing w:val="2"/>
          <w:sz w:val="28"/>
          <w:szCs w:val="28"/>
        </w:rPr>
        <w:t>Библиографическая культура.</w:t>
      </w:r>
      <w:r w:rsidRPr="00F63254">
        <w:rPr>
          <w:rFonts w:ascii="Times New Roman" w:hAnsi="Times New Roman"/>
          <w:spacing w:val="2"/>
          <w:sz w:val="28"/>
          <w:szCs w:val="28"/>
        </w:rPr>
        <w:t xml:space="preserve"> Книга как особый вид </w:t>
      </w:r>
      <w:r w:rsidRPr="00F63254">
        <w:rPr>
          <w:rFonts w:ascii="Times New Roman" w:hAnsi="Times New Roman"/>
          <w:sz w:val="28"/>
          <w:szCs w:val="28"/>
        </w:rPr>
        <w:t xml:space="preserve">искусства. Книга как источник необходимых знаний. Книга учебная, художественная, справочная. Элементы </w:t>
      </w:r>
      <w:r w:rsidRPr="00F63254">
        <w:rPr>
          <w:rFonts w:ascii="Times New Roman" w:hAnsi="Times New Roman"/>
          <w:spacing w:val="2"/>
          <w:sz w:val="28"/>
          <w:szCs w:val="28"/>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F63254">
        <w:rPr>
          <w:rFonts w:ascii="Times New Roman" w:hAnsi="Times New Roman"/>
          <w:sz w:val="28"/>
          <w:szCs w:val="28"/>
        </w:rPr>
        <w:t xml:space="preserve">её </w:t>
      </w:r>
      <w:proofErr w:type="spellStart"/>
      <w:r w:rsidRPr="00F63254">
        <w:rPr>
          <w:rFonts w:ascii="Times New Roman" w:hAnsi="Times New Roman"/>
          <w:sz w:val="28"/>
          <w:szCs w:val="28"/>
        </w:rPr>
        <w:t>справочно­иллюстративный</w:t>
      </w:r>
      <w:proofErr w:type="spellEnd"/>
      <w:r w:rsidRPr="00F63254">
        <w:rPr>
          <w:rFonts w:ascii="Times New Roman" w:hAnsi="Times New Roman"/>
          <w:sz w:val="28"/>
          <w:szCs w:val="28"/>
        </w:rPr>
        <w:t xml:space="preserve"> материал).</w:t>
      </w:r>
    </w:p>
    <w:p w:rsidR="00951472" w:rsidRPr="00F63254" w:rsidRDefault="00951472" w:rsidP="006D338D">
      <w:pPr>
        <w:pStyle w:val="af"/>
        <w:spacing w:line="240" w:lineRule="auto"/>
        <w:ind w:firstLine="709"/>
        <w:rPr>
          <w:rFonts w:ascii="Times New Roman" w:hAnsi="Times New Roman"/>
          <w:sz w:val="28"/>
          <w:szCs w:val="28"/>
        </w:rPr>
      </w:pPr>
      <w:proofErr w:type="gramStart"/>
      <w:r w:rsidRPr="00F63254">
        <w:rPr>
          <w:rFonts w:ascii="Times New Roman" w:hAnsi="Times New Roman"/>
          <w:spacing w:val="-2"/>
          <w:sz w:val="28"/>
          <w:szCs w:val="28"/>
        </w:rPr>
        <w:t xml:space="preserve">Типы книг (изданий): </w:t>
      </w:r>
      <w:proofErr w:type="spellStart"/>
      <w:r w:rsidRPr="00F63254">
        <w:rPr>
          <w:rFonts w:ascii="Times New Roman" w:hAnsi="Times New Roman"/>
          <w:spacing w:val="-2"/>
          <w:sz w:val="28"/>
          <w:szCs w:val="28"/>
        </w:rPr>
        <w:t>книга</w:t>
      </w:r>
      <w:r w:rsidRPr="00F63254">
        <w:rPr>
          <w:rFonts w:ascii="Times New Roman" w:hAnsi="Times New Roman"/>
          <w:spacing w:val="-2"/>
          <w:sz w:val="28"/>
          <w:szCs w:val="28"/>
        </w:rPr>
        <w:noBreakHyphen/>
        <w:t>произведение</w:t>
      </w:r>
      <w:proofErr w:type="spellEnd"/>
      <w:r w:rsidRPr="00F63254">
        <w:rPr>
          <w:rFonts w:ascii="Times New Roman" w:hAnsi="Times New Roman"/>
          <w:spacing w:val="-2"/>
          <w:sz w:val="28"/>
          <w:szCs w:val="28"/>
        </w:rPr>
        <w:t xml:space="preserve">, </w:t>
      </w:r>
      <w:proofErr w:type="spellStart"/>
      <w:r w:rsidRPr="00F63254">
        <w:rPr>
          <w:rFonts w:ascii="Times New Roman" w:hAnsi="Times New Roman"/>
          <w:spacing w:val="-2"/>
          <w:sz w:val="28"/>
          <w:szCs w:val="28"/>
        </w:rPr>
        <w:t>книга</w:t>
      </w:r>
      <w:r w:rsidRPr="00F63254">
        <w:rPr>
          <w:rFonts w:ascii="Times New Roman" w:hAnsi="Times New Roman"/>
          <w:spacing w:val="-2"/>
          <w:sz w:val="28"/>
          <w:szCs w:val="28"/>
        </w:rPr>
        <w:noBreakHyphen/>
        <w:t>сборник</w:t>
      </w:r>
      <w:proofErr w:type="spellEnd"/>
      <w:r w:rsidRPr="00F63254">
        <w:rPr>
          <w:rFonts w:ascii="Times New Roman" w:hAnsi="Times New Roman"/>
          <w:spacing w:val="-2"/>
          <w:sz w:val="28"/>
          <w:szCs w:val="28"/>
        </w:rPr>
        <w:t xml:space="preserve">, </w:t>
      </w:r>
      <w:r w:rsidRPr="00F63254">
        <w:rPr>
          <w:rFonts w:ascii="Times New Roman" w:hAnsi="Times New Roman"/>
          <w:sz w:val="28"/>
          <w:szCs w:val="28"/>
        </w:rPr>
        <w:t>собрание сочинений, периодическая печать, справочные издания (справочники, словари, энциклопедии).</w:t>
      </w:r>
      <w:proofErr w:type="gramEnd"/>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Выбор книг на основе рекомендованного списка, кар</w:t>
      </w:r>
      <w:r w:rsidRPr="00F63254">
        <w:rPr>
          <w:rFonts w:ascii="Times New Roman" w:hAnsi="Times New Roman"/>
          <w:sz w:val="28"/>
          <w:szCs w:val="28"/>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z w:val="28"/>
          <w:szCs w:val="28"/>
        </w:rPr>
        <w:t>Работа с текстом художественного произведения.</w:t>
      </w:r>
      <w:r w:rsidRPr="00F63254">
        <w:rPr>
          <w:rFonts w:ascii="Times New Roman" w:hAnsi="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w:t>
      </w:r>
      <w:r w:rsidRPr="00F63254">
        <w:rPr>
          <w:rFonts w:ascii="Times New Roman" w:hAnsi="Times New Roman"/>
          <w:spacing w:val="2"/>
          <w:sz w:val="28"/>
          <w:szCs w:val="28"/>
        </w:rPr>
        <w:t>текста: своеобразие выразительных средств языка (с помо</w:t>
      </w:r>
      <w:r w:rsidRPr="00F63254">
        <w:rPr>
          <w:rFonts w:ascii="Times New Roman" w:hAnsi="Times New Roman"/>
          <w:sz w:val="28"/>
          <w:szCs w:val="28"/>
        </w:rPr>
        <w:t>щью учителя). Осознание того, что фольклор есть выражение общечеловеческих нравственных правил и отношений.</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lastRenderedPageBreak/>
        <w:t>Понимание нравственного содержания прочитанного, осоз</w:t>
      </w:r>
      <w:r w:rsidRPr="00F63254">
        <w:rPr>
          <w:rFonts w:ascii="Times New Roman" w:hAnsi="Times New Roman"/>
          <w:sz w:val="28"/>
          <w:szCs w:val="28"/>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F63254">
        <w:rPr>
          <w:rFonts w:ascii="Times New Roman" w:hAnsi="Times New Roman"/>
          <w:spacing w:val="2"/>
          <w:sz w:val="28"/>
          <w:szCs w:val="28"/>
        </w:rPr>
        <w:t xml:space="preserve">воспроизведение текста с использованием выразительных средств языка: последовательное воспроизведение эпизода </w:t>
      </w:r>
      <w:r w:rsidRPr="00F63254">
        <w:rPr>
          <w:rFonts w:ascii="Times New Roman" w:hAnsi="Times New Roman"/>
          <w:sz w:val="28"/>
          <w:szCs w:val="28"/>
        </w:rPr>
        <w:t xml:space="preserve">с </w:t>
      </w:r>
      <w:r w:rsidRPr="00F63254">
        <w:rPr>
          <w:rFonts w:ascii="Times New Roman" w:hAnsi="Times New Roman"/>
          <w:spacing w:val="2"/>
          <w:sz w:val="28"/>
          <w:szCs w:val="28"/>
        </w:rPr>
        <w:t xml:space="preserve">использованием специфической для данного произведения лексики (по вопросам учителя), рассказ по иллюстрациям, </w:t>
      </w:r>
      <w:r w:rsidRPr="00F63254">
        <w:rPr>
          <w:rFonts w:ascii="Times New Roman" w:hAnsi="Times New Roman"/>
          <w:sz w:val="28"/>
          <w:szCs w:val="28"/>
        </w:rPr>
        <w:t>пересказ.</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Характеристика героя произведения. Нахож</w:t>
      </w:r>
      <w:r w:rsidRPr="00F63254">
        <w:rPr>
          <w:rFonts w:ascii="Times New Roman" w:hAnsi="Times New Roman"/>
          <w:spacing w:val="2"/>
          <w:sz w:val="28"/>
          <w:szCs w:val="28"/>
        </w:rPr>
        <w:t xml:space="preserve">дение в тексте слов и выражений, характеризующих героя </w:t>
      </w:r>
      <w:r w:rsidRPr="00F63254">
        <w:rPr>
          <w:rFonts w:ascii="Times New Roman" w:hAnsi="Times New Roman"/>
          <w:sz w:val="28"/>
          <w:szCs w:val="28"/>
        </w:rPr>
        <w:t xml:space="preserve">и событие. Анализ (с помощью учителя), мотивы поступка </w:t>
      </w:r>
      <w:r w:rsidRPr="00F63254">
        <w:rPr>
          <w:rFonts w:ascii="Times New Roman" w:hAnsi="Times New Roman"/>
          <w:spacing w:val="2"/>
          <w:sz w:val="28"/>
          <w:szCs w:val="28"/>
        </w:rPr>
        <w:t xml:space="preserve">персонажа. Сопоставление поступков героев по аналогии </w:t>
      </w:r>
      <w:r w:rsidRPr="00F63254">
        <w:rPr>
          <w:rFonts w:ascii="Times New Roman" w:hAnsi="Times New Roman"/>
          <w:sz w:val="28"/>
          <w:szCs w:val="28"/>
        </w:rPr>
        <w:t>или по контрасту. Выявление авторского отношения к герою на основе анализа текста, авторских помет, имён героев.</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Характеристика героя произведения. </w:t>
      </w:r>
      <w:proofErr w:type="gramStart"/>
      <w:r w:rsidRPr="00F63254">
        <w:rPr>
          <w:rFonts w:ascii="Times New Roman" w:hAnsi="Times New Roman"/>
          <w:sz w:val="28"/>
          <w:szCs w:val="28"/>
        </w:rPr>
        <w:t>Портрет, характер героя, выраженные через поступки и речь.</w:t>
      </w:r>
      <w:proofErr w:type="gramEnd"/>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Освоение разных видов пересказа художественного текста: </w:t>
      </w:r>
      <w:proofErr w:type="gramStart"/>
      <w:r w:rsidRPr="00F63254">
        <w:rPr>
          <w:rFonts w:ascii="Times New Roman" w:hAnsi="Times New Roman"/>
          <w:sz w:val="28"/>
          <w:szCs w:val="28"/>
        </w:rPr>
        <w:t>подробный</w:t>
      </w:r>
      <w:proofErr w:type="gramEnd"/>
      <w:r w:rsidRPr="00F63254">
        <w:rPr>
          <w:rFonts w:ascii="Times New Roman" w:hAnsi="Times New Roman"/>
          <w:sz w:val="28"/>
          <w:szCs w:val="28"/>
        </w:rPr>
        <w:t>, выборочный и краткий (передача основных мыслей).</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Подробный пересказ текста: определение главной мыс</w:t>
      </w:r>
      <w:r w:rsidRPr="00F63254">
        <w:rPr>
          <w:rFonts w:ascii="Times New Roman" w:hAnsi="Times New Roman"/>
          <w:sz w:val="28"/>
          <w:szCs w:val="28"/>
        </w:rPr>
        <w:t xml:space="preserve">ли фрагмента, выделение опорных или ключевых слов, </w:t>
      </w:r>
      <w:proofErr w:type="spellStart"/>
      <w:r w:rsidRPr="00F63254">
        <w:rPr>
          <w:rFonts w:ascii="Times New Roman" w:hAnsi="Times New Roman"/>
          <w:sz w:val="28"/>
          <w:szCs w:val="28"/>
        </w:rPr>
        <w:t>оза</w:t>
      </w:r>
      <w:r w:rsidRPr="00F63254">
        <w:rPr>
          <w:rFonts w:ascii="Times New Roman" w:hAnsi="Times New Roman"/>
          <w:spacing w:val="2"/>
          <w:sz w:val="28"/>
          <w:szCs w:val="28"/>
        </w:rPr>
        <w:t>главливание</w:t>
      </w:r>
      <w:proofErr w:type="spellEnd"/>
      <w:r w:rsidRPr="00F63254">
        <w:rPr>
          <w:rFonts w:ascii="Times New Roman" w:hAnsi="Times New Roman"/>
          <w:spacing w:val="2"/>
          <w:sz w:val="28"/>
          <w:szCs w:val="28"/>
        </w:rPr>
        <w:t xml:space="preserve">, подробный пересказ эпизода; деление текста </w:t>
      </w:r>
      <w:r w:rsidRPr="00F63254">
        <w:rPr>
          <w:rFonts w:ascii="Times New Roman" w:hAnsi="Times New Roman"/>
          <w:sz w:val="28"/>
          <w:szCs w:val="28"/>
        </w:rPr>
        <w:t xml:space="preserve">на части, </w:t>
      </w:r>
      <w:proofErr w:type="spellStart"/>
      <w:r w:rsidRPr="00F63254">
        <w:rPr>
          <w:rFonts w:ascii="Times New Roman" w:hAnsi="Times New Roman"/>
          <w:sz w:val="28"/>
          <w:szCs w:val="28"/>
        </w:rPr>
        <w:t>озаглавливание</w:t>
      </w:r>
      <w:proofErr w:type="spellEnd"/>
      <w:r w:rsidRPr="00F63254">
        <w:rPr>
          <w:rFonts w:ascii="Times New Roman" w:hAnsi="Times New Roman"/>
          <w:sz w:val="28"/>
          <w:szCs w:val="28"/>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Самостоятельный выборочный пересказ по заданному </w:t>
      </w:r>
      <w:r w:rsidRPr="00F63254">
        <w:rPr>
          <w:rFonts w:ascii="Times New Roman" w:hAnsi="Times New Roman"/>
          <w:sz w:val="28"/>
          <w:szCs w:val="28"/>
        </w:rPr>
        <w:t xml:space="preserve">фрагменту: характеристика героя произведения (отбор слов, </w:t>
      </w:r>
      <w:r w:rsidRPr="00F63254">
        <w:rPr>
          <w:rFonts w:ascii="Times New Roman" w:hAnsi="Times New Roman"/>
          <w:spacing w:val="2"/>
          <w:sz w:val="28"/>
          <w:szCs w:val="28"/>
        </w:rPr>
        <w:t xml:space="preserve">выражений в тексте, позволяющих составить рассказ о герое), описание места действия (выбор слов, выражений в </w:t>
      </w:r>
      <w:r w:rsidRPr="00F63254">
        <w:rPr>
          <w:rFonts w:ascii="Times New Roman" w:hAnsi="Times New Roman"/>
          <w:sz w:val="28"/>
          <w:szCs w:val="28"/>
        </w:rPr>
        <w:t xml:space="preserve">тексте, позволяющих составить данное описание на основе </w:t>
      </w:r>
      <w:r w:rsidRPr="00F63254">
        <w:rPr>
          <w:rFonts w:ascii="Times New Roman" w:hAnsi="Times New Roman"/>
          <w:spacing w:val="2"/>
          <w:sz w:val="28"/>
          <w:szCs w:val="28"/>
        </w:rPr>
        <w:t xml:space="preserve">текста). </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pacing w:val="2"/>
          <w:sz w:val="28"/>
          <w:szCs w:val="28"/>
        </w:rPr>
        <w:t xml:space="preserve">Работа с учебными, </w:t>
      </w:r>
      <w:proofErr w:type="spellStart"/>
      <w:r w:rsidRPr="00F63254">
        <w:rPr>
          <w:rFonts w:ascii="Times New Roman" w:hAnsi="Times New Roman"/>
          <w:b/>
          <w:bCs/>
          <w:spacing w:val="2"/>
          <w:sz w:val="28"/>
          <w:szCs w:val="28"/>
        </w:rPr>
        <w:t>научно­популярными</w:t>
      </w:r>
      <w:proofErr w:type="spellEnd"/>
      <w:r w:rsidRPr="00F63254">
        <w:rPr>
          <w:rFonts w:ascii="Times New Roman" w:hAnsi="Times New Roman"/>
          <w:b/>
          <w:bCs/>
          <w:spacing w:val="2"/>
          <w:sz w:val="28"/>
          <w:szCs w:val="28"/>
        </w:rPr>
        <w:t xml:space="preserve"> и другими текстами. </w:t>
      </w:r>
      <w:r w:rsidRPr="00F63254">
        <w:rPr>
          <w:rFonts w:ascii="Times New Roman" w:hAnsi="Times New Roman"/>
          <w:spacing w:val="2"/>
          <w:sz w:val="28"/>
          <w:szCs w:val="28"/>
        </w:rPr>
        <w:t xml:space="preserve">Понимание заглавия произведения; адекватное </w:t>
      </w:r>
      <w:r w:rsidRPr="00F63254">
        <w:rPr>
          <w:rFonts w:ascii="Times New Roman" w:hAnsi="Times New Roman"/>
          <w:sz w:val="28"/>
          <w:szCs w:val="28"/>
        </w:rPr>
        <w:t xml:space="preserve">соотношение с его содержанием. Определение особенностей учебного и </w:t>
      </w:r>
      <w:proofErr w:type="spellStart"/>
      <w:r w:rsidRPr="00F63254">
        <w:rPr>
          <w:rFonts w:ascii="Times New Roman" w:hAnsi="Times New Roman"/>
          <w:sz w:val="28"/>
          <w:szCs w:val="28"/>
        </w:rPr>
        <w:t>научно­популярного</w:t>
      </w:r>
      <w:proofErr w:type="spellEnd"/>
      <w:r w:rsidRPr="00F63254">
        <w:rPr>
          <w:rFonts w:ascii="Times New Roman" w:hAnsi="Times New Roman"/>
          <w:sz w:val="28"/>
          <w:szCs w:val="28"/>
        </w:rPr>
        <w:t xml:space="preserve"> текстов (передача информации). Деление текста на части. Определение </w:t>
      </w:r>
      <w:proofErr w:type="spellStart"/>
      <w:r w:rsidRPr="00F63254">
        <w:rPr>
          <w:rFonts w:ascii="Times New Roman" w:hAnsi="Times New Roman"/>
          <w:sz w:val="28"/>
          <w:szCs w:val="28"/>
        </w:rPr>
        <w:t>микротем</w:t>
      </w:r>
      <w:proofErr w:type="spellEnd"/>
      <w:r w:rsidRPr="00F63254">
        <w:rPr>
          <w:rFonts w:ascii="Times New Roman" w:hAnsi="Times New Roman"/>
          <w:sz w:val="28"/>
          <w:szCs w:val="28"/>
        </w:rPr>
        <w:t xml:space="preserve">. Ключевые или опорные слова. </w:t>
      </w:r>
      <w:r w:rsidRPr="00F63254">
        <w:rPr>
          <w:rFonts w:ascii="Times New Roman" w:hAnsi="Times New Roman"/>
          <w:spacing w:val="2"/>
          <w:sz w:val="28"/>
          <w:szCs w:val="28"/>
        </w:rPr>
        <w:t xml:space="preserve">Воспроизведение текста с опорой </w:t>
      </w:r>
      <w:r w:rsidRPr="00F63254">
        <w:rPr>
          <w:rFonts w:ascii="Times New Roman" w:hAnsi="Times New Roman"/>
          <w:sz w:val="28"/>
          <w:szCs w:val="28"/>
        </w:rPr>
        <w:t>на ключевые слова, модель, схему. Подробный пересказ текста. Краткий пересказ текста (выделение главного в содержании текста).</w:t>
      </w:r>
    </w:p>
    <w:p w:rsidR="00951472" w:rsidRPr="00F63254" w:rsidRDefault="00951472" w:rsidP="006D338D">
      <w:pPr>
        <w:pStyle w:val="af"/>
        <w:spacing w:line="240" w:lineRule="auto"/>
        <w:ind w:firstLine="708"/>
        <w:rPr>
          <w:rFonts w:ascii="Times New Roman" w:hAnsi="Times New Roman"/>
          <w:b/>
          <w:bCs/>
          <w:i/>
          <w:iCs/>
          <w:sz w:val="28"/>
          <w:szCs w:val="28"/>
        </w:rPr>
      </w:pPr>
      <w:r w:rsidRPr="00F63254">
        <w:rPr>
          <w:rFonts w:ascii="Times New Roman" w:hAnsi="Times New Roman"/>
          <w:b/>
          <w:bCs/>
          <w:i/>
          <w:iCs/>
          <w:sz w:val="28"/>
          <w:szCs w:val="28"/>
        </w:rPr>
        <w:t>Говорение (культура речевого общения)</w:t>
      </w:r>
    </w:p>
    <w:p w:rsidR="00951472" w:rsidRPr="00F63254" w:rsidRDefault="00951472" w:rsidP="006D338D">
      <w:pPr>
        <w:pStyle w:val="af"/>
        <w:spacing w:line="240" w:lineRule="auto"/>
        <w:ind w:firstLine="708"/>
        <w:rPr>
          <w:rFonts w:ascii="Times New Roman" w:hAnsi="Times New Roman"/>
          <w:spacing w:val="2"/>
          <w:sz w:val="28"/>
          <w:szCs w:val="28"/>
        </w:rPr>
      </w:pPr>
      <w:r w:rsidRPr="00F63254">
        <w:rPr>
          <w:rFonts w:ascii="Times New Roman" w:hAnsi="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F63254">
        <w:rPr>
          <w:rFonts w:ascii="Times New Roman" w:hAnsi="Times New Roman"/>
          <w:spacing w:val="2"/>
          <w:sz w:val="28"/>
          <w:szCs w:val="28"/>
        </w:rPr>
        <w:t xml:space="preserve">перебивая, собеседника и в вежливой форме высказывать </w:t>
      </w:r>
      <w:r w:rsidRPr="00F63254">
        <w:rPr>
          <w:rFonts w:ascii="Times New Roman" w:hAnsi="Times New Roman"/>
          <w:sz w:val="28"/>
          <w:szCs w:val="28"/>
        </w:rPr>
        <w:t xml:space="preserve">свою точку зрения по обсуждаемому произведению (учебному, </w:t>
      </w:r>
      <w:proofErr w:type="spellStart"/>
      <w:r w:rsidRPr="00F63254">
        <w:rPr>
          <w:rFonts w:ascii="Times New Roman" w:hAnsi="Times New Roman"/>
          <w:sz w:val="28"/>
          <w:szCs w:val="28"/>
        </w:rPr>
        <w:t>научно­познавательному</w:t>
      </w:r>
      <w:proofErr w:type="spellEnd"/>
      <w:r w:rsidRPr="00F63254">
        <w:rPr>
          <w:rFonts w:ascii="Times New Roman" w:hAnsi="Times New Roman"/>
          <w:sz w:val="28"/>
          <w:szCs w:val="28"/>
        </w:rPr>
        <w:t>, художественному тексту)</w:t>
      </w:r>
      <w:r w:rsidRPr="00F63254">
        <w:rPr>
          <w:rFonts w:ascii="Times New Roman" w:hAnsi="Times New Roman"/>
          <w:spacing w:val="2"/>
          <w:sz w:val="28"/>
          <w:szCs w:val="28"/>
        </w:rPr>
        <w:t xml:space="preserve">. Использование норм речевого этикета в условиях </w:t>
      </w:r>
      <w:proofErr w:type="spellStart"/>
      <w:r w:rsidRPr="00F63254">
        <w:rPr>
          <w:rFonts w:ascii="Times New Roman" w:hAnsi="Times New Roman"/>
          <w:spacing w:val="2"/>
          <w:sz w:val="28"/>
          <w:szCs w:val="28"/>
        </w:rPr>
        <w:t>внеучебного</w:t>
      </w:r>
      <w:proofErr w:type="spellEnd"/>
      <w:r w:rsidRPr="00F63254">
        <w:rPr>
          <w:rFonts w:ascii="Times New Roman" w:hAnsi="Times New Roman"/>
          <w:spacing w:val="2"/>
          <w:sz w:val="28"/>
          <w:szCs w:val="28"/>
        </w:rPr>
        <w:t xml:space="preserve"> общения. </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Работа со словом (распознание прямого и переносного </w:t>
      </w:r>
      <w:r w:rsidRPr="00F63254">
        <w:rPr>
          <w:rFonts w:ascii="Times New Roman" w:hAnsi="Times New Roman"/>
          <w:spacing w:val="-2"/>
          <w:sz w:val="28"/>
          <w:szCs w:val="28"/>
        </w:rPr>
        <w:t>значения слов, их многозначности), попол</w:t>
      </w:r>
      <w:r w:rsidRPr="00F63254">
        <w:rPr>
          <w:rFonts w:ascii="Times New Roman" w:hAnsi="Times New Roman"/>
          <w:sz w:val="28"/>
          <w:szCs w:val="28"/>
        </w:rPr>
        <w:t>нение активного словарного запаса.</w:t>
      </w:r>
    </w:p>
    <w:p w:rsidR="00951472" w:rsidRPr="00F63254" w:rsidRDefault="00951472" w:rsidP="006D338D">
      <w:pPr>
        <w:pStyle w:val="af"/>
        <w:spacing w:line="240" w:lineRule="auto"/>
        <w:ind w:firstLine="708"/>
        <w:rPr>
          <w:rFonts w:ascii="Times New Roman" w:hAnsi="Times New Roman"/>
          <w:spacing w:val="2"/>
          <w:sz w:val="28"/>
          <w:szCs w:val="28"/>
        </w:rPr>
      </w:pPr>
      <w:r w:rsidRPr="00F63254">
        <w:rPr>
          <w:rFonts w:ascii="Times New Roman" w:hAnsi="Times New Roman"/>
          <w:sz w:val="28"/>
          <w:szCs w:val="28"/>
        </w:rPr>
        <w:t>Монолог как форма речевого высказывания. Монологиче</w:t>
      </w:r>
      <w:r w:rsidRPr="00F63254">
        <w:rPr>
          <w:rFonts w:ascii="Times New Roman" w:hAnsi="Times New Roman"/>
          <w:spacing w:val="2"/>
          <w:sz w:val="28"/>
          <w:szCs w:val="28"/>
        </w:rPr>
        <w:t xml:space="preserve">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w:t>
      </w:r>
      <w:r w:rsidRPr="00F63254">
        <w:rPr>
          <w:rFonts w:ascii="Times New Roman" w:hAnsi="Times New Roman"/>
          <w:spacing w:val="2"/>
          <w:sz w:val="28"/>
          <w:szCs w:val="28"/>
        </w:rPr>
        <w:lastRenderedPageBreak/>
        <w:t>вы</w:t>
      </w:r>
      <w:r w:rsidRPr="00F63254">
        <w:rPr>
          <w:rFonts w:ascii="Times New Roman" w:hAnsi="Times New Roman"/>
          <w:sz w:val="28"/>
          <w:szCs w:val="28"/>
        </w:rPr>
        <w:t>сказывании. Передача содержания прочитанного или прослу</w:t>
      </w:r>
      <w:r w:rsidRPr="00F63254">
        <w:rPr>
          <w:rFonts w:ascii="Times New Roman" w:hAnsi="Times New Roman"/>
          <w:spacing w:val="2"/>
          <w:sz w:val="28"/>
          <w:szCs w:val="28"/>
        </w:rPr>
        <w:t xml:space="preserve">шанного с учётом специфики учебного и художественного текста. Передача впечатлений (из </w:t>
      </w:r>
      <w:r w:rsidRPr="00F63254">
        <w:rPr>
          <w:rFonts w:ascii="Times New Roman" w:hAnsi="Times New Roman"/>
          <w:sz w:val="28"/>
          <w:szCs w:val="28"/>
        </w:rPr>
        <w:t>повседневной жизни, от художественного произведения, про</w:t>
      </w:r>
      <w:r w:rsidRPr="00F63254">
        <w:rPr>
          <w:rFonts w:ascii="Times New Roman" w:hAnsi="Times New Roman"/>
          <w:spacing w:val="2"/>
          <w:sz w:val="28"/>
          <w:szCs w:val="28"/>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951472" w:rsidRPr="00F63254" w:rsidRDefault="00951472" w:rsidP="006D338D">
      <w:pPr>
        <w:pStyle w:val="af"/>
        <w:spacing w:line="240" w:lineRule="auto"/>
        <w:ind w:firstLine="709"/>
        <w:rPr>
          <w:rFonts w:ascii="Times New Roman" w:hAnsi="Times New Roman"/>
          <w:b/>
          <w:bCs/>
          <w:i/>
          <w:iCs/>
          <w:sz w:val="28"/>
          <w:szCs w:val="28"/>
        </w:rPr>
      </w:pPr>
      <w:r w:rsidRPr="00F63254">
        <w:rPr>
          <w:rFonts w:ascii="Times New Roman" w:hAnsi="Times New Roman"/>
          <w:b/>
          <w:bCs/>
          <w:i/>
          <w:iCs/>
          <w:sz w:val="28"/>
          <w:szCs w:val="28"/>
        </w:rPr>
        <w:t>Письмо (культура письменной речи)</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Нормы письменной речи: соответствие содержания заголовку (отражение темы, места действия, характеров героев), </w:t>
      </w:r>
      <w:r w:rsidRPr="00F63254">
        <w:rPr>
          <w:rFonts w:ascii="Times New Roman" w:hAnsi="Times New Roman"/>
          <w:spacing w:val="2"/>
          <w:sz w:val="28"/>
          <w:szCs w:val="28"/>
        </w:rPr>
        <w:t xml:space="preserve">использование выразительных средств языка (сравнение) в </w:t>
      </w:r>
      <w:proofErr w:type="spellStart"/>
      <w:r w:rsidRPr="00F63254">
        <w:rPr>
          <w:rFonts w:ascii="Times New Roman" w:hAnsi="Times New Roman"/>
          <w:spacing w:val="2"/>
          <w:sz w:val="28"/>
          <w:szCs w:val="28"/>
        </w:rPr>
        <w:t>мини­сочинениях</w:t>
      </w:r>
      <w:proofErr w:type="spellEnd"/>
      <w:r w:rsidRPr="00F63254">
        <w:rPr>
          <w:rFonts w:ascii="Times New Roman" w:hAnsi="Times New Roman"/>
          <w:sz w:val="28"/>
          <w:szCs w:val="28"/>
        </w:rPr>
        <w:t>, рассказ на заданную тему.</w:t>
      </w:r>
    </w:p>
    <w:p w:rsidR="00DC2E98" w:rsidRDefault="00DC2E98" w:rsidP="006D338D">
      <w:pPr>
        <w:pStyle w:val="af"/>
        <w:spacing w:line="240" w:lineRule="auto"/>
        <w:ind w:firstLine="709"/>
        <w:rPr>
          <w:rFonts w:ascii="Times New Roman" w:hAnsi="Times New Roman"/>
          <w:b/>
          <w:bCs/>
          <w:i/>
          <w:iCs/>
          <w:sz w:val="28"/>
          <w:szCs w:val="28"/>
        </w:rPr>
      </w:pPr>
    </w:p>
    <w:p w:rsidR="00DC2E98" w:rsidRDefault="00DC2E98" w:rsidP="006D338D">
      <w:pPr>
        <w:pStyle w:val="af"/>
        <w:spacing w:line="240" w:lineRule="auto"/>
        <w:ind w:firstLine="709"/>
        <w:rPr>
          <w:rFonts w:ascii="Times New Roman" w:hAnsi="Times New Roman"/>
          <w:b/>
          <w:bCs/>
          <w:i/>
          <w:iCs/>
          <w:sz w:val="28"/>
          <w:szCs w:val="28"/>
        </w:rPr>
      </w:pPr>
    </w:p>
    <w:p w:rsidR="00951472" w:rsidRPr="00F63254" w:rsidRDefault="00951472" w:rsidP="006D338D">
      <w:pPr>
        <w:pStyle w:val="af"/>
        <w:spacing w:line="240" w:lineRule="auto"/>
        <w:ind w:firstLine="709"/>
        <w:rPr>
          <w:rFonts w:ascii="Times New Roman" w:hAnsi="Times New Roman"/>
          <w:b/>
          <w:bCs/>
          <w:i/>
          <w:iCs/>
          <w:sz w:val="28"/>
          <w:szCs w:val="28"/>
        </w:rPr>
      </w:pPr>
      <w:r w:rsidRPr="00F63254">
        <w:rPr>
          <w:rFonts w:ascii="Times New Roman" w:hAnsi="Times New Roman"/>
          <w:b/>
          <w:bCs/>
          <w:i/>
          <w:iCs/>
          <w:sz w:val="28"/>
          <w:szCs w:val="28"/>
        </w:rPr>
        <w:t>Круг детского чтения</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951472" w:rsidRPr="00F63254" w:rsidRDefault="00951472" w:rsidP="006D338D">
      <w:pPr>
        <w:pStyle w:val="af"/>
        <w:spacing w:line="240" w:lineRule="auto"/>
        <w:ind w:firstLine="709"/>
        <w:rPr>
          <w:rFonts w:ascii="Times New Roman" w:hAnsi="Times New Roman"/>
          <w:sz w:val="28"/>
          <w:szCs w:val="28"/>
        </w:rPr>
      </w:pPr>
      <w:proofErr w:type="spellStart"/>
      <w:r w:rsidRPr="00F63254">
        <w:rPr>
          <w:rFonts w:ascii="Times New Roman" w:hAnsi="Times New Roman"/>
          <w:sz w:val="28"/>
          <w:szCs w:val="28"/>
        </w:rPr>
        <w:t>Представленность</w:t>
      </w:r>
      <w:proofErr w:type="spellEnd"/>
      <w:r w:rsidRPr="00F63254">
        <w:rPr>
          <w:rFonts w:ascii="Times New Roman" w:hAnsi="Times New Roman"/>
          <w:sz w:val="28"/>
          <w:szCs w:val="28"/>
        </w:rPr>
        <w:t xml:space="preserve"> разных видов книг: историческая, приключенческая, фантастическая, </w:t>
      </w:r>
      <w:proofErr w:type="spellStart"/>
      <w:r w:rsidRPr="00F63254">
        <w:rPr>
          <w:rFonts w:ascii="Times New Roman" w:hAnsi="Times New Roman"/>
          <w:sz w:val="28"/>
          <w:szCs w:val="28"/>
        </w:rPr>
        <w:t>научно­популярная</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справоч</w:t>
      </w:r>
      <w:r w:rsidRPr="00F63254">
        <w:rPr>
          <w:rFonts w:ascii="Times New Roman" w:hAnsi="Times New Roman"/>
          <w:spacing w:val="2"/>
          <w:sz w:val="28"/>
          <w:szCs w:val="28"/>
        </w:rPr>
        <w:t>но­энциклопедическая</w:t>
      </w:r>
      <w:proofErr w:type="spellEnd"/>
      <w:r w:rsidRPr="00F63254">
        <w:rPr>
          <w:rFonts w:ascii="Times New Roman" w:hAnsi="Times New Roman"/>
          <w:spacing w:val="2"/>
          <w:sz w:val="28"/>
          <w:szCs w:val="28"/>
        </w:rPr>
        <w:t xml:space="preserve"> литература; детские периодические </w:t>
      </w:r>
      <w:r w:rsidRPr="00F63254">
        <w:rPr>
          <w:rFonts w:ascii="Times New Roman" w:hAnsi="Times New Roman"/>
          <w:sz w:val="28"/>
          <w:szCs w:val="28"/>
        </w:rPr>
        <w:t>издания (по выбору).</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951472" w:rsidRPr="00F63254" w:rsidRDefault="00951472" w:rsidP="006D338D">
      <w:pPr>
        <w:pStyle w:val="af"/>
        <w:spacing w:line="240" w:lineRule="auto"/>
        <w:ind w:firstLine="709"/>
        <w:rPr>
          <w:rFonts w:ascii="Times New Roman" w:hAnsi="Times New Roman"/>
          <w:b/>
          <w:bCs/>
          <w:i/>
          <w:iCs/>
          <w:sz w:val="28"/>
          <w:szCs w:val="28"/>
        </w:rPr>
      </w:pPr>
      <w:r w:rsidRPr="00F63254">
        <w:rPr>
          <w:rFonts w:ascii="Times New Roman" w:hAnsi="Times New Roman"/>
          <w:b/>
          <w:bCs/>
          <w:i/>
          <w:iCs/>
          <w:spacing w:val="2"/>
          <w:sz w:val="28"/>
          <w:szCs w:val="28"/>
        </w:rPr>
        <w:t xml:space="preserve">Литературоведческая пропедевтика (практическое </w:t>
      </w:r>
      <w:r w:rsidRPr="00F63254">
        <w:rPr>
          <w:rFonts w:ascii="Times New Roman" w:hAnsi="Times New Roman"/>
          <w:b/>
          <w:bCs/>
          <w:i/>
          <w:iCs/>
          <w:sz w:val="28"/>
          <w:szCs w:val="28"/>
        </w:rPr>
        <w:t>освоение)</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Нахождение в тексте, определение значения в художе</w:t>
      </w:r>
      <w:r w:rsidRPr="00F63254">
        <w:rPr>
          <w:rFonts w:ascii="Times New Roman" w:hAnsi="Times New Roman"/>
          <w:sz w:val="28"/>
          <w:szCs w:val="28"/>
        </w:rPr>
        <w:t>ственной речи (с помощью учителя) средств выразительности: синонимов, антонимов, сравнений.</w:t>
      </w:r>
    </w:p>
    <w:p w:rsidR="00951472" w:rsidRPr="00F63254" w:rsidRDefault="00951472" w:rsidP="006D338D">
      <w:pPr>
        <w:pStyle w:val="af"/>
        <w:spacing w:line="240" w:lineRule="auto"/>
        <w:ind w:firstLine="709"/>
        <w:rPr>
          <w:rFonts w:ascii="Times New Roman" w:hAnsi="Times New Roman"/>
          <w:sz w:val="28"/>
          <w:szCs w:val="28"/>
        </w:rPr>
      </w:pPr>
      <w:proofErr w:type="gramStart"/>
      <w:r w:rsidRPr="00F63254">
        <w:rPr>
          <w:rFonts w:ascii="Times New Roman" w:hAnsi="Times New Roman"/>
          <w:spacing w:val="2"/>
          <w:sz w:val="28"/>
          <w:szCs w:val="28"/>
        </w:rPr>
        <w:t xml:space="preserve">Ориентировка в литературных понятиях: художественное </w:t>
      </w:r>
      <w:r w:rsidRPr="00F63254">
        <w:rPr>
          <w:rFonts w:ascii="Times New Roman" w:hAnsi="Times New Roman"/>
          <w:sz w:val="28"/>
          <w:szCs w:val="28"/>
        </w:rPr>
        <w:t>произведение, автор (рассказчик), сюжет, тема; герой произведения: его портрет, речь, поступки, мысли; отношение автора к герою.</w:t>
      </w:r>
      <w:proofErr w:type="gramEnd"/>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Фольклор и авторские художественные произведения (различение).</w:t>
      </w:r>
    </w:p>
    <w:p w:rsidR="00951472" w:rsidRPr="00F63254" w:rsidRDefault="00951472" w:rsidP="006D338D">
      <w:pPr>
        <w:pStyle w:val="af"/>
        <w:spacing w:line="240" w:lineRule="auto"/>
        <w:ind w:firstLine="709"/>
        <w:rPr>
          <w:rFonts w:ascii="Times New Roman" w:hAnsi="Times New Roman"/>
          <w:spacing w:val="2"/>
          <w:sz w:val="28"/>
          <w:szCs w:val="28"/>
        </w:rPr>
      </w:pPr>
      <w:r w:rsidRPr="00F63254">
        <w:rPr>
          <w:rFonts w:ascii="Times New Roman" w:hAnsi="Times New Roman"/>
          <w:sz w:val="28"/>
          <w:szCs w:val="28"/>
        </w:rPr>
        <w:t>Жанровое разнообразие произведений. Малые фольклор</w:t>
      </w:r>
      <w:r w:rsidRPr="00F63254">
        <w:rPr>
          <w:rFonts w:ascii="Times New Roman" w:hAnsi="Times New Roman"/>
          <w:spacing w:val="2"/>
          <w:sz w:val="28"/>
          <w:szCs w:val="28"/>
        </w:rPr>
        <w:t xml:space="preserve">ные формы (колыбельные песни, </w:t>
      </w:r>
      <w:proofErr w:type="spellStart"/>
      <w:r w:rsidRPr="00F63254">
        <w:rPr>
          <w:rFonts w:ascii="Times New Roman" w:hAnsi="Times New Roman"/>
          <w:spacing w:val="2"/>
          <w:sz w:val="28"/>
          <w:szCs w:val="28"/>
        </w:rPr>
        <w:t>потешки</w:t>
      </w:r>
      <w:proofErr w:type="spellEnd"/>
      <w:r w:rsidRPr="00F63254">
        <w:rPr>
          <w:rFonts w:ascii="Times New Roman" w:hAnsi="Times New Roman"/>
          <w:spacing w:val="2"/>
          <w:sz w:val="28"/>
          <w:szCs w:val="28"/>
        </w:rPr>
        <w:t>, пословицы и поговорки, загадки) — узнавание, различение, определение основного смысла.</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Сказки (о животных, бытовые, волшебные). </w:t>
      </w:r>
      <w:r w:rsidRPr="00F63254">
        <w:rPr>
          <w:rFonts w:ascii="Times New Roman" w:hAnsi="Times New Roman"/>
          <w:spacing w:val="2"/>
          <w:sz w:val="28"/>
          <w:szCs w:val="28"/>
        </w:rPr>
        <w:t xml:space="preserve">Художественные особенности сказок: лексика, построение </w:t>
      </w:r>
      <w:r w:rsidRPr="00F63254">
        <w:rPr>
          <w:rFonts w:ascii="Times New Roman" w:hAnsi="Times New Roman"/>
          <w:sz w:val="28"/>
          <w:szCs w:val="28"/>
        </w:rPr>
        <w:t>(композиция). Литературная (авторская) сказка.</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Рассказ, стихотворение, басня — общее представление о жанре, особенностях построения и выразительных средствах.</w:t>
      </w:r>
    </w:p>
    <w:p w:rsidR="00951472" w:rsidRPr="00F63254" w:rsidRDefault="00951472" w:rsidP="006D338D">
      <w:pPr>
        <w:pStyle w:val="af"/>
        <w:spacing w:line="240" w:lineRule="auto"/>
        <w:ind w:firstLine="709"/>
        <w:rPr>
          <w:rFonts w:ascii="Times New Roman" w:hAnsi="Times New Roman"/>
          <w:b/>
          <w:bCs/>
          <w:i/>
          <w:iCs/>
          <w:sz w:val="28"/>
          <w:szCs w:val="28"/>
        </w:rPr>
      </w:pPr>
      <w:r w:rsidRPr="00F63254">
        <w:rPr>
          <w:rFonts w:ascii="Times New Roman" w:hAnsi="Times New Roman"/>
          <w:b/>
          <w:bCs/>
          <w:i/>
          <w:iCs/>
          <w:sz w:val="28"/>
          <w:szCs w:val="28"/>
        </w:rPr>
        <w:t>Творческая деятельность обучающихся (на основе литературных произведений)</w:t>
      </w:r>
    </w:p>
    <w:p w:rsidR="00951472" w:rsidRPr="00F63254" w:rsidRDefault="00951472" w:rsidP="006D338D">
      <w:pPr>
        <w:pStyle w:val="af"/>
        <w:spacing w:line="240" w:lineRule="auto"/>
        <w:ind w:firstLine="709"/>
        <w:rPr>
          <w:rFonts w:ascii="Times New Roman" w:hAnsi="Times New Roman"/>
          <w:iCs/>
          <w:sz w:val="28"/>
          <w:szCs w:val="28"/>
        </w:rPr>
      </w:pPr>
      <w:r w:rsidRPr="00F63254">
        <w:rPr>
          <w:rFonts w:ascii="Times New Roman" w:hAnsi="Times New Roman"/>
          <w:sz w:val="28"/>
          <w:szCs w:val="28"/>
        </w:rPr>
        <w:t xml:space="preserve">Интерпретация текста литературного произведения в творческой деятельности учащихся: чтение по ролям, </w:t>
      </w:r>
      <w:proofErr w:type="spellStart"/>
      <w:r w:rsidRPr="00F63254">
        <w:rPr>
          <w:rFonts w:ascii="Times New Roman" w:hAnsi="Times New Roman"/>
          <w:sz w:val="28"/>
          <w:szCs w:val="28"/>
        </w:rPr>
        <w:t>инсцениро</w:t>
      </w:r>
      <w:r w:rsidRPr="00F63254">
        <w:rPr>
          <w:rFonts w:ascii="Times New Roman" w:hAnsi="Times New Roman"/>
          <w:spacing w:val="2"/>
          <w:sz w:val="28"/>
          <w:szCs w:val="28"/>
        </w:rPr>
        <w:t>вание</w:t>
      </w:r>
      <w:proofErr w:type="spellEnd"/>
      <w:r w:rsidRPr="00F63254">
        <w:rPr>
          <w:rFonts w:ascii="Times New Roman" w:hAnsi="Times New Roman"/>
          <w:spacing w:val="2"/>
          <w:sz w:val="28"/>
          <w:szCs w:val="28"/>
        </w:rPr>
        <w:t xml:space="preserve">, драматизация; устное словесное </w:t>
      </w:r>
      <w:r w:rsidRPr="00F63254">
        <w:rPr>
          <w:rFonts w:ascii="Times New Roman" w:hAnsi="Times New Roman"/>
          <w:spacing w:val="2"/>
          <w:sz w:val="28"/>
          <w:szCs w:val="28"/>
        </w:rPr>
        <w:lastRenderedPageBreak/>
        <w:t>рисование, знаком</w:t>
      </w:r>
      <w:r w:rsidRPr="00F63254">
        <w:rPr>
          <w:rFonts w:ascii="Times New Roman" w:hAnsi="Times New Roman"/>
          <w:sz w:val="28"/>
          <w:szCs w:val="28"/>
        </w:rPr>
        <w:t xml:space="preserve">ство с различными способами работы с деформированным </w:t>
      </w:r>
      <w:r w:rsidRPr="00F63254">
        <w:rPr>
          <w:rFonts w:ascii="Times New Roman" w:hAnsi="Times New Roman"/>
          <w:spacing w:val="2"/>
          <w:sz w:val="28"/>
          <w:szCs w:val="28"/>
        </w:rPr>
        <w:t xml:space="preserve">текстом и использование их (установление </w:t>
      </w:r>
      <w:proofErr w:type="spellStart"/>
      <w:r w:rsidRPr="00F63254">
        <w:rPr>
          <w:rFonts w:ascii="Times New Roman" w:hAnsi="Times New Roman"/>
          <w:spacing w:val="2"/>
          <w:sz w:val="28"/>
          <w:szCs w:val="28"/>
        </w:rPr>
        <w:t>причинно­следственных</w:t>
      </w:r>
      <w:proofErr w:type="spellEnd"/>
      <w:r w:rsidRPr="00F63254">
        <w:rPr>
          <w:rFonts w:ascii="Times New Roman" w:hAnsi="Times New Roman"/>
          <w:spacing w:val="2"/>
          <w:sz w:val="28"/>
          <w:szCs w:val="28"/>
        </w:rPr>
        <w:t xml:space="preserve"> связей, последовательности событий: соблюдение </w:t>
      </w:r>
      <w:proofErr w:type="spellStart"/>
      <w:r w:rsidRPr="00F63254">
        <w:rPr>
          <w:rFonts w:ascii="Times New Roman" w:hAnsi="Times New Roman"/>
          <w:sz w:val="28"/>
          <w:szCs w:val="28"/>
        </w:rPr>
        <w:t>этапности</w:t>
      </w:r>
      <w:proofErr w:type="spellEnd"/>
      <w:r w:rsidRPr="00F63254">
        <w:rPr>
          <w:rFonts w:ascii="Times New Roman" w:hAnsi="Times New Roman"/>
          <w:sz w:val="28"/>
          <w:szCs w:val="28"/>
        </w:rPr>
        <w:t xml:space="preserve"> в выполнении действий); изложение с элементами сочинения, </w:t>
      </w:r>
      <w:r w:rsidRPr="00F63254">
        <w:rPr>
          <w:rFonts w:ascii="Times New Roman" w:hAnsi="Times New Roman"/>
          <w:iCs/>
          <w:sz w:val="28"/>
          <w:szCs w:val="28"/>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951472" w:rsidRPr="00081B14" w:rsidRDefault="00951472" w:rsidP="006D338D">
      <w:pPr>
        <w:pStyle w:val="4"/>
        <w:spacing w:before="0" w:after="0" w:line="240" w:lineRule="auto"/>
        <w:rPr>
          <w:rFonts w:ascii="Times New Roman" w:hAnsi="Times New Roman" w:cs="Times New Roman"/>
          <w:b/>
          <w:sz w:val="28"/>
          <w:szCs w:val="28"/>
        </w:rPr>
      </w:pPr>
      <w:r w:rsidRPr="00081B14">
        <w:rPr>
          <w:rFonts w:ascii="Times New Roman" w:hAnsi="Times New Roman" w:cs="Times New Roman"/>
          <w:b/>
          <w:sz w:val="28"/>
          <w:szCs w:val="28"/>
        </w:rPr>
        <w:t>3. Иностранный язык</w:t>
      </w:r>
    </w:p>
    <w:p w:rsidR="00951472" w:rsidRPr="00F63254" w:rsidRDefault="00951472" w:rsidP="006D338D">
      <w:pPr>
        <w:pStyle w:val="af"/>
        <w:spacing w:line="240" w:lineRule="auto"/>
        <w:ind w:firstLine="709"/>
        <w:rPr>
          <w:rFonts w:ascii="Times New Roman" w:hAnsi="Times New Roman"/>
          <w:b/>
          <w:bCs/>
          <w:i/>
          <w:iCs/>
          <w:sz w:val="28"/>
          <w:szCs w:val="28"/>
        </w:rPr>
      </w:pPr>
      <w:r w:rsidRPr="00F63254">
        <w:rPr>
          <w:rFonts w:ascii="Times New Roman" w:hAnsi="Times New Roman"/>
          <w:b/>
          <w:bCs/>
          <w:i/>
          <w:iCs/>
          <w:sz w:val="28"/>
          <w:szCs w:val="28"/>
        </w:rPr>
        <w:t>Предметное содержание речи</w:t>
      </w:r>
    </w:p>
    <w:p w:rsidR="00951472" w:rsidRPr="00F63254" w:rsidRDefault="00951472" w:rsidP="006D338D">
      <w:pPr>
        <w:pStyle w:val="af"/>
        <w:spacing w:line="240" w:lineRule="auto"/>
        <w:ind w:firstLine="709"/>
        <w:rPr>
          <w:rFonts w:ascii="Times New Roman" w:hAnsi="Times New Roman"/>
          <w:b/>
          <w:bCs/>
          <w:sz w:val="28"/>
          <w:szCs w:val="28"/>
        </w:rPr>
      </w:pPr>
      <w:r w:rsidRPr="00F63254">
        <w:rPr>
          <w:rFonts w:ascii="Times New Roman" w:hAnsi="Times New Roman"/>
          <w:b/>
          <w:bCs/>
          <w:sz w:val="28"/>
          <w:szCs w:val="28"/>
        </w:rPr>
        <w:t xml:space="preserve">Знакомство. </w:t>
      </w:r>
      <w:r w:rsidRPr="00F63254">
        <w:rPr>
          <w:rFonts w:ascii="Times New Roman" w:hAnsi="Times New Roman"/>
          <w:sz w:val="28"/>
          <w:szCs w:val="28"/>
        </w:rPr>
        <w:t xml:space="preserve">С одноклассниками, учителем, персонажами детских произведений: имя, возраст. </w:t>
      </w:r>
      <w:r w:rsidRPr="00F63254">
        <w:rPr>
          <w:rFonts w:ascii="Times New Roman" w:hAnsi="Times New Roman"/>
          <w:color w:val="auto"/>
          <w:sz w:val="28"/>
          <w:szCs w:val="28"/>
        </w:rPr>
        <w:t>Приветствие, прощание, поздравление, ответ на поздравление, благодарность, извинения (с</w:t>
      </w:r>
      <w:r w:rsidRPr="00F63254">
        <w:rPr>
          <w:rFonts w:ascii="Times New Roman" w:hAnsi="Times New Roman"/>
          <w:sz w:val="28"/>
          <w:szCs w:val="28"/>
        </w:rPr>
        <w:t xml:space="preserve"> использованием типичных фраз речевого этикета).</w:t>
      </w:r>
    </w:p>
    <w:p w:rsidR="00951472" w:rsidRPr="00F63254" w:rsidRDefault="00951472" w:rsidP="006D338D">
      <w:pPr>
        <w:pStyle w:val="af"/>
        <w:spacing w:line="240" w:lineRule="auto"/>
        <w:ind w:firstLine="709"/>
        <w:rPr>
          <w:rFonts w:ascii="Times New Roman" w:hAnsi="Times New Roman"/>
          <w:b/>
          <w:bCs/>
          <w:sz w:val="28"/>
          <w:szCs w:val="28"/>
        </w:rPr>
      </w:pPr>
      <w:r w:rsidRPr="00F63254">
        <w:rPr>
          <w:rFonts w:ascii="Times New Roman" w:hAnsi="Times New Roman"/>
          <w:b/>
          <w:bCs/>
          <w:sz w:val="28"/>
          <w:szCs w:val="28"/>
        </w:rPr>
        <w:t xml:space="preserve">Я и моя семья. </w:t>
      </w:r>
      <w:r w:rsidRPr="00F63254">
        <w:rPr>
          <w:rFonts w:ascii="Times New Roman" w:hAnsi="Times New Roman"/>
          <w:sz w:val="28"/>
          <w:szCs w:val="28"/>
        </w:rPr>
        <w:t>Члены семьи, их имена, возраст, внешность, характер. Мой день (распо</w:t>
      </w:r>
      <w:r w:rsidRPr="00F63254">
        <w:rPr>
          <w:rFonts w:ascii="Times New Roman" w:hAnsi="Times New Roman"/>
          <w:spacing w:val="2"/>
          <w:sz w:val="28"/>
          <w:szCs w:val="28"/>
        </w:rPr>
        <w:t>рядок дня)</w:t>
      </w:r>
      <w:r w:rsidRPr="00F63254">
        <w:rPr>
          <w:rFonts w:ascii="Times New Roman" w:hAnsi="Times New Roman"/>
          <w:i/>
          <w:iCs/>
          <w:spacing w:val="2"/>
          <w:sz w:val="28"/>
          <w:szCs w:val="28"/>
        </w:rPr>
        <w:t xml:space="preserve">. </w:t>
      </w:r>
      <w:r w:rsidRPr="00F63254">
        <w:rPr>
          <w:rFonts w:ascii="Times New Roman" w:hAnsi="Times New Roman"/>
          <w:spacing w:val="2"/>
          <w:sz w:val="28"/>
          <w:szCs w:val="28"/>
        </w:rPr>
        <w:t xml:space="preserve">Любимая еда. </w:t>
      </w:r>
      <w:r w:rsidRPr="00F63254">
        <w:rPr>
          <w:rFonts w:ascii="Times New Roman" w:hAnsi="Times New Roman"/>
          <w:sz w:val="28"/>
          <w:szCs w:val="28"/>
        </w:rPr>
        <w:t xml:space="preserve">Семейные праздники: день рождения, Новый год/Рождество. </w:t>
      </w:r>
    </w:p>
    <w:p w:rsidR="00951472" w:rsidRPr="00F63254" w:rsidRDefault="00951472" w:rsidP="006D338D">
      <w:pPr>
        <w:pStyle w:val="af"/>
        <w:spacing w:line="240" w:lineRule="auto"/>
        <w:ind w:firstLine="709"/>
        <w:rPr>
          <w:rFonts w:ascii="Times New Roman" w:hAnsi="Times New Roman"/>
          <w:b/>
          <w:bCs/>
          <w:sz w:val="28"/>
          <w:szCs w:val="28"/>
        </w:rPr>
      </w:pPr>
      <w:r w:rsidRPr="00F63254">
        <w:rPr>
          <w:rFonts w:ascii="Times New Roman" w:hAnsi="Times New Roman"/>
          <w:b/>
          <w:bCs/>
          <w:spacing w:val="2"/>
          <w:sz w:val="28"/>
          <w:szCs w:val="28"/>
        </w:rPr>
        <w:t xml:space="preserve">Мир моих увлечений. </w:t>
      </w:r>
      <w:r w:rsidRPr="00F63254">
        <w:rPr>
          <w:rFonts w:ascii="Times New Roman" w:hAnsi="Times New Roman"/>
          <w:spacing w:val="2"/>
          <w:sz w:val="28"/>
          <w:szCs w:val="28"/>
        </w:rPr>
        <w:t xml:space="preserve">Мои любимые занятия. </w:t>
      </w:r>
      <w:r w:rsidRPr="00F63254">
        <w:rPr>
          <w:rFonts w:ascii="Times New Roman" w:hAnsi="Times New Roman"/>
          <w:iCs/>
          <w:sz w:val="28"/>
          <w:szCs w:val="28"/>
        </w:rPr>
        <w:t>Мои любимые сказки</w:t>
      </w:r>
      <w:r w:rsidRPr="00F63254">
        <w:rPr>
          <w:rFonts w:ascii="Times New Roman" w:hAnsi="Times New Roman"/>
          <w:i/>
          <w:iCs/>
          <w:sz w:val="28"/>
          <w:szCs w:val="28"/>
        </w:rPr>
        <w:t xml:space="preserve">. </w:t>
      </w:r>
      <w:r w:rsidRPr="00F63254">
        <w:rPr>
          <w:rFonts w:ascii="Times New Roman" w:hAnsi="Times New Roman"/>
          <w:sz w:val="28"/>
          <w:szCs w:val="28"/>
        </w:rPr>
        <w:t>Выходной день</w:t>
      </w:r>
      <w:r w:rsidRPr="00F63254">
        <w:rPr>
          <w:rFonts w:ascii="Times New Roman" w:hAnsi="Times New Roman"/>
          <w:i/>
          <w:iCs/>
          <w:sz w:val="28"/>
          <w:szCs w:val="28"/>
        </w:rPr>
        <w:t xml:space="preserve">, </w:t>
      </w:r>
      <w:r w:rsidRPr="00F63254">
        <w:rPr>
          <w:rFonts w:ascii="Times New Roman" w:hAnsi="Times New Roman"/>
          <w:sz w:val="28"/>
          <w:szCs w:val="28"/>
        </w:rPr>
        <w:t>каникулы.</w:t>
      </w:r>
    </w:p>
    <w:p w:rsidR="00951472" w:rsidRPr="00F63254" w:rsidRDefault="00951472" w:rsidP="006D338D">
      <w:pPr>
        <w:pStyle w:val="af"/>
        <w:spacing w:line="240" w:lineRule="auto"/>
        <w:ind w:firstLine="709"/>
        <w:rPr>
          <w:rFonts w:ascii="Times New Roman" w:hAnsi="Times New Roman"/>
          <w:b/>
          <w:bCs/>
          <w:sz w:val="28"/>
          <w:szCs w:val="28"/>
        </w:rPr>
      </w:pPr>
      <w:r w:rsidRPr="00F63254">
        <w:rPr>
          <w:rFonts w:ascii="Times New Roman" w:hAnsi="Times New Roman"/>
          <w:b/>
          <w:bCs/>
          <w:sz w:val="28"/>
          <w:szCs w:val="28"/>
        </w:rPr>
        <w:t xml:space="preserve">Я и мои друзья. </w:t>
      </w:r>
      <w:r w:rsidRPr="00F63254">
        <w:rPr>
          <w:rFonts w:ascii="Times New Roman" w:hAnsi="Times New Roman"/>
          <w:sz w:val="28"/>
          <w:szCs w:val="28"/>
        </w:rPr>
        <w:t>Имя, возраст, внешность, характер, увлечения/хобби. Любимое домашнее животное: имя, возраст, цвет, размер, характер.</w:t>
      </w:r>
    </w:p>
    <w:p w:rsidR="00951472" w:rsidRPr="00F63254" w:rsidRDefault="00951472" w:rsidP="006D338D">
      <w:pPr>
        <w:pStyle w:val="af"/>
        <w:spacing w:line="240" w:lineRule="auto"/>
        <w:ind w:firstLine="709"/>
        <w:rPr>
          <w:rFonts w:ascii="Times New Roman" w:hAnsi="Times New Roman"/>
          <w:b/>
          <w:bCs/>
          <w:sz w:val="28"/>
          <w:szCs w:val="28"/>
        </w:rPr>
      </w:pPr>
      <w:r w:rsidRPr="00F63254">
        <w:rPr>
          <w:rFonts w:ascii="Times New Roman" w:hAnsi="Times New Roman"/>
          <w:b/>
          <w:bCs/>
          <w:spacing w:val="2"/>
          <w:sz w:val="28"/>
          <w:szCs w:val="28"/>
        </w:rPr>
        <w:t xml:space="preserve">Моя школа. </w:t>
      </w:r>
      <w:r w:rsidRPr="00F63254">
        <w:rPr>
          <w:rFonts w:ascii="Times New Roman" w:hAnsi="Times New Roman"/>
          <w:spacing w:val="2"/>
          <w:sz w:val="28"/>
          <w:szCs w:val="28"/>
        </w:rPr>
        <w:t xml:space="preserve">Классная комната, учебные предметы, </w:t>
      </w:r>
      <w:r w:rsidRPr="00F63254">
        <w:rPr>
          <w:rFonts w:ascii="Times New Roman" w:hAnsi="Times New Roman"/>
          <w:sz w:val="28"/>
          <w:szCs w:val="28"/>
        </w:rPr>
        <w:t xml:space="preserve">школьные принадлежности. </w:t>
      </w:r>
    </w:p>
    <w:p w:rsidR="00951472" w:rsidRPr="00F63254" w:rsidRDefault="00951472" w:rsidP="006D338D">
      <w:pPr>
        <w:pStyle w:val="af"/>
        <w:spacing w:line="240" w:lineRule="auto"/>
        <w:ind w:firstLine="709"/>
        <w:rPr>
          <w:rFonts w:ascii="Times New Roman" w:hAnsi="Times New Roman"/>
          <w:b/>
          <w:bCs/>
          <w:sz w:val="28"/>
          <w:szCs w:val="28"/>
        </w:rPr>
      </w:pPr>
      <w:r w:rsidRPr="00F63254">
        <w:rPr>
          <w:rFonts w:ascii="Times New Roman" w:hAnsi="Times New Roman"/>
          <w:b/>
          <w:bCs/>
          <w:sz w:val="28"/>
          <w:szCs w:val="28"/>
        </w:rPr>
        <w:t xml:space="preserve">Мир вокруг меня. </w:t>
      </w:r>
      <w:r w:rsidRPr="00F63254">
        <w:rPr>
          <w:rFonts w:ascii="Times New Roman" w:hAnsi="Times New Roman"/>
          <w:sz w:val="28"/>
          <w:szCs w:val="28"/>
        </w:rPr>
        <w:t xml:space="preserve">Мой дом/квартира/комната: названия комнат. Природа. </w:t>
      </w:r>
      <w:r w:rsidRPr="00F63254">
        <w:rPr>
          <w:rFonts w:ascii="Times New Roman" w:hAnsi="Times New Roman"/>
          <w:iCs/>
          <w:sz w:val="28"/>
          <w:szCs w:val="28"/>
        </w:rPr>
        <w:t>Дикие и домашние животные</w:t>
      </w:r>
      <w:r w:rsidRPr="00F63254">
        <w:rPr>
          <w:rFonts w:ascii="Times New Roman" w:hAnsi="Times New Roman"/>
          <w:i/>
          <w:iCs/>
          <w:sz w:val="28"/>
          <w:szCs w:val="28"/>
        </w:rPr>
        <w:t xml:space="preserve">. </w:t>
      </w:r>
      <w:r w:rsidRPr="00F63254">
        <w:rPr>
          <w:rFonts w:ascii="Times New Roman" w:hAnsi="Times New Roman"/>
          <w:sz w:val="28"/>
          <w:szCs w:val="28"/>
        </w:rPr>
        <w:t>Любимое время года. Погода.</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pacing w:val="2"/>
          <w:sz w:val="28"/>
          <w:szCs w:val="28"/>
        </w:rPr>
        <w:t xml:space="preserve">Страна/страны изучаемого языка и родная страна. </w:t>
      </w:r>
      <w:r w:rsidRPr="00F63254">
        <w:rPr>
          <w:rFonts w:ascii="Times New Roman" w:hAnsi="Times New Roman"/>
          <w:sz w:val="28"/>
          <w:szCs w:val="28"/>
        </w:rPr>
        <w:t xml:space="preserve">Общие сведения: название, столица. </w:t>
      </w:r>
      <w:r w:rsidRPr="00F63254">
        <w:rPr>
          <w:rFonts w:ascii="Times New Roman" w:hAnsi="Times New Roman"/>
          <w:iCs/>
          <w:sz w:val="28"/>
          <w:szCs w:val="28"/>
        </w:rPr>
        <w:t>Небольшие произведения детского фольклора на изучаемом иностранном языке (рифмовки, стихи, песни, сказки).</w:t>
      </w:r>
    </w:p>
    <w:p w:rsidR="00951472" w:rsidRPr="00F63254" w:rsidRDefault="00951472" w:rsidP="006D338D">
      <w:pPr>
        <w:pStyle w:val="af"/>
        <w:spacing w:line="240" w:lineRule="auto"/>
        <w:ind w:firstLine="709"/>
        <w:rPr>
          <w:rFonts w:ascii="Times New Roman" w:hAnsi="Times New Roman"/>
          <w:b/>
          <w:bCs/>
          <w:i/>
          <w:iCs/>
          <w:sz w:val="28"/>
          <w:szCs w:val="28"/>
        </w:rPr>
      </w:pPr>
      <w:r w:rsidRPr="00F63254">
        <w:rPr>
          <w:rFonts w:ascii="Times New Roman" w:hAnsi="Times New Roman"/>
          <w:b/>
          <w:bCs/>
          <w:i/>
          <w:iCs/>
          <w:sz w:val="28"/>
          <w:szCs w:val="28"/>
        </w:rPr>
        <w:t>Коммуникативные умения по видам речевой деятельности</w:t>
      </w:r>
    </w:p>
    <w:p w:rsidR="00951472" w:rsidRPr="00F63254" w:rsidRDefault="00951472" w:rsidP="006D338D">
      <w:pPr>
        <w:pStyle w:val="af"/>
        <w:spacing w:line="240" w:lineRule="auto"/>
        <w:ind w:firstLine="709"/>
        <w:rPr>
          <w:rFonts w:ascii="Times New Roman" w:hAnsi="Times New Roman"/>
          <w:i/>
          <w:iCs/>
          <w:sz w:val="28"/>
          <w:szCs w:val="28"/>
        </w:rPr>
      </w:pPr>
      <w:r w:rsidRPr="00F63254">
        <w:rPr>
          <w:rFonts w:ascii="Times New Roman" w:hAnsi="Times New Roman"/>
          <w:b/>
          <w:bCs/>
          <w:sz w:val="28"/>
          <w:szCs w:val="28"/>
        </w:rPr>
        <w:t>В русле говорения</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i/>
          <w:iCs/>
          <w:sz w:val="28"/>
          <w:szCs w:val="28"/>
        </w:rPr>
        <w:t>1.</w:t>
      </w:r>
      <w:r w:rsidRPr="00F63254">
        <w:rPr>
          <w:rFonts w:ascii="Times New Roman" w:hAnsi="Times New Roman"/>
          <w:i/>
          <w:iCs/>
          <w:sz w:val="28"/>
          <w:szCs w:val="28"/>
        </w:rPr>
        <w:t> </w:t>
      </w:r>
      <w:r w:rsidRPr="00F63254">
        <w:rPr>
          <w:rFonts w:ascii="Times New Roman" w:hAnsi="Times New Roman"/>
          <w:i/>
          <w:iCs/>
          <w:sz w:val="28"/>
          <w:szCs w:val="28"/>
        </w:rPr>
        <w:t>Диалогическая форма</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Уметь вести:</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этикетные диалоги в типичных ситуациях бытового и </w:t>
      </w:r>
      <w:proofErr w:type="spellStart"/>
      <w:r w:rsidRPr="00F63254">
        <w:rPr>
          <w:rFonts w:ascii="Times New Roman" w:hAnsi="Times New Roman"/>
          <w:spacing w:val="2"/>
          <w:sz w:val="28"/>
          <w:szCs w:val="28"/>
        </w:rPr>
        <w:t>учебно­трудового</w:t>
      </w:r>
      <w:proofErr w:type="spellEnd"/>
      <w:r w:rsidRPr="00F63254">
        <w:rPr>
          <w:rFonts w:ascii="Times New Roman" w:hAnsi="Times New Roman"/>
          <w:spacing w:val="2"/>
          <w:sz w:val="28"/>
          <w:szCs w:val="28"/>
        </w:rPr>
        <w:t xml:space="preserve"> общения</w:t>
      </w:r>
      <w:r w:rsidRPr="00F63254">
        <w:rPr>
          <w:rFonts w:ascii="Times New Roman" w:hAnsi="Times New Roman"/>
          <w:sz w:val="28"/>
          <w:szCs w:val="28"/>
        </w:rPr>
        <w:t>;</w:t>
      </w:r>
    </w:p>
    <w:p w:rsidR="00951472" w:rsidRPr="00F63254" w:rsidRDefault="00951472" w:rsidP="006D338D">
      <w:pPr>
        <w:pStyle w:val="af1"/>
        <w:spacing w:line="240" w:lineRule="auto"/>
        <w:ind w:firstLine="709"/>
        <w:rPr>
          <w:rFonts w:ascii="Times New Roman" w:hAnsi="Times New Roman"/>
          <w:color w:val="auto"/>
          <w:sz w:val="28"/>
          <w:szCs w:val="28"/>
        </w:rPr>
      </w:pPr>
      <w:proofErr w:type="spellStart"/>
      <w:r w:rsidRPr="00F63254">
        <w:rPr>
          <w:rFonts w:ascii="Times New Roman" w:hAnsi="Times New Roman"/>
          <w:color w:val="auto"/>
          <w:sz w:val="28"/>
          <w:szCs w:val="28"/>
        </w:rPr>
        <w:t>диалог­расспрос</w:t>
      </w:r>
      <w:proofErr w:type="spellEnd"/>
      <w:r w:rsidRPr="00F63254">
        <w:rPr>
          <w:rFonts w:ascii="Times New Roman" w:hAnsi="Times New Roman"/>
          <w:color w:val="auto"/>
          <w:sz w:val="28"/>
          <w:szCs w:val="28"/>
        </w:rPr>
        <w:t xml:space="preserve"> (запрос информации и ответ на него) с опорой на картинку и модель, объем диалогического высказывания 2-3 реплики с каждой стороны;</w:t>
      </w:r>
    </w:p>
    <w:p w:rsidR="00951472" w:rsidRPr="00F63254" w:rsidRDefault="00951472" w:rsidP="006D338D">
      <w:pPr>
        <w:pStyle w:val="af1"/>
        <w:spacing w:line="240" w:lineRule="auto"/>
        <w:ind w:firstLine="709"/>
        <w:rPr>
          <w:rFonts w:ascii="Times New Roman" w:hAnsi="Times New Roman"/>
          <w:i/>
          <w:iCs/>
          <w:sz w:val="28"/>
          <w:szCs w:val="28"/>
        </w:rPr>
      </w:pPr>
      <w:r w:rsidRPr="00F63254">
        <w:rPr>
          <w:rFonts w:ascii="Times New Roman" w:hAnsi="Times New Roman"/>
          <w:sz w:val="28"/>
          <w:szCs w:val="28"/>
        </w:rPr>
        <w:t>диалог — побуждение к действию.</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i/>
          <w:iCs/>
          <w:sz w:val="28"/>
          <w:szCs w:val="28"/>
        </w:rPr>
        <w:t>2.</w:t>
      </w:r>
      <w:r w:rsidRPr="00F63254">
        <w:rPr>
          <w:rFonts w:ascii="Times New Roman" w:hAnsi="Times New Roman"/>
          <w:i/>
          <w:iCs/>
          <w:sz w:val="28"/>
          <w:szCs w:val="28"/>
        </w:rPr>
        <w:t> </w:t>
      </w:r>
      <w:r w:rsidRPr="00F63254">
        <w:rPr>
          <w:rFonts w:ascii="Times New Roman" w:hAnsi="Times New Roman"/>
          <w:i/>
          <w:iCs/>
          <w:sz w:val="28"/>
          <w:szCs w:val="28"/>
        </w:rPr>
        <w:t>Монологическая форма</w:t>
      </w:r>
    </w:p>
    <w:p w:rsidR="00951472" w:rsidRPr="00F63254" w:rsidRDefault="00951472" w:rsidP="006D338D">
      <w:pPr>
        <w:pStyle w:val="af"/>
        <w:spacing w:line="240" w:lineRule="auto"/>
        <w:ind w:firstLine="709"/>
        <w:rPr>
          <w:rFonts w:ascii="Times New Roman" w:hAnsi="Times New Roman"/>
          <w:color w:val="auto"/>
          <w:sz w:val="28"/>
          <w:szCs w:val="28"/>
        </w:rPr>
      </w:pPr>
      <w:r w:rsidRPr="00F63254">
        <w:rPr>
          <w:rFonts w:ascii="Times New Roman" w:hAnsi="Times New Roman"/>
          <w:spacing w:val="2"/>
          <w:sz w:val="28"/>
          <w:szCs w:val="28"/>
        </w:rPr>
        <w:t xml:space="preserve">Уметь пользоваться основными коммуникативными типами речи: описание, рассказ, </w:t>
      </w:r>
      <w:r w:rsidRPr="00F63254">
        <w:rPr>
          <w:rFonts w:ascii="Times New Roman" w:hAnsi="Times New Roman"/>
          <w:iCs/>
          <w:color w:val="auto"/>
          <w:spacing w:val="2"/>
          <w:sz w:val="28"/>
          <w:szCs w:val="28"/>
        </w:rPr>
        <w:t>характеристика (персона</w:t>
      </w:r>
      <w:r w:rsidRPr="00F63254">
        <w:rPr>
          <w:rFonts w:ascii="Times New Roman" w:hAnsi="Times New Roman"/>
          <w:iCs/>
          <w:color w:val="auto"/>
          <w:sz w:val="28"/>
          <w:szCs w:val="28"/>
        </w:rPr>
        <w:t>жей) с опорой на картинку (небольшой объем).</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z w:val="28"/>
          <w:szCs w:val="28"/>
        </w:rPr>
        <w:t xml:space="preserve">В русле </w:t>
      </w:r>
      <w:proofErr w:type="spellStart"/>
      <w:r w:rsidRPr="00F63254">
        <w:rPr>
          <w:rFonts w:ascii="Times New Roman" w:hAnsi="Times New Roman"/>
          <w:b/>
          <w:bCs/>
          <w:sz w:val="28"/>
          <w:szCs w:val="28"/>
        </w:rPr>
        <w:t>аудирования</w:t>
      </w:r>
      <w:proofErr w:type="spellEnd"/>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Воспринимать на слух и понимать:</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речь учителя и одноклассников в процессе общения на уроке и вербально/</w:t>
      </w:r>
      <w:proofErr w:type="spellStart"/>
      <w:r w:rsidRPr="00F63254">
        <w:rPr>
          <w:rFonts w:ascii="Times New Roman" w:hAnsi="Times New Roman"/>
          <w:sz w:val="28"/>
          <w:szCs w:val="28"/>
        </w:rPr>
        <w:t>невербально</w:t>
      </w:r>
      <w:proofErr w:type="spellEnd"/>
      <w:r w:rsidRPr="00F63254">
        <w:rPr>
          <w:rFonts w:ascii="Times New Roman" w:hAnsi="Times New Roman"/>
          <w:sz w:val="28"/>
          <w:szCs w:val="28"/>
        </w:rPr>
        <w:t xml:space="preserve"> реагировать на </w:t>
      </w:r>
      <w:proofErr w:type="gramStart"/>
      <w:r w:rsidRPr="00F63254">
        <w:rPr>
          <w:rFonts w:ascii="Times New Roman" w:hAnsi="Times New Roman"/>
          <w:sz w:val="28"/>
          <w:szCs w:val="28"/>
        </w:rPr>
        <w:t>услышанное</w:t>
      </w:r>
      <w:proofErr w:type="gramEnd"/>
      <w:r w:rsidRPr="00F63254">
        <w:rPr>
          <w:rFonts w:ascii="Times New Roman" w:hAnsi="Times New Roman"/>
          <w:sz w:val="28"/>
          <w:szCs w:val="28"/>
        </w:rPr>
        <w:t>.</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z w:val="28"/>
          <w:szCs w:val="28"/>
        </w:rPr>
        <w:t>В русле чтения</w:t>
      </w:r>
    </w:p>
    <w:p w:rsidR="00951472" w:rsidRPr="00F63254" w:rsidRDefault="00951472" w:rsidP="006D338D">
      <w:pPr>
        <w:pStyle w:val="af"/>
        <w:spacing w:line="240" w:lineRule="auto"/>
        <w:ind w:firstLine="709"/>
        <w:rPr>
          <w:rFonts w:ascii="Times New Roman" w:hAnsi="Times New Roman"/>
          <w:color w:val="auto"/>
          <w:sz w:val="28"/>
          <w:szCs w:val="28"/>
        </w:rPr>
      </w:pPr>
      <w:r w:rsidRPr="00F63254">
        <w:rPr>
          <w:rFonts w:ascii="Times New Roman" w:hAnsi="Times New Roman"/>
          <w:color w:val="auto"/>
          <w:sz w:val="28"/>
          <w:szCs w:val="28"/>
        </w:rPr>
        <w:t>Читать (использовать метод глобального чтения):</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color w:val="auto"/>
          <w:spacing w:val="2"/>
          <w:sz w:val="28"/>
          <w:szCs w:val="28"/>
        </w:rPr>
        <w:lastRenderedPageBreak/>
        <w:t>вслух читать слова изучаемой лексики</w:t>
      </w:r>
      <w:r w:rsidRPr="00F63254">
        <w:rPr>
          <w:rFonts w:ascii="Times New Roman" w:hAnsi="Times New Roman"/>
          <w:sz w:val="28"/>
          <w:szCs w:val="28"/>
        </w:rPr>
        <w:t xml:space="preserve"> и понимать </w:t>
      </w:r>
      <w:r w:rsidRPr="00F63254">
        <w:rPr>
          <w:rFonts w:ascii="Times New Roman" w:hAnsi="Times New Roman"/>
          <w:color w:val="auto"/>
          <w:spacing w:val="2"/>
          <w:sz w:val="28"/>
          <w:szCs w:val="28"/>
        </w:rPr>
        <w:t>небольшие диалоги,</w:t>
      </w:r>
      <w:r w:rsidRPr="00F63254">
        <w:rPr>
          <w:rFonts w:ascii="Times New Roman" w:hAnsi="Times New Roman"/>
          <w:spacing w:val="2"/>
          <w:sz w:val="28"/>
          <w:szCs w:val="28"/>
        </w:rPr>
        <w:t xml:space="preserve"> построенные на изученном </w:t>
      </w:r>
      <w:r w:rsidRPr="00F63254">
        <w:rPr>
          <w:rFonts w:ascii="Times New Roman" w:hAnsi="Times New Roman"/>
          <w:sz w:val="28"/>
          <w:szCs w:val="28"/>
        </w:rPr>
        <w:t>языковом материале; находить необходимую информацию (имена персонажей, где происходит действие и</w:t>
      </w:r>
      <w:r w:rsidRPr="00F63254">
        <w:rPr>
          <w:rFonts w:ascii="Cambria Math" w:hAnsi="Cambria Math" w:cs="Cambria Math"/>
          <w:sz w:val="28"/>
          <w:szCs w:val="28"/>
        </w:rPr>
        <w:t> </w:t>
      </w:r>
      <w:r w:rsidRPr="00F63254">
        <w:rPr>
          <w:rFonts w:ascii="Times New Roman" w:hAnsi="Times New Roman"/>
          <w:sz w:val="28"/>
          <w:szCs w:val="28"/>
        </w:rPr>
        <w:t>т.</w:t>
      </w:r>
      <w:r w:rsidRPr="00F63254">
        <w:rPr>
          <w:rFonts w:ascii="Cambria Math" w:hAnsi="Cambria Math" w:cs="Cambria Math"/>
          <w:sz w:val="28"/>
          <w:szCs w:val="28"/>
        </w:rPr>
        <w:t> </w:t>
      </w:r>
      <w:r w:rsidRPr="00F63254">
        <w:rPr>
          <w:rFonts w:ascii="Times New Roman" w:hAnsi="Times New Roman"/>
          <w:sz w:val="28"/>
          <w:szCs w:val="28"/>
        </w:rPr>
        <w:t>д.).</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z w:val="28"/>
          <w:szCs w:val="28"/>
        </w:rPr>
        <w:t>В русле письма</w:t>
      </w:r>
    </w:p>
    <w:p w:rsidR="00951472" w:rsidRPr="00F63254" w:rsidRDefault="00951472" w:rsidP="006D338D">
      <w:pPr>
        <w:pStyle w:val="af"/>
        <w:spacing w:line="240" w:lineRule="auto"/>
        <w:ind w:firstLine="709"/>
        <w:rPr>
          <w:rFonts w:ascii="Times New Roman" w:hAnsi="Times New Roman"/>
          <w:color w:val="auto"/>
          <w:sz w:val="28"/>
          <w:szCs w:val="28"/>
        </w:rPr>
      </w:pPr>
      <w:r w:rsidRPr="00F63254">
        <w:rPr>
          <w:rFonts w:ascii="Times New Roman" w:hAnsi="Times New Roman"/>
          <w:color w:val="auto"/>
          <w:sz w:val="28"/>
          <w:szCs w:val="28"/>
        </w:rPr>
        <w:t>Знать и уметь писать буквы английского алфавита.</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t>Владеть:</w:t>
      </w:r>
    </w:p>
    <w:p w:rsidR="00951472" w:rsidRPr="00F63254" w:rsidRDefault="00951472" w:rsidP="006D338D">
      <w:pPr>
        <w:pStyle w:val="af1"/>
        <w:spacing w:line="240" w:lineRule="auto"/>
        <w:ind w:firstLine="709"/>
        <w:rPr>
          <w:rFonts w:ascii="Times New Roman" w:hAnsi="Times New Roman"/>
          <w:sz w:val="28"/>
          <w:szCs w:val="28"/>
        </w:rPr>
      </w:pPr>
      <w:r w:rsidRPr="00F63254">
        <w:rPr>
          <w:rFonts w:ascii="Times New Roman" w:hAnsi="Times New Roman"/>
          <w:sz w:val="28"/>
          <w:szCs w:val="28"/>
        </w:rPr>
        <w:t>умением выписывать из текста слова, словосочетания и предложения.</w:t>
      </w:r>
    </w:p>
    <w:p w:rsidR="00951472" w:rsidRPr="00F63254" w:rsidRDefault="00951472" w:rsidP="006D338D">
      <w:pPr>
        <w:pStyle w:val="af4"/>
        <w:spacing w:before="0" w:after="0" w:line="240" w:lineRule="auto"/>
        <w:ind w:firstLine="709"/>
        <w:jc w:val="both"/>
        <w:rPr>
          <w:rFonts w:ascii="Times New Roman" w:hAnsi="Times New Roman"/>
          <w:sz w:val="28"/>
          <w:szCs w:val="28"/>
        </w:rPr>
      </w:pPr>
      <w:r w:rsidRPr="00F63254">
        <w:rPr>
          <w:rFonts w:ascii="Times New Roman" w:hAnsi="Times New Roman"/>
          <w:sz w:val="28"/>
          <w:szCs w:val="28"/>
        </w:rPr>
        <w:t>Языковые средства и навыки пользования ими</w:t>
      </w:r>
    </w:p>
    <w:p w:rsidR="00DC2E98" w:rsidRDefault="00DC2E98" w:rsidP="006D338D">
      <w:pPr>
        <w:pStyle w:val="af"/>
        <w:spacing w:line="240" w:lineRule="auto"/>
        <w:ind w:firstLine="709"/>
        <w:rPr>
          <w:rFonts w:ascii="Times New Roman" w:hAnsi="Times New Roman"/>
          <w:b/>
          <w:bCs/>
          <w:i/>
          <w:iCs/>
          <w:sz w:val="28"/>
          <w:szCs w:val="28"/>
        </w:rPr>
      </w:pPr>
    </w:p>
    <w:p w:rsidR="00951472" w:rsidRPr="00F63254" w:rsidRDefault="00951472" w:rsidP="006D338D">
      <w:pPr>
        <w:pStyle w:val="af"/>
        <w:spacing w:line="240" w:lineRule="auto"/>
        <w:ind w:firstLine="709"/>
        <w:rPr>
          <w:rFonts w:ascii="Times New Roman" w:hAnsi="Times New Roman"/>
          <w:b/>
          <w:bCs/>
          <w:sz w:val="28"/>
          <w:szCs w:val="28"/>
        </w:rPr>
      </w:pPr>
      <w:r w:rsidRPr="00F63254">
        <w:rPr>
          <w:rFonts w:ascii="Times New Roman" w:hAnsi="Times New Roman"/>
          <w:b/>
          <w:bCs/>
          <w:i/>
          <w:iCs/>
          <w:sz w:val="28"/>
          <w:szCs w:val="28"/>
        </w:rPr>
        <w:t>Английский язык</w:t>
      </w:r>
    </w:p>
    <w:p w:rsidR="00951472" w:rsidRPr="00F63254" w:rsidRDefault="00951472" w:rsidP="006D338D">
      <w:pPr>
        <w:pStyle w:val="af"/>
        <w:spacing w:line="240" w:lineRule="auto"/>
        <w:ind w:firstLine="709"/>
        <w:rPr>
          <w:rFonts w:ascii="Times New Roman" w:hAnsi="Times New Roman"/>
          <w:b/>
          <w:bCs/>
          <w:sz w:val="28"/>
          <w:szCs w:val="28"/>
        </w:rPr>
      </w:pPr>
      <w:r w:rsidRPr="00F63254">
        <w:rPr>
          <w:rFonts w:ascii="Times New Roman" w:hAnsi="Times New Roman"/>
          <w:b/>
          <w:bCs/>
          <w:sz w:val="28"/>
          <w:szCs w:val="28"/>
        </w:rPr>
        <w:t xml:space="preserve">Графика, каллиграфия, орфография. </w:t>
      </w:r>
      <w:r w:rsidRPr="00F63254">
        <w:rPr>
          <w:rFonts w:ascii="Times New Roman" w:hAnsi="Times New Roman"/>
          <w:bCs/>
          <w:sz w:val="28"/>
          <w:szCs w:val="28"/>
        </w:rPr>
        <w:t>Б</w:t>
      </w:r>
      <w:r w:rsidRPr="00F63254">
        <w:rPr>
          <w:rFonts w:ascii="Times New Roman" w:hAnsi="Times New Roman"/>
          <w:sz w:val="28"/>
          <w:szCs w:val="28"/>
        </w:rPr>
        <w:t xml:space="preserve">уквы английского алфавита. Основные буквосочетания. </w:t>
      </w:r>
      <w:proofErr w:type="gramStart"/>
      <w:r w:rsidRPr="00F63254">
        <w:rPr>
          <w:rFonts w:ascii="Times New Roman" w:hAnsi="Times New Roman"/>
          <w:sz w:val="28"/>
          <w:szCs w:val="28"/>
        </w:rPr>
        <w:t>Звуко­буквенные</w:t>
      </w:r>
      <w:proofErr w:type="gramEnd"/>
      <w:r w:rsidRPr="00F63254">
        <w:rPr>
          <w:rFonts w:ascii="Times New Roman" w:hAnsi="Times New Roman"/>
          <w:sz w:val="28"/>
          <w:szCs w:val="28"/>
        </w:rPr>
        <w:t xml:space="preserve"> </w:t>
      </w:r>
      <w:r w:rsidRPr="00F63254">
        <w:rPr>
          <w:rFonts w:ascii="Times New Roman" w:hAnsi="Times New Roman"/>
          <w:spacing w:val="2"/>
          <w:sz w:val="28"/>
          <w:szCs w:val="28"/>
        </w:rPr>
        <w:t xml:space="preserve">соответствия. Апостроф. </w:t>
      </w:r>
    </w:p>
    <w:p w:rsidR="00951472" w:rsidRPr="00F63254" w:rsidRDefault="00951472" w:rsidP="006D338D">
      <w:pPr>
        <w:pStyle w:val="af"/>
        <w:spacing w:line="240" w:lineRule="auto"/>
        <w:ind w:firstLine="709"/>
        <w:rPr>
          <w:rFonts w:ascii="Times New Roman" w:hAnsi="Times New Roman"/>
          <w:b/>
          <w:bCs/>
          <w:sz w:val="28"/>
          <w:szCs w:val="28"/>
        </w:rPr>
      </w:pPr>
      <w:r w:rsidRPr="00F63254">
        <w:rPr>
          <w:rFonts w:ascii="Times New Roman" w:hAnsi="Times New Roman"/>
          <w:b/>
          <w:bCs/>
          <w:sz w:val="28"/>
          <w:szCs w:val="28"/>
        </w:rPr>
        <w:t xml:space="preserve">Фонетическая сторона речи. </w:t>
      </w:r>
      <w:r w:rsidRPr="00F63254">
        <w:rPr>
          <w:rFonts w:ascii="Times New Roman" w:hAnsi="Times New Roman"/>
          <w:bCs/>
          <w:sz w:val="28"/>
          <w:szCs w:val="28"/>
        </w:rPr>
        <w:t>П</w:t>
      </w:r>
      <w:r w:rsidRPr="00F63254">
        <w:rPr>
          <w:rFonts w:ascii="Times New Roman" w:hAnsi="Times New Roman"/>
          <w:sz w:val="28"/>
          <w:szCs w:val="28"/>
        </w:rPr>
        <w:t>роизношение и различение на слух звуков и звукосочетаний англий</w:t>
      </w:r>
      <w:r w:rsidRPr="00F63254">
        <w:rPr>
          <w:rFonts w:ascii="Times New Roman" w:hAnsi="Times New Roman"/>
          <w:spacing w:val="2"/>
          <w:sz w:val="28"/>
          <w:szCs w:val="28"/>
        </w:rPr>
        <w:t xml:space="preserve">ского языка. Соблюдение норм произношения: долгота и </w:t>
      </w:r>
      <w:r w:rsidRPr="00F63254">
        <w:rPr>
          <w:rFonts w:ascii="Times New Roman" w:hAnsi="Times New Roman"/>
          <w:sz w:val="28"/>
          <w:szCs w:val="28"/>
        </w:rPr>
        <w:t xml:space="preserve">краткость гласных, отсутствие оглушения звонких согласных </w:t>
      </w:r>
      <w:r w:rsidRPr="00F63254">
        <w:rPr>
          <w:rFonts w:ascii="Times New Roman" w:hAnsi="Times New Roman"/>
          <w:spacing w:val="2"/>
          <w:sz w:val="28"/>
          <w:szCs w:val="28"/>
        </w:rPr>
        <w:t xml:space="preserve">в конце слога или слова, отсутствие смягчения согласных перед гласными. Дифтонги. </w:t>
      </w:r>
      <w:r w:rsidRPr="00F63254">
        <w:rPr>
          <w:rFonts w:ascii="Times New Roman" w:hAnsi="Times New Roman"/>
          <w:iCs/>
          <w:spacing w:val="2"/>
          <w:sz w:val="28"/>
          <w:szCs w:val="28"/>
        </w:rPr>
        <w:t>Связующее «</w:t>
      </w:r>
      <w:proofErr w:type="spellStart"/>
      <w:r w:rsidRPr="00F63254">
        <w:rPr>
          <w:rFonts w:ascii="Times New Roman" w:hAnsi="Times New Roman"/>
          <w:iCs/>
          <w:spacing w:val="2"/>
          <w:sz w:val="28"/>
          <w:szCs w:val="28"/>
        </w:rPr>
        <w:t>r</w:t>
      </w:r>
      <w:proofErr w:type="spellEnd"/>
      <w:r w:rsidRPr="00F63254">
        <w:rPr>
          <w:rFonts w:ascii="Times New Roman" w:hAnsi="Times New Roman"/>
          <w:iCs/>
          <w:spacing w:val="2"/>
          <w:sz w:val="28"/>
          <w:szCs w:val="28"/>
        </w:rPr>
        <w:t>» (</w:t>
      </w:r>
      <w:proofErr w:type="spellStart"/>
      <w:r w:rsidRPr="00F63254">
        <w:rPr>
          <w:rFonts w:ascii="Times New Roman" w:hAnsi="Times New Roman"/>
          <w:iCs/>
          <w:spacing w:val="2"/>
          <w:sz w:val="28"/>
          <w:szCs w:val="28"/>
        </w:rPr>
        <w:t>there</w:t>
      </w:r>
      <w:proofErr w:type="spellEnd"/>
      <w:r w:rsidRPr="00F63254">
        <w:rPr>
          <w:rFonts w:ascii="Times New Roman" w:hAnsi="Times New Roman"/>
          <w:iCs/>
          <w:spacing w:val="2"/>
          <w:sz w:val="28"/>
          <w:szCs w:val="28"/>
        </w:rPr>
        <w:t xml:space="preserve"> </w:t>
      </w:r>
      <w:proofErr w:type="spellStart"/>
      <w:r w:rsidRPr="00F63254">
        <w:rPr>
          <w:rFonts w:ascii="Times New Roman" w:hAnsi="Times New Roman"/>
          <w:iCs/>
          <w:spacing w:val="2"/>
          <w:sz w:val="28"/>
          <w:szCs w:val="28"/>
        </w:rPr>
        <w:t>is</w:t>
      </w:r>
      <w:proofErr w:type="spellEnd"/>
      <w:r w:rsidRPr="00F63254">
        <w:rPr>
          <w:rFonts w:ascii="Times New Roman" w:hAnsi="Times New Roman"/>
          <w:iCs/>
          <w:spacing w:val="2"/>
          <w:sz w:val="28"/>
          <w:szCs w:val="28"/>
        </w:rPr>
        <w:t>/</w:t>
      </w:r>
      <w:proofErr w:type="spellStart"/>
      <w:r w:rsidRPr="00F63254">
        <w:rPr>
          <w:rFonts w:ascii="Times New Roman" w:hAnsi="Times New Roman"/>
          <w:iCs/>
          <w:spacing w:val="2"/>
          <w:sz w:val="28"/>
          <w:szCs w:val="28"/>
        </w:rPr>
        <w:t>there</w:t>
      </w:r>
      <w:proofErr w:type="spellEnd"/>
      <w:r w:rsidRPr="00F63254">
        <w:rPr>
          <w:rFonts w:ascii="Times New Roman" w:hAnsi="Times New Roman"/>
          <w:iCs/>
          <w:spacing w:val="2"/>
          <w:sz w:val="28"/>
          <w:szCs w:val="28"/>
        </w:rPr>
        <w:t xml:space="preserve"> </w:t>
      </w:r>
      <w:proofErr w:type="spellStart"/>
      <w:r w:rsidRPr="00F63254">
        <w:rPr>
          <w:rFonts w:ascii="Times New Roman" w:hAnsi="Times New Roman"/>
          <w:iCs/>
          <w:spacing w:val="2"/>
          <w:sz w:val="28"/>
          <w:szCs w:val="28"/>
        </w:rPr>
        <w:t>are</w:t>
      </w:r>
      <w:proofErr w:type="spellEnd"/>
      <w:r w:rsidRPr="00F63254">
        <w:rPr>
          <w:rFonts w:ascii="Times New Roman" w:hAnsi="Times New Roman"/>
          <w:iCs/>
          <w:spacing w:val="2"/>
          <w:sz w:val="28"/>
          <w:szCs w:val="28"/>
        </w:rPr>
        <w:t>).</w:t>
      </w:r>
      <w:r w:rsidRPr="00F63254">
        <w:rPr>
          <w:rFonts w:ascii="Times New Roman" w:hAnsi="Times New Roman"/>
          <w:i/>
          <w:iCs/>
          <w:spacing w:val="2"/>
          <w:sz w:val="28"/>
          <w:szCs w:val="28"/>
        </w:rPr>
        <w:t xml:space="preserve"> </w:t>
      </w:r>
      <w:r w:rsidRPr="00F63254">
        <w:rPr>
          <w:rFonts w:ascii="Times New Roman" w:hAnsi="Times New Roman"/>
          <w:spacing w:val="2"/>
          <w:sz w:val="28"/>
          <w:szCs w:val="28"/>
        </w:rPr>
        <w:t>Ударение в слове, фразе.</w:t>
      </w:r>
      <w:r w:rsidRPr="00F63254">
        <w:rPr>
          <w:rFonts w:ascii="Times New Roman" w:hAnsi="Times New Roman"/>
          <w:i/>
          <w:iCs/>
          <w:spacing w:val="2"/>
          <w:sz w:val="28"/>
          <w:szCs w:val="28"/>
        </w:rPr>
        <w:t xml:space="preserve"> </w:t>
      </w:r>
      <w:r w:rsidRPr="00F63254">
        <w:rPr>
          <w:rFonts w:ascii="Times New Roman" w:hAnsi="Times New Roman"/>
          <w:iCs/>
          <w:spacing w:val="2"/>
          <w:sz w:val="28"/>
          <w:szCs w:val="28"/>
        </w:rPr>
        <w:t>Отсутствие ударения на служебных словах (артиклях, союзах, предлогах).</w:t>
      </w:r>
      <w:r w:rsidRPr="00F63254">
        <w:rPr>
          <w:rFonts w:ascii="Times New Roman" w:hAnsi="Times New Roman"/>
          <w:i/>
          <w:iCs/>
          <w:spacing w:val="2"/>
          <w:sz w:val="28"/>
          <w:szCs w:val="28"/>
        </w:rPr>
        <w:t xml:space="preserve"> </w:t>
      </w:r>
      <w:r w:rsidRPr="00F63254">
        <w:rPr>
          <w:rFonts w:ascii="Times New Roman" w:hAnsi="Times New Roman"/>
          <w:iCs/>
          <w:spacing w:val="2"/>
          <w:sz w:val="28"/>
          <w:szCs w:val="28"/>
        </w:rPr>
        <w:t>Членение предложений на смысловые группы.</w:t>
      </w:r>
      <w:r w:rsidRPr="00F63254">
        <w:rPr>
          <w:rFonts w:ascii="Times New Roman" w:hAnsi="Times New Roman"/>
          <w:spacing w:val="2"/>
          <w:sz w:val="28"/>
          <w:szCs w:val="28"/>
        </w:rPr>
        <w:t xml:space="preserve"> </w:t>
      </w:r>
      <w:proofErr w:type="spellStart"/>
      <w:r w:rsidRPr="00F63254">
        <w:rPr>
          <w:rFonts w:ascii="Times New Roman" w:hAnsi="Times New Roman"/>
          <w:spacing w:val="2"/>
          <w:sz w:val="28"/>
          <w:szCs w:val="28"/>
        </w:rPr>
        <w:t>Ритмико­интонационные</w:t>
      </w:r>
      <w:proofErr w:type="spellEnd"/>
      <w:r w:rsidRPr="00F63254">
        <w:rPr>
          <w:rFonts w:ascii="Times New Roman" w:hAnsi="Times New Roman"/>
          <w:spacing w:val="2"/>
          <w:sz w:val="28"/>
          <w:szCs w:val="28"/>
        </w:rPr>
        <w:t xml:space="preserve"> особенности повествовательного, побудительного </w:t>
      </w:r>
      <w:r w:rsidRPr="00F63254">
        <w:rPr>
          <w:rFonts w:ascii="Times New Roman" w:hAnsi="Times New Roman"/>
          <w:sz w:val="28"/>
          <w:szCs w:val="28"/>
        </w:rPr>
        <w:t>и вопросительного (общий и специальный вопрос) предложе</w:t>
      </w:r>
      <w:r w:rsidRPr="00F63254">
        <w:rPr>
          <w:rFonts w:ascii="Times New Roman" w:hAnsi="Times New Roman"/>
          <w:spacing w:val="2"/>
          <w:sz w:val="28"/>
          <w:szCs w:val="28"/>
        </w:rPr>
        <w:t xml:space="preserve">ний. </w:t>
      </w:r>
      <w:r w:rsidRPr="00F63254">
        <w:rPr>
          <w:rFonts w:ascii="Times New Roman" w:hAnsi="Times New Roman"/>
          <w:iCs/>
          <w:spacing w:val="2"/>
          <w:sz w:val="28"/>
          <w:szCs w:val="28"/>
        </w:rPr>
        <w:t xml:space="preserve">Интонация перечисления. </w:t>
      </w:r>
    </w:p>
    <w:p w:rsidR="00951472" w:rsidRPr="00F63254" w:rsidRDefault="00951472" w:rsidP="006D338D">
      <w:pPr>
        <w:pStyle w:val="af"/>
        <w:spacing w:line="240" w:lineRule="auto"/>
        <w:ind w:firstLine="709"/>
        <w:rPr>
          <w:rFonts w:ascii="Times New Roman" w:hAnsi="Times New Roman"/>
          <w:b/>
          <w:bCs/>
          <w:sz w:val="28"/>
          <w:szCs w:val="28"/>
        </w:rPr>
      </w:pPr>
      <w:r w:rsidRPr="00F63254">
        <w:rPr>
          <w:rFonts w:ascii="Times New Roman" w:hAnsi="Times New Roman"/>
          <w:b/>
          <w:bCs/>
          <w:spacing w:val="-2"/>
          <w:sz w:val="28"/>
          <w:szCs w:val="28"/>
        </w:rPr>
        <w:t xml:space="preserve">Лексическая сторона речи. </w:t>
      </w:r>
      <w:r w:rsidRPr="00F63254">
        <w:rPr>
          <w:rFonts w:ascii="Times New Roman" w:hAnsi="Times New Roman"/>
          <w:spacing w:val="-2"/>
          <w:sz w:val="28"/>
          <w:szCs w:val="28"/>
        </w:rPr>
        <w:t>Лексические единицы, обслу</w:t>
      </w:r>
      <w:r w:rsidRPr="00F63254">
        <w:rPr>
          <w:rFonts w:ascii="Times New Roman" w:hAnsi="Times New Roman"/>
          <w:sz w:val="28"/>
          <w:szCs w:val="28"/>
        </w:rPr>
        <w:t xml:space="preserve">живающие ситуации общения, в пределах тематики начальной школы, в объёме 300 лексических единиц для усвоения, простейшие </w:t>
      </w:r>
      <w:r w:rsidRPr="00F63254">
        <w:rPr>
          <w:rFonts w:ascii="Times New Roman" w:hAnsi="Times New Roman"/>
          <w:spacing w:val="2"/>
          <w:sz w:val="28"/>
          <w:szCs w:val="28"/>
        </w:rPr>
        <w:t xml:space="preserve">устойчивые словосочетания, оценочная лексика и речевые </w:t>
      </w:r>
      <w:r w:rsidRPr="00F63254">
        <w:rPr>
          <w:rFonts w:ascii="Times New Roman" w:hAnsi="Times New Roman"/>
          <w:sz w:val="28"/>
          <w:szCs w:val="28"/>
        </w:rPr>
        <w:t xml:space="preserve">клише как элементы речевого этикета, отражающие культуру </w:t>
      </w:r>
      <w:proofErr w:type="spellStart"/>
      <w:r w:rsidRPr="00F63254">
        <w:rPr>
          <w:rFonts w:ascii="Times New Roman" w:hAnsi="Times New Roman"/>
          <w:sz w:val="28"/>
          <w:szCs w:val="28"/>
        </w:rPr>
        <w:t>англоговорящих</w:t>
      </w:r>
      <w:proofErr w:type="spellEnd"/>
      <w:r w:rsidRPr="00F63254">
        <w:rPr>
          <w:rFonts w:ascii="Times New Roman" w:hAnsi="Times New Roman"/>
          <w:sz w:val="28"/>
          <w:szCs w:val="28"/>
        </w:rPr>
        <w:t xml:space="preserve"> стран. Интернациональные слова (например, </w:t>
      </w:r>
      <w:proofErr w:type="spellStart"/>
      <w:r w:rsidRPr="00F63254">
        <w:rPr>
          <w:rFonts w:ascii="Times New Roman" w:hAnsi="Times New Roman"/>
          <w:spacing w:val="2"/>
          <w:sz w:val="28"/>
          <w:szCs w:val="28"/>
        </w:rPr>
        <w:t>doctor</w:t>
      </w:r>
      <w:proofErr w:type="spellEnd"/>
      <w:r w:rsidRPr="00F63254">
        <w:rPr>
          <w:rFonts w:ascii="Times New Roman" w:hAnsi="Times New Roman"/>
          <w:spacing w:val="2"/>
          <w:sz w:val="28"/>
          <w:szCs w:val="28"/>
        </w:rPr>
        <w:t xml:space="preserve">, </w:t>
      </w:r>
      <w:proofErr w:type="spellStart"/>
      <w:r w:rsidRPr="00F63254">
        <w:rPr>
          <w:rFonts w:ascii="Times New Roman" w:hAnsi="Times New Roman"/>
          <w:spacing w:val="2"/>
          <w:sz w:val="28"/>
          <w:szCs w:val="28"/>
        </w:rPr>
        <w:t>film</w:t>
      </w:r>
      <w:proofErr w:type="spellEnd"/>
      <w:r w:rsidRPr="00F63254">
        <w:rPr>
          <w:rFonts w:ascii="Times New Roman" w:hAnsi="Times New Roman"/>
          <w:spacing w:val="2"/>
          <w:sz w:val="28"/>
          <w:szCs w:val="28"/>
        </w:rPr>
        <w:t xml:space="preserve">). </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b/>
          <w:bCs/>
          <w:sz w:val="28"/>
          <w:szCs w:val="28"/>
        </w:rPr>
        <w:t xml:space="preserve">Грамматическая сторона речи. </w:t>
      </w:r>
      <w:r w:rsidRPr="00F63254">
        <w:rPr>
          <w:rFonts w:ascii="Times New Roman" w:hAnsi="Times New Roman"/>
          <w:sz w:val="28"/>
          <w:szCs w:val="28"/>
        </w:rPr>
        <w:t xml:space="preserve">Основные коммуникативные типы предложений: </w:t>
      </w:r>
      <w:proofErr w:type="gramStart"/>
      <w:r w:rsidRPr="00F63254">
        <w:rPr>
          <w:rFonts w:ascii="Times New Roman" w:hAnsi="Times New Roman"/>
          <w:sz w:val="28"/>
          <w:szCs w:val="28"/>
        </w:rPr>
        <w:t>повествовательное</w:t>
      </w:r>
      <w:proofErr w:type="gramEnd"/>
      <w:r w:rsidRPr="00F63254">
        <w:rPr>
          <w:rFonts w:ascii="Times New Roman" w:hAnsi="Times New Roman"/>
          <w:sz w:val="28"/>
          <w:szCs w:val="28"/>
        </w:rPr>
        <w:t xml:space="preserve">, вопросительное, </w:t>
      </w:r>
      <w:r w:rsidRPr="00F63254">
        <w:rPr>
          <w:rFonts w:ascii="Times New Roman" w:hAnsi="Times New Roman"/>
          <w:spacing w:val="2"/>
          <w:sz w:val="28"/>
          <w:szCs w:val="28"/>
        </w:rPr>
        <w:t xml:space="preserve">побудительное. Общий и специальный вопросы. Вопросительные слова: </w:t>
      </w:r>
      <w:proofErr w:type="spellStart"/>
      <w:r w:rsidRPr="00F63254">
        <w:rPr>
          <w:rFonts w:ascii="Times New Roman" w:hAnsi="Times New Roman"/>
          <w:spacing w:val="2"/>
          <w:sz w:val="28"/>
          <w:szCs w:val="28"/>
        </w:rPr>
        <w:t>what</w:t>
      </w:r>
      <w:proofErr w:type="spellEnd"/>
      <w:r w:rsidRPr="00F63254">
        <w:rPr>
          <w:rFonts w:ascii="Times New Roman" w:hAnsi="Times New Roman"/>
          <w:spacing w:val="2"/>
          <w:sz w:val="28"/>
          <w:szCs w:val="28"/>
        </w:rPr>
        <w:t xml:space="preserve">, </w:t>
      </w:r>
      <w:proofErr w:type="spellStart"/>
      <w:r w:rsidRPr="00F63254">
        <w:rPr>
          <w:rFonts w:ascii="Times New Roman" w:hAnsi="Times New Roman"/>
          <w:spacing w:val="2"/>
          <w:sz w:val="28"/>
          <w:szCs w:val="28"/>
        </w:rPr>
        <w:t>who</w:t>
      </w:r>
      <w:proofErr w:type="spellEnd"/>
      <w:r w:rsidRPr="00F63254">
        <w:rPr>
          <w:rFonts w:ascii="Times New Roman" w:hAnsi="Times New Roman"/>
          <w:spacing w:val="2"/>
          <w:sz w:val="28"/>
          <w:szCs w:val="28"/>
        </w:rPr>
        <w:t xml:space="preserve">, </w:t>
      </w:r>
      <w:proofErr w:type="spellStart"/>
      <w:r w:rsidRPr="00F63254">
        <w:rPr>
          <w:rFonts w:ascii="Times New Roman" w:hAnsi="Times New Roman"/>
          <w:spacing w:val="2"/>
          <w:sz w:val="28"/>
          <w:szCs w:val="28"/>
        </w:rPr>
        <w:t>when</w:t>
      </w:r>
      <w:proofErr w:type="spellEnd"/>
      <w:r w:rsidRPr="00F63254">
        <w:rPr>
          <w:rFonts w:ascii="Times New Roman" w:hAnsi="Times New Roman"/>
          <w:spacing w:val="2"/>
          <w:sz w:val="28"/>
          <w:szCs w:val="28"/>
        </w:rPr>
        <w:t xml:space="preserve">, </w:t>
      </w:r>
      <w:proofErr w:type="spellStart"/>
      <w:r w:rsidRPr="00F63254">
        <w:rPr>
          <w:rFonts w:ascii="Times New Roman" w:hAnsi="Times New Roman"/>
          <w:spacing w:val="2"/>
          <w:sz w:val="28"/>
          <w:szCs w:val="28"/>
        </w:rPr>
        <w:t>where</w:t>
      </w:r>
      <w:proofErr w:type="spellEnd"/>
      <w:r w:rsidRPr="00F63254">
        <w:rPr>
          <w:rFonts w:ascii="Times New Roman" w:hAnsi="Times New Roman"/>
          <w:spacing w:val="2"/>
          <w:sz w:val="28"/>
          <w:szCs w:val="28"/>
        </w:rPr>
        <w:t xml:space="preserve">, </w:t>
      </w:r>
      <w:proofErr w:type="spellStart"/>
      <w:r w:rsidRPr="00F63254">
        <w:rPr>
          <w:rFonts w:ascii="Times New Roman" w:hAnsi="Times New Roman"/>
          <w:spacing w:val="2"/>
          <w:sz w:val="28"/>
          <w:szCs w:val="28"/>
        </w:rPr>
        <w:t>why</w:t>
      </w:r>
      <w:proofErr w:type="spellEnd"/>
      <w:r w:rsidRPr="00F63254">
        <w:rPr>
          <w:rFonts w:ascii="Times New Roman" w:hAnsi="Times New Roman"/>
          <w:spacing w:val="2"/>
          <w:sz w:val="28"/>
          <w:szCs w:val="28"/>
        </w:rPr>
        <w:t xml:space="preserve">, </w:t>
      </w:r>
      <w:proofErr w:type="spellStart"/>
      <w:r w:rsidRPr="00F63254">
        <w:rPr>
          <w:rFonts w:ascii="Times New Roman" w:hAnsi="Times New Roman"/>
          <w:spacing w:val="2"/>
          <w:sz w:val="28"/>
          <w:szCs w:val="28"/>
        </w:rPr>
        <w:t>how</w:t>
      </w:r>
      <w:proofErr w:type="spellEnd"/>
      <w:r w:rsidRPr="00F63254">
        <w:rPr>
          <w:rFonts w:ascii="Times New Roman" w:hAnsi="Times New Roman"/>
          <w:spacing w:val="2"/>
          <w:sz w:val="28"/>
          <w:szCs w:val="28"/>
        </w:rPr>
        <w:t xml:space="preserve">. Порядок </w:t>
      </w:r>
      <w:r w:rsidRPr="00F63254">
        <w:rPr>
          <w:rFonts w:ascii="Times New Roman" w:hAnsi="Times New Roman"/>
          <w:sz w:val="28"/>
          <w:szCs w:val="28"/>
        </w:rPr>
        <w:t xml:space="preserve">слов в предложении. Утвердительные и отрицательные предложения. </w:t>
      </w:r>
      <w:proofErr w:type="gramStart"/>
      <w:r w:rsidRPr="00F63254">
        <w:rPr>
          <w:rFonts w:ascii="Times New Roman" w:hAnsi="Times New Roman"/>
          <w:sz w:val="28"/>
          <w:szCs w:val="28"/>
        </w:rPr>
        <w:t>Простое предложение с простым глагольным сказуемым (</w:t>
      </w:r>
      <w:proofErr w:type="spellStart"/>
      <w:r w:rsidRPr="00F63254">
        <w:rPr>
          <w:rFonts w:ascii="Times New Roman" w:hAnsi="Times New Roman"/>
          <w:sz w:val="28"/>
          <w:szCs w:val="28"/>
        </w:rPr>
        <w:t>He</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speaks</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English</w:t>
      </w:r>
      <w:proofErr w:type="spellEnd"/>
      <w:r w:rsidRPr="00F63254">
        <w:rPr>
          <w:rFonts w:ascii="Times New Roman" w:hAnsi="Times New Roman"/>
          <w:sz w:val="28"/>
          <w:szCs w:val="28"/>
        </w:rPr>
        <w:t>.), составным именным (</w:t>
      </w:r>
      <w:proofErr w:type="spellStart"/>
      <w:r w:rsidRPr="00F63254">
        <w:rPr>
          <w:rFonts w:ascii="Times New Roman" w:hAnsi="Times New Roman"/>
          <w:sz w:val="28"/>
          <w:szCs w:val="28"/>
        </w:rPr>
        <w:t>My</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family</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is</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big</w:t>
      </w:r>
      <w:proofErr w:type="spellEnd"/>
      <w:r w:rsidRPr="00F63254">
        <w:rPr>
          <w:rFonts w:ascii="Times New Roman" w:hAnsi="Times New Roman"/>
          <w:sz w:val="28"/>
          <w:szCs w:val="28"/>
        </w:rPr>
        <w:t xml:space="preserve">.) и составным глагольным (I </w:t>
      </w:r>
      <w:proofErr w:type="spellStart"/>
      <w:r w:rsidRPr="00F63254">
        <w:rPr>
          <w:rFonts w:ascii="Times New Roman" w:hAnsi="Times New Roman"/>
          <w:sz w:val="28"/>
          <w:szCs w:val="28"/>
        </w:rPr>
        <w:t>like</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to</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dance</w:t>
      </w:r>
      <w:proofErr w:type="spellEnd"/>
      <w:r w:rsidRPr="00F63254">
        <w:rPr>
          <w:rFonts w:ascii="Times New Roman" w:hAnsi="Times New Roman"/>
          <w:sz w:val="28"/>
          <w:szCs w:val="28"/>
        </w:rPr>
        <w:t>.</w:t>
      </w:r>
      <w:proofErr w:type="gramEnd"/>
      <w:r w:rsidRPr="00F63254">
        <w:rPr>
          <w:rFonts w:ascii="Times New Roman" w:hAnsi="Times New Roman"/>
          <w:sz w:val="28"/>
          <w:szCs w:val="28"/>
        </w:rPr>
        <w:t xml:space="preserve"> </w:t>
      </w:r>
      <w:proofErr w:type="spellStart"/>
      <w:proofErr w:type="gramStart"/>
      <w:r w:rsidRPr="00F63254">
        <w:rPr>
          <w:rFonts w:ascii="Times New Roman" w:hAnsi="Times New Roman"/>
          <w:sz w:val="28"/>
          <w:szCs w:val="28"/>
        </w:rPr>
        <w:t>She</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can</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skate</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well</w:t>
      </w:r>
      <w:proofErr w:type="spellEnd"/>
      <w:r w:rsidRPr="00F63254">
        <w:rPr>
          <w:rFonts w:ascii="Times New Roman" w:hAnsi="Times New Roman"/>
          <w:sz w:val="28"/>
          <w:szCs w:val="28"/>
        </w:rPr>
        <w:t>.) сказуемым.</w:t>
      </w:r>
      <w:proofErr w:type="gramEnd"/>
      <w:r w:rsidRPr="00F63254">
        <w:rPr>
          <w:rFonts w:ascii="Times New Roman" w:hAnsi="Times New Roman"/>
          <w:sz w:val="28"/>
          <w:szCs w:val="28"/>
        </w:rPr>
        <w:t xml:space="preserve"> Побудительные предложения в утвердительной (</w:t>
      </w:r>
      <w:proofErr w:type="spellStart"/>
      <w:r w:rsidRPr="00F63254">
        <w:rPr>
          <w:rFonts w:ascii="Times New Roman" w:hAnsi="Times New Roman"/>
          <w:sz w:val="28"/>
          <w:szCs w:val="28"/>
        </w:rPr>
        <w:t>Help</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me</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please</w:t>
      </w:r>
      <w:proofErr w:type="spellEnd"/>
      <w:r w:rsidRPr="00F63254">
        <w:rPr>
          <w:rFonts w:ascii="Times New Roman" w:hAnsi="Times New Roman"/>
          <w:sz w:val="28"/>
          <w:szCs w:val="28"/>
        </w:rPr>
        <w:t>.) и отрицательной (</w:t>
      </w:r>
      <w:proofErr w:type="spellStart"/>
      <w:r w:rsidRPr="00F63254">
        <w:rPr>
          <w:rFonts w:ascii="Times New Roman" w:hAnsi="Times New Roman"/>
          <w:sz w:val="28"/>
          <w:szCs w:val="28"/>
        </w:rPr>
        <w:t>Don’t</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be</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late</w:t>
      </w:r>
      <w:proofErr w:type="spellEnd"/>
      <w:r w:rsidRPr="00F63254">
        <w:rPr>
          <w:rFonts w:ascii="Times New Roman" w:hAnsi="Times New Roman"/>
          <w:sz w:val="28"/>
          <w:szCs w:val="28"/>
        </w:rPr>
        <w:t xml:space="preserve">!) формах. </w:t>
      </w:r>
      <w:proofErr w:type="gramStart"/>
      <w:r w:rsidRPr="00F63254">
        <w:rPr>
          <w:rFonts w:ascii="Times New Roman" w:hAnsi="Times New Roman"/>
          <w:iCs/>
          <w:sz w:val="28"/>
          <w:szCs w:val="28"/>
        </w:rPr>
        <w:t>Безличные предложения в настоящем времени (</w:t>
      </w:r>
      <w:proofErr w:type="spellStart"/>
      <w:r w:rsidRPr="00F63254">
        <w:rPr>
          <w:rFonts w:ascii="Times New Roman" w:hAnsi="Times New Roman"/>
          <w:iCs/>
          <w:sz w:val="28"/>
          <w:szCs w:val="28"/>
        </w:rPr>
        <w:t>It</w:t>
      </w:r>
      <w:proofErr w:type="spellEnd"/>
      <w:r w:rsidRPr="00F63254">
        <w:rPr>
          <w:rFonts w:ascii="Times New Roman" w:hAnsi="Times New Roman"/>
          <w:iCs/>
          <w:sz w:val="28"/>
          <w:szCs w:val="28"/>
        </w:rPr>
        <w:t xml:space="preserve"> </w:t>
      </w:r>
      <w:proofErr w:type="spellStart"/>
      <w:r w:rsidRPr="00F63254">
        <w:rPr>
          <w:rFonts w:ascii="Times New Roman" w:hAnsi="Times New Roman"/>
          <w:iCs/>
          <w:sz w:val="28"/>
          <w:szCs w:val="28"/>
        </w:rPr>
        <w:t>is</w:t>
      </w:r>
      <w:proofErr w:type="spellEnd"/>
      <w:r w:rsidRPr="00F63254">
        <w:rPr>
          <w:rFonts w:ascii="Times New Roman" w:hAnsi="Times New Roman"/>
          <w:iCs/>
          <w:sz w:val="28"/>
          <w:szCs w:val="28"/>
        </w:rPr>
        <w:t xml:space="preserve"> </w:t>
      </w:r>
      <w:proofErr w:type="spellStart"/>
      <w:r w:rsidRPr="00F63254">
        <w:rPr>
          <w:rFonts w:ascii="Times New Roman" w:hAnsi="Times New Roman"/>
          <w:iCs/>
          <w:sz w:val="28"/>
          <w:szCs w:val="28"/>
        </w:rPr>
        <w:t>cold</w:t>
      </w:r>
      <w:proofErr w:type="spellEnd"/>
      <w:r w:rsidRPr="00F63254">
        <w:rPr>
          <w:rFonts w:ascii="Times New Roman" w:hAnsi="Times New Roman"/>
          <w:iCs/>
          <w:sz w:val="28"/>
          <w:szCs w:val="28"/>
        </w:rPr>
        <w:t>.</w:t>
      </w:r>
      <w:proofErr w:type="gramEnd"/>
      <w:r w:rsidRPr="00F63254">
        <w:rPr>
          <w:rFonts w:ascii="Times New Roman" w:hAnsi="Times New Roman"/>
          <w:iCs/>
          <w:sz w:val="28"/>
          <w:szCs w:val="28"/>
        </w:rPr>
        <w:t xml:space="preserve"> </w:t>
      </w:r>
      <w:proofErr w:type="spellStart"/>
      <w:proofErr w:type="gramStart"/>
      <w:r w:rsidRPr="00F63254">
        <w:rPr>
          <w:rFonts w:ascii="Times New Roman" w:hAnsi="Times New Roman"/>
          <w:iCs/>
          <w:sz w:val="28"/>
          <w:szCs w:val="28"/>
        </w:rPr>
        <w:t>It’s</w:t>
      </w:r>
      <w:proofErr w:type="spellEnd"/>
      <w:r w:rsidRPr="00F63254">
        <w:rPr>
          <w:rFonts w:ascii="Times New Roman" w:hAnsi="Times New Roman"/>
          <w:iCs/>
          <w:sz w:val="28"/>
          <w:szCs w:val="28"/>
        </w:rPr>
        <w:t xml:space="preserve"> </w:t>
      </w:r>
      <w:proofErr w:type="spellStart"/>
      <w:r w:rsidRPr="00F63254">
        <w:rPr>
          <w:rFonts w:ascii="Times New Roman" w:hAnsi="Times New Roman"/>
          <w:iCs/>
          <w:sz w:val="28"/>
          <w:szCs w:val="28"/>
        </w:rPr>
        <w:t>five</w:t>
      </w:r>
      <w:proofErr w:type="spellEnd"/>
      <w:r w:rsidRPr="00F63254">
        <w:rPr>
          <w:rFonts w:ascii="Times New Roman" w:hAnsi="Times New Roman"/>
          <w:iCs/>
          <w:sz w:val="28"/>
          <w:szCs w:val="28"/>
        </w:rPr>
        <w:t xml:space="preserve"> </w:t>
      </w:r>
      <w:proofErr w:type="spellStart"/>
      <w:r w:rsidRPr="00F63254">
        <w:rPr>
          <w:rFonts w:ascii="Times New Roman" w:hAnsi="Times New Roman"/>
          <w:iCs/>
          <w:sz w:val="28"/>
          <w:szCs w:val="28"/>
        </w:rPr>
        <w:t>o</w:t>
      </w:r>
      <w:r w:rsidRPr="00F63254">
        <w:rPr>
          <w:rFonts w:ascii="Times New Roman" w:hAnsi="Times New Roman"/>
          <w:sz w:val="28"/>
          <w:szCs w:val="28"/>
        </w:rPr>
        <w:t>’</w:t>
      </w:r>
      <w:r w:rsidRPr="00F63254">
        <w:rPr>
          <w:rFonts w:ascii="Times New Roman" w:hAnsi="Times New Roman"/>
          <w:iCs/>
          <w:sz w:val="28"/>
          <w:szCs w:val="28"/>
        </w:rPr>
        <w:t>clock</w:t>
      </w:r>
      <w:proofErr w:type="spellEnd"/>
      <w:r w:rsidRPr="00F63254">
        <w:rPr>
          <w:rFonts w:ascii="Times New Roman" w:hAnsi="Times New Roman"/>
          <w:iCs/>
          <w:sz w:val="28"/>
          <w:szCs w:val="28"/>
        </w:rPr>
        <w:t>.)</w:t>
      </w:r>
      <w:r w:rsidRPr="00F63254">
        <w:rPr>
          <w:rFonts w:ascii="Times New Roman" w:hAnsi="Times New Roman"/>
          <w:i/>
          <w:iCs/>
          <w:sz w:val="28"/>
          <w:szCs w:val="28"/>
        </w:rPr>
        <w:t>.</w:t>
      </w:r>
      <w:proofErr w:type="gramEnd"/>
      <w:r w:rsidRPr="00F63254">
        <w:rPr>
          <w:rFonts w:ascii="Times New Roman" w:hAnsi="Times New Roman"/>
          <w:sz w:val="28"/>
          <w:szCs w:val="28"/>
        </w:rPr>
        <w:t xml:space="preserve"> Предложения с оборотом </w:t>
      </w:r>
      <w:proofErr w:type="spellStart"/>
      <w:r w:rsidRPr="00F63254">
        <w:rPr>
          <w:rFonts w:ascii="Times New Roman" w:hAnsi="Times New Roman"/>
          <w:sz w:val="28"/>
          <w:szCs w:val="28"/>
        </w:rPr>
        <w:t>there</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is</w:t>
      </w:r>
      <w:proofErr w:type="spellEnd"/>
      <w:r w:rsidRPr="00F63254">
        <w:rPr>
          <w:rFonts w:ascii="Times New Roman" w:hAnsi="Times New Roman"/>
          <w:sz w:val="28"/>
          <w:szCs w:val="28"/>
        </w:rPr>
        <w:t>/</w:t>
      </w:r>
      <w:proofErr w:type="spellStart"/>
      <w:r w:rsidRPr="00F63254">
        <w:rPr>
          <w:rFonts w:ascii="Times New Roman" w:hAnsi="Times New Roman"/>
          <w:sz w:val="28"/>
          <w:szCs w:val="28"/>
        </w:rPr>
        <w:t>there</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are</w:t>
      </w:r>
      <w:proofErr w:type="spellEnd"/>
      <w:r w:rsidRPr="00F63254">
        <w:rPr>
          <w:rFonts w:ascii="Times New Roman" w:hAnsi="Times New Roman"/>
          <w:sz w:val="28"/>
          <w:szCs w:val="28"/>
        </w:rPr>
        <w:t xml:space="preserve">. Простые распространённые предложения. Предложения </w:t>
      </w:r>
      <w:r w:rsidRPr="00F63254">
        <w:rPr>
          <w:rFonts w:ascii="Times New Roman" w:hAnsi="Times New Roman"/>
          <w:spacing w:val="2"/>
          <w:sz w:val="28"/>
          <w:szCs w:val="28"/>
        </w:rPr>
        <w:t xml:space="preserve">с однородными членами. </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Глагольные конструкции </w:t>
      </w:r>
      <w:proofErr w:type="spellStart"/>
      <w:r w:rsidRPr="00F63254">
        <w:rPr>
          <w:rFonts w:ascii="Times New Roman" w:hAnsi="Times New Roman"/>
          <w:spacing w:val="2"/>
          <w:sz w:val="28"/>
          <w:szCs w:val="28"/>
        </w:rPr>
        <w:t>I’d</w:t>
      </w:r>
      <w:proofErr w:type="spellEnd"/>
      <w:r w:rsidRPr="00F63254">
        <w:rPr>
          <w:rFonts w:ascii="Times New Roman" w:hAnsi="Times New Roman"/>
          <w:spacing w:val="2"/>
          <w:sz w:val="28"/>
          <w:szCs w:val="28"/>
        </w:rPr>
        <w:t xml:space="preserve"> </w:t>
      </w:r>
      <w:proofErr w:type="spellStart"/>
      <w:r w:rsidRPr="00F63254">
        <w:rPr>
          <w:rFonts w:ascii="Times New Roman" w:hAnsi="Times New Roman"/>
          <w:spacing w:val="2"/>
          <w:sz w:val="28"/>
          <w:szCs w:val="28"/>
        </w:rPr>
        <w:t>like</w:t>
      </w:r>
      <w:proofErr w:type="spellEnd"/>
      <w:r w:rsidRPr="00F63254">
        <w:rPr>
          <w:rFonts w:ascii="Times New Roman" w:hAnsi="Times New Roman"/>
          <w:spacing w:val="2"/>
          <w:sz w:val="28"/>
          <w:szCs w:val="28"/>
        </w:rPr>
        <w:t xml:space="preserve"> </w:t>
      </w:r>
      <w:proofErr w:type="spellStart"/>
      <w:r w:rsidRPr="00F63254">
        <w:rPr>
          <w:rFonts w:ascii="Times New Roman" w:hAnsi="Times New Roman"/>
          <w:spacing w:val="2"/>
          <w:sz w:val="28"/>
          <w:szCs w:val="28"/>
        </w:rPr>
        <w:t>to</w:t>
      </w:r>
      <w:proofErr w:type="spellEnd"/>
      <w:r w:rsidRPr="00F63254">
        <w:rPr>
          <w:rFonts w:ascii="Times New Roman" w:hAnsi="Times New Roman"/>
          <w:spacing w:val="2"/>
          <w:sz w:val="28"/>
          <w:szCs w:val="28"/>
        </w:rPr>
        <w:t xml:space="preserve">… Существительные в единственном и множественном числе (образованные по </w:t>
      </w:r>
      <w:r w:rsidRPr="00F63254">
        <w:rPr>
          <w:rFonts w:ascii="Times New Roman" w:hAnsi="Times New Roman"/>
          <w:sz w:val="28"/>
          <w:szCs w:val="28"/>
        </w:rPr>
        <w:t xml:space="preserve">правилу и исключения), существительные с неопределённым, определённым и нулевым артиклем. </w:t>
      </w:r>
    </w:p>
    <w:p w:rsidR="00951472" w:rsidRPr="00F63254" w:rsidRDefault="00951472" w:rsidP="006D338D">
      <w:pPr>
        <w:pStyle w:val="af"/>
        <w:spacing w:line="240" w:lineRule="auto"/>
        <w:ind w:firstLine="709"/>
        <w:rPr>
          <w:rFonts w:ascii="Times New Roman" w:hAnsi="Times New Roman"/>
          <w:iCs/>
          <w:sz w:val="28"/>
          <w:szCs w:val="28"/>
        </w:rPr>
      </w:pPr>
      <w:r w:rsidRPr="00F63254">
        <w:rPr>
          <w:rFonts w:ascii="Times New Roman" w:hAnsi="Times New Roman"/>
          <w:sz w:val="28"/>
          <w:szCs w:val="28"/>
        </w:rPr>
        <w:t>Местоимения: личные (в именительном и объектном падежах), притяжательные, вопросительные, указательные (</w:t>
      </w:r>
      <w:proofErr w:type="spellStart"/>
      <w:r w:rsidRPr="00F63254">
        <w:rPr>
          <w:rFonts w:ascii="Times New Roman" w:hAnsi="Times New Roman"/>
          <w:sz w:val="28"/>
          <w:szCs w:val="28"/>
        </w:rPr>
        <w:t>this</w:t>
      </w:r>
      <w:proofErr w:type="spellEnd"/>
      <w:r w:rsidRPr="00F63254">
        <w:rPr>
          <w:rFonts w:ascii="Times New Roman" w:hAnsi="Times New Roman"/>
          <w:sz w:val="28"/>
          <w:szCs w:val="28"/>
        </w:rPr>
        <w:t>/</w:t>
      </w:r>
      <w:proofErr w:type="spellStart"/>
      <w:r w:rsidRPr="00F63254">
        <w:rPr>
          <w:rFonts w:ascii="Times New Roman" w:hAnsi="Times New Roman"/>
          <w:sz w:val="28"/>
          <w:szCs w:val="28"/>
        </w:rPr>
        <w:t>these</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that</w:t>
      </w:r>
      <w:proofErr w:type="spellEnd"/>
      <w:r w:rsidRPr="00F63254">
        <w:rPr>
          <w:rFonts w:ascii="Times New Roman" w:hAnsi="Times New Roman"/>
          <w:sz w:val="28"/>
          <w:szCs w:val="28"/>
        </w:rPr>
        <w:t>/</w:t>
      </w:r>
      <w:proofErr w:type="spellStart"/>
      <w:r w:rsidRPr="00F63254">
        <w:rPr>
          <w:rFonts w:ascii="Times New Roman" w:hAnsi="Times New Roman"/>
          <w:sz w:val="28"/>
          <w:szCs w:val="28"/>
        </w:rPr>
        <w:t>those</w:t>
      </w:r>
      <w:proofErr w:type="spellEnd"/>
      <w:r w:rsidRPr="00F63254">
        <w:rPr>
          <w:rFonts w:ascii="Times New Roman" w:hAnsi="Times New Roman"/>
          <w:sz w:val="28"/>
          <w:szCs w:val="28"/>
        </w:rPr>
        <w:t xml:space="preserve">), </w:t>
      </w:r>
      <w:r w:rsidRPr="00F63254">
        <w:rPr>
          <w:rFonts w:ascii="Times New Roman" w:hAnsi="Times New Roman"/>
          <w:iCs/>
          <w:sz w:val="28"/>
          <w:szCs w:val="28"/>
        </w:rPr>
        <w:t>неопределённые (</w:t>
      </w:r>
      <w:proofErr w:type="spellStart"/>
      <w:r w:rsidRPr="00F63254">
        <w:rPr>
          <w:rFonts w:ascii="Times New Roman" w:hAnsi="Times New Roman"/>
          <w:iCs/>
          <w:sz w:val="28"/>
          <w:szCs w:val="28"/>
        </w:rPr>
        <w:t>some</w:t>
      </w:r>
      <w:proofErr w:type="spellEnd"/>
      <w:r w:rsidRPr="00F63254">
        <w:rPr>
          <w:rFonts w:ascii="Times New Roman" w:hAnsi="Times New Roman"/>
          <w:iCs/>
          <w:sz w:val="28"/>
          <w:szCs w:val="28"/>
        </w:rPr>
        <w:t xml:space="preserve">, </w:t>
      </w:r>
      <w:proofErr w:type="spellStart"/>
      <w:r w:rsidRPr="00F63254">
        <w:rPr>
          <w:rFonts w:ascii="Times New Roman" w:hAnsi="Times New Roman"/>
          <w:iCs/>
          <w:sz w:val="28"/>
          <w:szCs w:val="28"/>
        </w:rPr>
        <w:t>any</w:t>
      </w:r>
      <w:proofErr w:type="spellEnd"/>
      <w:r w:rsidRPr="00F63254">
        <w:rPr>
          <w:rFonts w:ascii="Times New Roman" w:hAnsi="Times New Roman"/>
          <w:iCs/>
          <w:sz w:val="28"/>
          <w:szCs w:val="28"/>
        </w:rPr>
        <w:t> — некоторые случаи употребления).</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iCs/>
          <w:spacing w:val="2"/>
          <w:sz w:val="28"/>
          <w:szCs w:val="28"/>
        </w:rPr>
        <w:t>Наречия</w:t>
      </w:r>
      <w:r w:rsidRPr="00F63254">
        <w:rPr>
          <w:rFonts w:ascii="Times New Roman" w:hAnsi="Times New Roman"/>
          <w:iCs/>
          <w:spacing w:val="2"/>
          <w:sz w:val="28"/>
          <w:szCs w:val="28"/>
          <w:lang w:val="en-US"/>
        </w:rPr>
        <w:t xml:space="preserve"> </w:t>
      </w:r>
      <w:r w:rsidRPr="00F63254">
        <w:rPr>
          <w:rFonts w:ascii="Times New Roman" w:hAnsi="Times New Roman"/>
          <w:iCs/>
          <w:spacing w:val="2"/>
          <w:sz w:val="28"/>
          <w:szCs w:val="28"/>
        </w:rPr>
        <w:t>времени</w:t>
      </w:r>
      <w:r w:rsidRPr="00F63254">
        <w:rPr>
          <w:rFonts w:ascii="Times New Roman" w:hAnsi="Times New Roman"/>
          <w:iCs/>
          <w:spacing w:val="2"/>
          <w:sz w:val="28"/>
          <w:szCs w:val="28"/>
          <w:lang w:val="en-US"/>
        </w:rPr>
        <w:t xml:space="preserve"> (yesterday, tomorrow, never, usually, </w:t>
      </w:r>
      <w:r w:rsidRPr="00F63254">
        <w:rPr>
          <w:rFonts w:ascii="Times New Roman" w:hAnsi="Times New Roman"/>
          <w:iCs/>
          <w:sz w:val="28"/>
          <w:szCs w:val="28"/>
          <w:lang w:val="en-US"/>
        </w:rPr>
        <w:t xml:space="preserve">often, sometimes). </w:t>
      </w:r>
      <w:r w:rsidRPr="00F63254">
        <w:rPr>
          <w:rFonts w:ascii="Times New Roman" w:hAnsi="Times New Roman"/>
          <w:iCs/>
          <w:sz w:val="28"/>
          <w:szCs w:val="28"/>
        </w:rPr>
        <w:t>Наречия степени (</w:t>
      </w:r>
      <w:proofErr w:type="spellStart"/>
      <w:r w:rsidRPr="00F63254">
        <w:rPr>
          <w:rFonts w:ascii="Times New Roman" w:hAnsi="Times New Roman"/>
          <w:iCs/>
          <w:sz w:val="28"/>
          <w:szCs w:val="28"/>
        </w:rPr>
        <w:t>much</w:t>
      </w:r>
      <w:proofErr w:type="spellEnd"/>
      <w:r w:rsidRPr="00F63254">
        <w:rPr>
          <w:rFonts w:ascii="Times New Roman" w:hAnsi="Times New Roman"/>
          <w:iCs/>
          <w:sz w:val="28"/>
          <w:szCs w:val="28"/>
        </w:rPr>
        <w:t xml:space="preserve">, </w:t>
      </w:r>
      <w:proofErr w:type="spellStart"/>
      <w:r w:rsidRPr="00F63254">
        <w:rPr>
          <w:rFonts w:ascii="Times New Roman" w:hAnsi="Times New Roman"/>
          <w:iCs/>
          <w:sz w:val="28"/>
          <w:szCs w:val="28"/>
        </w:rPr>
        <w:t>little</w:t>
      </w:r>
      <w:proofErr w:type="spellEnd"/>
      <w:r w:rsidRPr="00F63254">
        <w:rPr>
          <w:rFonts w:ascii="Times New Roman" w:hAnsi="Times New Roman"/>
          <w:iCs/>
          <w:sz w:val="28"/>
          <w:szCs w:val="28"/>
        </w:rPr>
        <w:t xml:space="preserve">, </w:t>
      </w:r>
      <w:proofErr w:type="spellStart"/>
      <w:r w:rsidRPr="00F63254">
        <w:rPr>
          <w:rFonts w:ascii="Times New Roman" w:hAnsi="Times New Roman"/>
          <w:iCs/>
          <w:sz w:val="28"/>
          <w:szCs w:val="28"/>
        </w:rPr>
        <w:t>very</w:t>
      </w:r>
      <w:proofErr w:type="spellEnd"/>
      <w:r w:rsidRPr="00F63254">
        <w:rPr>
          <w:rFonts w:ascii="Times New Roman" w:hAnsi="Times New Roman"/>
          <w:iCs/>
          <w:sz w:val="28"/>
          <w:szCs w:val="28"/>
        </w:rPr>
        <w:t>).</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z w:val="28"/>
          <w:szCs w:val="28"/>
        </w:rPr>
        <w:lastRenderedPageBreak/>
        <w:t>Количественные числительные (до 100), порядковые числительные (до 10).</w:t>
      </w:r>
    </w:p>
    <w:p w:rsidR="00951472" w:rsidRPr="00F63254" w:rsidRDefault="00951472" w:rsidP="006D338D">
      <w:pPr>
        <w:pStyle w:val="af"/>
        <w:spacing w:line="240" w:lineRule="auto"/>
        <w:ind w:firstLine="709"/>
        <w:rPr>
          <w:rFonts w:ascii="Times New Roman" w:hAnsi="Times New Roman"/>
          <w:b/>
          <w:bCs/>
          <w:i/>
          <w:iCs/>
          <w:sz w:val="28"/>
          <w:szCs w:val="28"/>
          <w:lang w:val="en-US"/>
        </w:rPr>
      </w:pPr>
      <w:r w:rsidRPr="00F63254">
        <w:rPr>
          <w:rFonts w:ascii="Times New Roman" w:hAnsi="Times New Roman"/>
          <w:spacing w:val="2"/>
          <w:sz w:val="28"/>
          <w:szCs w:val="28"/>
        </w:rPr>
        <w:t>Наиболее</w:t>
      </w:r>
      <w:r w:rsidRPr="00F63254">
        <w:rPr>
          <w:rFonts w:ascii="Times New Roman" w:hAnsi="Times New Roman"/>
          <w:spacing w:val="2"/>
          <w:sz w:val="28"/>
          <w:szCs w:val="28"/>
          <w:lang w:val="en-US"/>
        </w:rPr>
        <w:t xml:space="preserve"> </w:t>
      </w:r>
      <w:r w:rsidRPr="00F63254">
        <w:rPr>
          <w:rFonts w:ascii="Times New Roman" w:hAnsi="Times New Roman"/>
          <w:spacing w:val="2"/>
          <w:sz w:val="28"/>
          <w:szCs w:val="28"/>
        </w:rPr>
        <w:t>употребительные</w:t>
      </w:r>
      <w:r w:rsidRPr="00F63254">
        <w:rPr>
          <w:rFonts w:ascii="Times New Roman" w:hAnsi="Times New Roman"/>
          <w:spacing w:val="2"/>
          <w:sz w:val="28"/>
          <w:szCs w:val="28"/>
          <w:lang w:val="en-US"/>
        </w:rPr>
        <w:t xml:space="preserve"> </w:t>
      </w:r>
      <w:r w:rsidRPr="00F63254">
        <w:rPr>
          <w:rFonts w:ascii="Times New Roman" w:hAnsi="Times New Roman"/>
          <w:spacing w:val="2"/>
          <w:sz w:val="28"/>
          <w:szCs w:val="28"/>
        </w:rPr>
        <w:t>предлоги</w:t>
      </w:r>
      <w:r w:rsidRPr="00F63254">
        <w:rPr>
          <w:rFonts w:ascii="Times New Roman" w:hAnsi="Times New Roman"/>
          <w:spacing w:val="2"/>
          <w:sz w:val="28"/>
          <w:szCs w:val="28"/>
          <w:lang w:val="en-US"/>
        </w:rPr>
        <w:t xml:space="preserve">: in, on, at, into, to, </w:t>
      </w:r>
      <w:r w:rsidRPr="00F63254">
        <w:rPr>
          <w:rFonts w:ascii="Times New Roman" w:hAnsi="Times New Roman"/>
          <w:sz w:val="28"/>
          <w:szCs w:val="28"/>
          <w:lang w:val="en-US"/>
        </w:rPr>
        <w:t>from, of, with.</w:t>
      </w:r>
    </w:p>
    <w:p w:rsidR="00951472" w:rsidRPr="00F63254" w:rsidRDefault="00951472" w:rsidP="006D338D">
      <w:pPr>
        <w:pStyle w:val="af"/>
        <w:spacing w:line="240" w:lineRule="auto"/>
        <w:ind w:firstLine="709"/>
        <w:rPr>
          <w:rFonts w:ascii="Times New Roman" w:hAnsi="Times New Roman"/>
          <w:b/>
          <w:bCs/>
          <w:i/>
          <w:iCs/>
          <w:sz w:val="28"/>
          <w:szCs w:val="28"/>
        </w:rPr>
      </w:pPr>
      <w:proofErr w:type="spellStart"/>
      <w:r w:rsidRPr="00F63254">
        <w:rPr>
          <w:rFonts w:ascii="Times New Roman" w:hAnsi="Times New Roman"/>
          <w:b/>
          <w:bCs/>
          <w:i/>
          <w:iCs/>
          <w:sz w:val="28"/>
          <w:szCs w:val="28"/>
        </w:rPr>
        <w:t>Социокультурная</w:t>
      </w:r>
      <w:proofErr w:type="spellEnd"/>
      <w:r w:rsidRPr="00F63254">
        <w:rPr>
          <w:rFonts w:ascii="Times New Roman" w:hAnsi="Times New Roman"/>
          <w:b/>
          <w:bCs/>
          <w:i/>
          <w:iCs/>
          <w:sz w:val="28"/>
          <w:szCs w:val="28"/>
        </w:rPr>
        <w:t xml:space="preserve"> осведомлённость</w:t>
      </w:r>
    </w:p>
    <w:p w:rsidR="00951472" w:rsidRPr="00F63254" w:rsidRDefault="00951472" w:rsidP="006D338D">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В процессе обучения иностранному языку в начальной школе обучающиеся знакомятся: с названиями стран из</w:t>
      </w:r>
      <w:r w:rsidRPr="00F63254">
        <w:rPr>
          <w:rFonts w:ascii="Times New Roman" w:hAnsi="Times New Roman"/>
          <w:sz w:val="28"/>
          <w:szCs w:val="28"/>
        </w:rPr>
        <w:t xml:space="preserve">учаемого языка; с некоторыми литературными персонажами </w:t>
      </w:r>
      <w:r w:rsidRPr="00F63254">
        <w:rPr>
          <w:rFonts w:ascii="Times New Roman" w:hAnsi="Times New Roman"/>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F63254">
        <w:rPr>
          <w:rFonts w:ascii="Times New Roman" w:hAnsi="Times New Roman"/>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951472" w:rsidRPr="00081B14" w:rsidRDefault="00951472" w:rsidP="00D0784F">
      <w:pPr>
        <w:pStyle w:val="4"/>
        <w:spacing w:before="0" w:after="0" w:line="240" w:lineRule="auto"/>
        <w:rPr>
          <w:rFonts w:ascii="Times New Roman" w:hAnsi="Times New Roman" w:cs="Times New Roman"/>
          <w:b/>
          <w:sz w:val="28"/>
          <w:szCs w:val="28"/>
        </w:rPr>
      </w:pPr>
      <w:r w:rsidRPr="00081B14">
        <w:rPr>
          <w:rFonts w:ascii="Times New Roman" w:hAnsi="Times New Roman" w:cs="Times New Roman"/>
          <w:b/>
          <w:sz w:val="28"/>
          <w:szCs w:val="28"/>
        </w:rPr>
        <w:t>4. Математика</w:t>
      </w:r>
    </w:p>
    <w:p w:rsidR="00951472" w:rsidRPr="00F63254" w:rsidRDefault="00951472" w:rsidP="00D0784F">
      <w:pPr>
        <w:pStyle w:val="af"/>
        <w:spacing w:line="240" w:lineRule="auto"/>
        <w:ind w:firstLine="708"/>
        <w:rPr>
          <w:rFonts w:ascii="Times New Roman" w:hAnsi="Times New Roman"/>
          <w:b/>
          <w:bCs/>
          <w:i/>
          <w:iCs/>
          <w:sz w:val="28"/>
          <w:szCs w:val="28"/>
        </w:rPr>
      </w:pPr>
      <w:r w:rsidRPr="00F63254">
        <w:rPr>
          <w:rFonts w:ascii="Times New Roman" w:hAnsi="Times New Roman"/>
          <w:b/>
          <w:bCs/>
          <w:i/>
          <w:iCs/>
          <w:sz w:val="28"/>
          <w:szCs w:val="28"/>
        </w:rPr>
        <w:t>Числа и величины</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z w:val="28"/>
          <w:szCs w:val="28"/>
        </w:rPr>
        <w:t xml:space="preserve">Измерение величин; сравнение и упорядочение величин. </w:t>
      </w:r>
      <w:proofErr w:type="gramStart"/>
      <w:r w:rsidRPr="00F63254">
        <w:rPr>
          <w:rFonts w:ascii="Times New Roman" w:hAnsi="Times New Roman"/>
          <w:sz w:val="28"/>
          <w:szCs w:val="28"/>
        </w:rPr>
        <w:t>Единицы массы (грамм, килограмм, центнер, тонна), вместимости (литр), времени (секунда, минута, час).</w:t>
      </w:r>
      <w:proofErr w:type="gramEnd"/>
      <w:r w:rsidRPr="00F63254">
        <w:rPr>
          <w:rFonts w:ascii="Times New Roman" w:hAnsi="Times New Roman"/>
          <w:sz w:val="28"/>
          <w:szCs w:val="28"/>
        </w:rPr>
        <w:t xml:space="preserve"> Соотношения между единицами измерения однородных величин. Сравне</w:t>
      </w:r>
      <w:r w:rsidRPr="00F63254">
        <w:rPr>
          <w:rFonts w:ascii="Times New Roman" w:hAnsi="Times New Roman"/>
          <w:spacing w:val="2"/>
          <w:sz w:val="28"/>
          <w:szCs w:val="28"/>
        </w:rPr>
        <w:t xml:space="preserve">ние и упорядочение однородных величин. Доля величины </w:t>
      </w:r>
      <w:r w:rsidRPr="00F63254">
        <w:rPr>
          <w:rFonts w:ascii="Times New Roman" w:hAnsi="Times New Roman"/>
          <w:sz w:val="28"/>
          <w:szCs w:val="28"/>
        </w:rPr>
        <w:t>(половина, треть, четверть, десятая, сотая, тысячная).</w:t>
      </w:r>
    </w:p>
    <w:p w:rsidR="00951472" w:rsidRPr="00F63254" w:rsidRDefault="00951472" w:rsidP="00D0784F">
      <w:pPr>
        <w:pStyle w:val="af"/>
        <w:spacing w:line="240" w:lineRule="auto"/>
        <w:ind w:firstLine="708"/>
        <w:rPr>
          <w:rFonts w:ascii="Times New Roman" w:hAnsi="Times New Roman"/>
          <w:b/>
          <w:bCs/>
          <w:i/>
          <w:iCs/>
          <w:sz w:val="28"/>
          <w:szCs w:val="28"/>
        </w:rPr>
      </w:pPr>
      <w:r w:rsidRPr="00F63254">
        <w:rPr>
          <w:rFonts w:ascii="Times New Roman" w:hAnsi="Times New Roman"/>
          <w:b/>
          <w:bCs/>
          <w:i/>
          <w:iCs/>
          <w:sz w:val="28"/>
          <w:szCs w:val="28"/>
        </w:rPr>
        <w:t>Арифметические действия</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pacing w:val="2"/>
          <w:sz w:val="28"/>
          <w:szCs w:val="28"/>
        </w:rPr>
        <w:t xml:space="preserve">Сложение, вычитание, умножение и деление. Названия </w:t>
      </w:r>
      <w:r w:rsidRPr="00F63254">
        <w:rPr>
          <w:rFonts w:ascii="Times New Roman" w:hAnsi="Times New Roman"/>
          <w:sz w:val="28"/>
          <w:szCs w:val="28"/>
        </w:rPr>
        <w:t>компонентов арифметических действий, знаки действий. Таблица сложения. Таблица умножения. Связь между сложени</w:t>
      </w:r>
      <w:r w:rsidRPr="00F63254">
        <w:rPr>
          <w:rFonts w:ascii="Times New Roman" w:hAnsi="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F63254">
        <w:rPr>
          <w:rFonts w:ascii="Times New Roman" w:hAnsi="Times New Roman"/>
          <w:sz w:val="28"/>
          <w:szCs w:val="28"/>
        </w:rPr>
        <w:t>с остатком.</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F63254">
        <w:rPr>
          <w:rFonts w:ascii="Times New Roman" w:hAnsi="Times New Roman"/>
          <w:spacing w:val="2"/>
          <w:sz w:val="28"/>
          <w:szCs w:val="28"/>
        </w:rPr>
        <w:t>свойств арифметических действий в вычислениях (переста</w:t>
      </w:r>
      <w:r w:rsidRPr="00F63254">
        <w:rPr>
          <w:rFonts w:ascii="Times New Roman" w:hAnsi="Times New Roman"/>
          <w:sz w:val="28"/>
          <w:szCs w:val="28"/>
        </w:rPr>
        <w:t>новка и группировка слагаемых в сумме, множителей в произведении; умножение суммы и разности на число).</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z w:val="28"/>
          <w:szCs w:val="28"/>
        </w:rPr>
        <w:t xml:space="preserve">Алгоритмы письменного сложения, вычитания, умножения и деления многозначных чисел. </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Способы проверки правильности вычислений (алгоритм, </w:t>
      </w:r>
      <w:r w:rsidRPr="00F63254">
        <w:rPr>
          <w:rFonts w:ascii="Times New Roman" w:hAnsi="Times New Roman"/>
          <w:sz w:val="28"/>
          <w:szCs w:val="28"/>
        </w:rPr>
        <w:t>обратное действие, оценка достоверности, прикидки результата, вычисление на калькуляторе).</w:t>
      </w:r>
    </w:p>
    <w:p w:rsidR="00951472" w:rsidRPr="00F63254" w:rsidRDefault="00951472" w:rsidP="00D0784F">
      <w:pPr>
        <w:pStyle w:val="af"/>
        <w:spacing w:line="240" w:lineRule="auto"/>
        <w:ind w:firstLine="708"/>
        <w:rPr>
          <w:rFonts w:ascii="Times New Roman" w:hAnsi="Times New Roman"/>
          <w:b/>
          <w:bCs/>
          <w:i/>
          <w:iCs/>
          <w:sz w:val="28"/>
          <w:szCs w:val="28"/>
        </w:rPr>
      </w:pPr>
      <w:r w:rsidRPr="00F63254">
        <w:rPr>
          <w:rFonts w:ascii="Times New Roman" w:hAnsi="Times New Roman"/>
          <w:b/>
          <w:bCs/>
          <w:i/>
          <w:iCs/>
          <w:sz w:val="28"/>
          <w:szCs w:val="28"/>
        </w:rPr>
        <w:t>Работа с текстовыми задачами</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pacing w:val="-2"/>
          <w:sz w:val="28"/>
          <w:szCs w:val="28"/>
        </w:rPr>
        <w:t>Решение текстовых задач арифметическим способом. Зада</w:t>
      </w:r>
      <w:r w:rsidRPr="00F63254">
        <w:rPr>
          <w:rFonts w:ascii="Times New Roman" w:hAnsi="Times New Roman"/>
          <w:sz w:val="28"/>
          <w:szCs w:val="28"/>
        </w:rPr>
        <w:t xml:space="preserve">чи, содержащие отношения «больше (меньше) </w:t>
      </w:r>
      <w:proofErr w:type="gramStart"/>
      <w:r w:rsidRPr="00F63254">
        <w:rPr>
          <w:rFonts w:ascii="Times New Roman" w:hAnsi="Times New Roman"/>
          <w:sz w:val="28"/>
          <w:szCs w:val="28"/>
        </w:rPr>
        <w:t>на</w:t>
      </w:r>
      <w:proofErr w:type="gramEnd"/>
      <w:r w:rsidRPr="00F63254">
        <w:rPr>
          <w:rFonts w:ascii="Times New Roman" w:hAnsi="Times New Roman"/>
          <w:sz w:val="28"/>
          <w:szCs w:val="28"/>
        </w:rPr>
        <w:t xml:space="preserve">…», «больше (меньше) в…». </w:t>
      </w:r>
      <w:proofErr w:type="gramStart"/>
      <w:r w:rsidRPr="00F63254">
        <w:rPr>
          <w:rFonts w:ascii="Times New Roman" w:hAnsi="Times New Roman"/>
          <w:sz w:val="28"/>
          <w:szCs w:val="28"/>
        </w:rPr>
        <w:t>Зависимости между величинами, характеризу</w:t>
      </w:r>
      <w:r w:rsidRPr="00F63254">
        <w:rPr>
          <w:rFonts w:ascii="Times New Roman" w:hAnsi="Times New Roman"/>
          <w:spacing w:val="2"/>
          <w:sz w:val="28"/>
          <w:szCs w:val="28"/>
        </w:rPr>
        <w:t xml:space="preserve">ющими процессы движения, работы, </w:t>
      </w:r>
      <w:proofErr w:type="spellStart"/>
      <w:r w:rsidRPr="00F63254">
        <w:rPr>
          <w:rFonts w:ascii="Times New Roman" w:hAnsi="Times New Roman"/>
          <w:spacing w:val="2"/>
          <w:sz w:val="28"/>
          <w:szCs w:val="28"/>
        </w:rPr>
        <w:t>купли</w:t>
      </w:r>
      <w:r w:rsidRPr="00F63254">
        <w:rPr>
          <w:rFonts w:ascii="Times New Roman" w:hAnsi="Times New Roman"/>
          <w:spacing w:val="2"/>
          <w:sz w:val="28"/>
          <w:szCs w:val="28"/>
        </w:rPr>
        <w:noBreakHyphen/>
        <w:t>продажи</w:t>
      </w:r>
      <w:proofErr w:type="spellEnd"/>
      <w:r w:rsidRPr="00F63254">
        <w:rPr>
          <w:rFonts w:ascii="Times New Roman" w:hAnsi="Times New Roman"/>
          <w:spacing w:val="2"/>
          <w:sz w:val="28"/>
          <w:szCs w:val="28"/>
        </w:rPr>
        <w:t xml:space="preserve"> и</w:t>
      </w:r>
      <w:r w:rsidRPr="00F63254">
        <w:rPr>
          <w:rFonts w:ascii="Times New Roman" w:hAnsi="Times New Roman"/>
          <w:spacing w:val="2"/>
          <w:sz w:val="28"/>
          <w:szCs w:val="28"/>
        </w:rPr>
        <w:t> </w:t>
      </w:r>
      <w:r w:rsidRPr="00F63254">
        <w:rPr>
          <w:rFonts w:ascii="Times New Roman" w:hAnsi="Times New Roman"/>
          <w:spacing w:val="2"/>
          <w:sz w:val="28"/>
          <w:szCs w:val="28"/>
        </w:rPr>
        <w:t xml:space="preserve">др. </w:t>
      </w:r>
      <w:r w:rsidRPr="00F63254">
        <w:rPr>
          <w:rFonts w:ascii="Times New Roman" w:hAnsi="Times New Roman"/>
          <w:sz w:val="28"/>
          <w:szCs w:val="28"/>
        </w:rPr>
        <w:t>Скорость, время, путь; объём работы, время, производительность труда; количество товара, его цена и стоимость и</w:t>
      </w:r>
      <w:r w:rsidRPr="00F63254">
        <w:rPr>
          <w:rFonts w:ascii="Times New Roman" w:hAnsi="Times New Roman"/>
          <w:sz w:val="28"/>
          <w:szCs w:val="28"/>
        </w:rPr>
        <w:t> </w:t>
      </w:r>
      <w:r w:rsidRPr="00F63254">
        <w:rPr>
          <w:rFonts w:ascii="Times New Roman" w:hAnsi="Times New Roman"/>
          <w:sz w:val="28"/>
          <w:szCs w:val="28"/>
        </w:rPr>
        <w:t xml:space="preserve">др. </w:t>
      </w:r>
      <w:r w:rsidRPr="00F63254">
        <w:rPr>
          <w:rFonts w:ascii="Times New Roman" w:hAnsi="Times New Roman"/>
          <w:spacing w:val="2"/>
          <w:sz w:val="28"/>
          <w:szCs w:val="28"/>
        </w:rPr>
        <w:t>Планирование хода решения задачи.</w:t>
      </w:r>
      <w:proofErr w:type="gramEnd"/>
      <w:r w:rsidRPr="00F63254">
        <w:rPr>
          <w:rFonts w:ascii="Times New Roman" w:hAnsi="Times New Roman"/>
          <w:spacing w:val="2"/>
          <w:sz w:val="28"/>
          <w:szCs w:val="28"/>
        </w:rPr>
        <w:t xml:space="preserve"> Представление текста </w:t>
      </w:r>
      <w:r w:rsidRPr="00F63254">
        <w:rPr>
          <w:rFonts w:ascii="Times New Roman" w:hAnsi="Times New Roman"/>
          <w:sz w:val="28"/>
          <w:szCs w:val="28"/>
        </w:rPr>
        <w:t>задачи (схема, таблица и другие модели).</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z w:val="28"/>
          <w:szCs w:val="28"/>
        </w:rPr>
        <w:t>Задачи на нахождение доли целого и целого по его доле.</w:t>
      </w:r>
    </w:p>
    <w:p w:rsidR="00951472" w:rsidRPr="00F63254" w:rsidRDefault="00951472" w:rsidP="00D0784F">
      <w:pPr>
        <w:pStyle w:val="af"/>
        <w:spacing w:line="240" w:lineRule="auto"/>
        <w:ind w:firstLine="708"/>
        <w:rPr>
          <w:rFonts w:ascii="Times New Roman" w:hAnsi="Times New Roman"/>
          <w:b/>
          <w:bCs/>
          <w:i/>
          <w:iCs/>
          <w:sz w:val="28"/>
          <w:szCs w:val="28"/>
        </w:rPr>
      </w:pPr>
      <w:r w:rsidRPr="00F63254">
        <w:rPr>
          <w:rFonts w:ascii="Times New Roman" w:hAnsi="Times New Roman"/>
          <w:b/>
          <w:bCs/>
          <w:i/>
          <w:iCs/>
          <w:spacing w:val="2"/>
          <w:sz w:val="28"/>
          <w:szCs w:val="28"/>
        </w:rPr>
        <w:t>Пространственные отношения. Геометрические фи</w:t>
      </w:r>
      <w:r w:rsidRPr="00F63254">
        <w:rPr>
          <w:rFonts w:ascii="Times New Roman" w:hAnsi="Times New Roman"/>
          <w:b/>
          <w:bCs/>
          <w:i/>
          <w:iCs/>
          <w:sz w:val="28"/>
          <w:szCs w:val="28"/>
        </w:rPr>
        <w:t>гуры</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Взаимное расположение предметов в пространстве и на плоскости (выше—ниже, слева—справа, сверху—снизу, ближе—дальше, </w:t>
      </w:r>
      <w:proofErr w:type="gramStart"/>
      <w:r w:rsidRPr="00F63254">
        <w:rPr>
          <w:rFonts w:ascii="Times New Roman" w:hAnsi="Times New Roman"/>
          <w:spacing w:val="2"/>
          <w:sz w:val="28"/>
          <w:szCs w:val="28"/>
        </w:rPr>
        <w:t>между</w:t>
      </w:r>
      <w:proofErr w:type="gramEnd"/>
      <w:r w:rsidRPr="00F63254">
        <w:rPr>
          <w:rFonts w:ascii="Times New Roman" w:hAnsi="Times New Roman"/>
          <w:spacing w:val="2"/>
          <w:sz w:val="28"/>
          <w:szCs w:val="28"/>
        </w:rPr>
        <w:t xml:space="preserve"> и пр.). </w:t>
      </w:r>
      <w:proofErr w:type="gramStart"/>
      <w:r w:rsidRPr="00F63254">
        <w:rPr>
          <w:rFonts w:ascii="Times New Roman" w:hAnsi="Times New Roman"/>
          <w:spacing w:val="2"/>
          <w:sz w:val="28"/>
          <w:szCs w:val="28"/>
        </w:rPr>
        <w:t xml:space="preserve">Распознавание и изображение </w:t>
      </w:r>
      <w:r w:rsidRPr="00F63254">
        <w:rPr>
          <w:rFonts w:ascii="Times New Roman" w:hAnsi="Times New Roman"/>
          <w:sz w:val="28"/>
          <w:szCs w:val="28"/>
        </w:rPr>
        <w:t xml:space="preserve">геометрических фигур: точка, линия (кривая, прямая), отрезок, </w:t>
      </w:r>
      <w:r w:rsidRPr="00F63254">
        <w:rPr>
          <w:rFonts w:ascii="Times New Roman" w:hAnsi="Times New Roman"/>
          <w:sz w:val="28"/>
          <w:szCs w:val="28"/>
        </w:rPr>
        <w:lastRenderedPageBreak/>
        <w:t>ломаная, угол, многоугольник, треугольник, прямоуголь</w:t>
      </w:r>
      <w:r w:rsidRPr="00F63254">
        <w:rPr>
          <w:rFonts w:ascii="Times New Roman" w:hAnsi="Times New Roman"/>
          <w:spacing w:val="2"/>
          <w:sz w:val="28"/>
          <w:szCs w:val="28"/>
        </w:rPr>
        <w:t>ник, квадрат, окружность, круг.</w:t>
      </w:r>
      <w:proofErr w:type="gramEnd"/>
      <w:r w:rsidRPr="00F63254">
        <w:rPr>
          <w:rFonts w:ascii="Times New Roman" w:hAnsi="Times New Roman"/>
          <w:spacing w:val="2"/>
          <w:sz w:val="28"/>
          <w:szCs w:val="28"/>
        </w:rPr>
        <w:t xml:space="preserve"> Использование чертёжных инструментов для выполнения построений. Геометрические формы в окружающем мире. Распознавание и называние: </w:t>
      </w:r>
      <w:r w:rsidRPr="00F63254">
        <w:rPr>
          <w:rFonts w:ascii="Times New Roman" w:hAnsi="Times New Roman"/>
          <w:sz w:val="28"/>
          <w:szCs w:val="28"/>
        </w:rPr>
        <w:t>куб, шар, параллелепипед, пирамида, цилиндр, конус.</w:t>
      </w:r>
    </w:p>
    <w:p w:rsidR="00951472" w:rsidRPr="00F63254" w:rsidRDefault="00951472" w:rsidP="00D0784F">
      <w:pPr>
        <w:pStyle w:val="af"/>
        <w:spacing w:line="240" w:lineRule="auto"/>
        <w:ind w:firstLine="708"/>
        <w:rPr>
          <w:rFonts w:ascii="Times New Roman" w:hAnsi="Times New Roman"/>
          <w:b/>
          <w:bCs/>
          <w:i/>
          <w:iCs/>
          <w:sz w:val="28"/>
          <w:szCs w:val="28"/>
        </w:rPr>
      </w:pPr>
      <w:r w:rsidRPr="00F63254">
        <w:rPr>
          <w:rFonts w:ascii="Times New Roman" w:hAnsi="Times New Roman"/>
          <w:b/>
          <w:bCs/>
          <w:i/>
          <w:iCs/>
          <w:sz w:val="28"/>
          <w:szCs w:val="28"/>
        </w:rPr>
        <w:t>Геометрические величины</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pacing w:val="2"/>
          <w:sz w:val="28"/>
          <w:szCs w:val="28"/>
        </w:rPr>
        <w:t xml:space="preserve">Геометрические величины и их измерение. Измерение </w:t>
      </w:r>
      <w:r w:rsidRPr="00F63254">
        <w:rPr>
          <w:rFonts w:ascii="Times New Roman" w:hAnsi="Times New Roman"/>
          <w:sz w:val="28"/>
          <w:szCs w:val="28"/>
        </w:rPr>
        <w:t>длины отрезка. Единицы длины (</w:t>
      </w:r>
      <w:proofErr w:type="gramStart"/>
      <w:r w:rsidRPr="00F63254">
        <w:rPr>
          <w:rFonts w:ascii="Times New Roman" w:hAnsi="Times New Roman"/>
          <w:sz w:val="28"/>
          <w:szCs w:val="28"/>
        </w:rPr>
        <w:t>мм</w:t>
      </w:r>
      <w:proofErr w:type="gramEnd"/>
      <w:r w:rsidRPr="00F63254">
        <w:rPr>
          <w:rFonts w:ascii="Times New Roman" w:hAnsi="Times New Roman"/>
          <w:sz w:val="28"/>
          <w:szCs w:val="28"/>
        </w:rPr>
        <w:t>, см, дм, м, км). Периметр. Вычисление периметра многоугольника.</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z w:val="28"/>
          <w:szCs w:val="28"/>
        </w:rPr>
        <w:t>Площадь геометрической фигуры. Единицы площади (см</w:t>
      </w:r>
      <w:proofErr w:type="gramStart"/>
      <w:r w:rsidRPr="00F63254">
        <w:rPr>
          <w:rFonts w:ascii="Times New Roman" w:hAnsi="Times New Roman"/>
          <w:sz w:val="28"/>
          <w:szCs w:val="28"/>
          <w:vertAlign w:val="superscript"/>
        </w:rPr>
        <w:t>2</w:t>
      </w:r>
      <w:proofErr w:type="gramEnd"/>
      <w:r w:rsidRPr="00F63254">
        <w:rPr>
          <w:rFonts w:ascii="Times New Roman" w:hAnsi="Times New Roman"/>
          <w:sz w:val="28"/>
          <w:szCs w:val="28"/>
        </w:rPr>
        <w:t xml:space="preserve">, </w:t>
      </w:r>
      <w:r w:rsidRPr="00F63254">
        <w:rPr>
          <w:rFonts w:ascii="Times New Roman" w:hAnsi="Times New Roman"/>
          <w:spacing w:val="2"/>
          <w:sz w:val="28"/>
          <w:szCs w:val="28"/>
        </w:rPr>
        <w:t>дм</w:t>
      </w:r>
      <w:r w:rsidRPr="00F63254">
        <w:rPr>
          <w:rFonts w:ascii="Times New Roman" w:hAnsi="Times New Roman"/>
          <w:spacing w:val="2"/>
          <w:sz w:val="28"/>
          <w:szCs w:val="28"/>
          <w:vertAlign w:val="superscript"/>
        </w:rPr>
        <w:t>2</w:t>
      </w:r>
      <w:r w:rsidRPr="00F63254">
        <w:rPr>
          <w:rFonts w:ascii="Times New Roman" w:hAnsi="Times New Roman"/>
          <w:spacing w:val="2"/>
          <w:sz w:val="28"/>
          <w:szCs w:val="28"/>
        </w:rPr>
        <w:t>, м</w:t>
      </w:r>
      <w:r w:rsidRPr="00F63254">
        <w:rPr>
          <w:rFonts w:ascii="Times New Roman" w:hAnsi="Times New Roman"/>
          <w:spacing w:val="2"/>
          <w:sz w:val="28"/>
          <w:szCs w:val="28"/>
          <w:vertAlign w:val="superscript"/>
        </w:rPr>
        <w:t>2</w:t>
      </w:r>
      <w:r w:rsidRPr="00F63254">
        <w:rPr>
          <w:rFonts w:ascii="Times New Roman" w:hAnsi="Times New Roman"/>
          <w:spacing w:val="2"/>
          <w:sz w:val="28"/>
          <w:szCs w:val="28"/>
        </w:rPr>
        <w:t xml:space="preserve">). </w:t>
      </w:r>
      <w:r w:rsidRPr="00F63254">
        <w:rPr>
          <w:rFonts w:ascii="Times New Roman" w:hAnsi="Times New Roman"/>
          <w:sz w:val="28"/>
          <w:szCs w:val="28"/>
        </w:rPr>
        <w:t>Вычисление площади прямоугольника.</w:t>
      </w:r>
    </w:p>
    <w:p w:rsidR="00951472" w:rsidRPr="00F63254" w:rsidRDefault="00951472" w:rsidP="00D0784F">
      <w:pPr>
        <w:pStyle w:val="af"/>
        <w:spacing w:line="240" w:lineRule="auto"/>
        <w:ind w:firstLine="708"/>
        <w:rPr>
          <w:rFonts w:ascii="Times New Roman" w:hAnsi="Times New Roman"/>
          <w:b/>
          <w:bCs/>
          <w:i/>
          <w:iCs/>
          <w:sz w:val="28"/>
          <w:szCs w:val="28"/>
        </w:rPr>
      </w:pPr>
      <w:r w:rsidRPr="00F63254">
        <w:rPr>
          <w:rFonts w:ascii="Times New Roman" w:hAnsi="Times New Roman"/>
          <w:b/>
          <w:bCs/>
          <w:i/>
          <w:iCs/>
          <w:sz w:val="28"/>
          <w:szCs w:val="28"/>
        </w:rPr>
        <w:t>Работа с информацией</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z w:val="28"/>
          <w:szCs w:val="28"/>
        </w:rPr>
        <w:t xml:space="preserve">Сбор и представление информации, связанной со счётом </w:t>
      </w:r>
      <w:r w:rsidRPr="00F63254">
        <w:rPr>
          <w:rFonts w:ascii="Times New Roman" w:hAnsi="Times New Roman"/>
          <w:spacing w:val="2"/>
          <w:sz w:val="28"/>
          <w:szCs w:val="28"/>
        </w:rPr>
        <w:t xml:space="preserve">(пересчётом), измерением величин; фиксирование, анализ </w:t>
      </w:r>
      <w:r w:rsidRPr="00F63254">
        <w:rPr>
          <w:rFonts w:ascii="Times New Roman" w:hAnsi="Times New Roman"/>
          <w:sz w:val="28"/>
          <w:szCs w:val="28"/>
        </w:rPr>
        <w:t>полученной информации.</w:t>
      </w:r>
    </w:p>
    <w:p w:rsidR="00951472" w:rsidRPr="00F63254" w:rsidRDefault="00951472" w:rsidP="00D0784F">
      <w:pPr>
        <w:pStyle w:val="af"/>
        <w:spacing w:line="240" w:lineRule="auto"/>
        <w:ind w:firstLine="708"/>
        <w:rPr>
          <w:rFonts w:ascii="Times New Roman" w:hAnsi="Times New Roman"/>
          <w:spacing w:val="-2"/>
          <w:sz w:val="28"/>
          <w:szCs w:val="28"/>
        </w:rPr>
      </w:pPr>
      <w:proofErr w:type="gramStart"/>
      <w:r w:rsidRPr="00F63254">
        <w:rPr>
          <w:rFonts w:ascii="Times New Roman" w:hAnsi="Times New Roman"/>
          <w:spacing w:val="-2"/>
          <w:sz w:val="28"/>
          <w:szCs w:val="28"/>
        </w:rPr>
        <w:t>Построение простейших выражений с помощью логических связок и слов («и»; «не»; «если… то…»; «верно/неверно, что…»; «каждый»; «все»; «некоторые»).</w:t>
      </w:r>
      <w:proofErr w:type="gramEnd"/>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pacing w:val="-2"/>
          <w:sz w:val="28"/>
          <w:szCs w:val="28"/>
        </w:rPr>
        <w:t>Составление конечной последовательности (цепочки) пред</w:t>
      </w:r>
      <w:r w:rsidRPr="00F63254">
        <w:rPr>
          <w:rFonts w:ascii="Times New Roman" w:hAnsi="Times New Roman"/>
          <w:spacing w:val="2"/>
          <w:sz w:val="28"/>
          <w:szCs w:val="28"/>
        </w:rPr>
        <w:t>метов, чисел, геометрических фигур и</w:t>
      </w:r>
      <w:r w:rsidRPr="00F63254">
        <w:rPr>
          <w:rFonts w:ascii="Times New Roman" w:hAnsi="Times New Roman"/>
          <w:spacing w:val="2"/>
          <w:sz w:val="28"/>
          <w:szCs w:val="28"/>
        </w:rPr>
        <w:t> </w:t>
      </w:r>
      <w:r w:rsidRPr="00F63254">
        <w:rPr>
          <w:rFonts w:ascii="Times New Roman" w:hAnsi="Times New Roman"/>
          <w:spacing w:val="2"/>
          <w:sz w:val="28"/>
          <w:szCs w:val="28"/>
        </w:rPr>
        <w:t xml:space="preserve">др. по правилу. </w:t>
      </w:r>
      <w:r w:rsidRPr="00F63254">
        <w:rPr>
          <w:rFonts w:ascii="Times New Roman" w:hAnsi="Times New Roman"/>
          <w:sz w:val="28"/>
          <w:szCs w:val="28"/>
        </w:rPr>
        <w:t>Составление, запись и выполнение простого алгоритма, плана поиска информации.</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pacing w:val="2"/>
          <w:sz w:val="28"/>
          <w:szCs w:val="28"/>
        </w:rPr>
        <w:t xml:space="preserve">Чтение и заполнение таблицы. Интерпретация данных </w:t>
      </w:r>
      <w:r w:rsidRPr="00F63254">
        <w:rPr>
          <w:rFonts w:ascii="Times New Roman" w:hAnsi="Times New Roman"/>
          <w:sz w:val="28"/>
          <w:szCs w:val="28"/>
        </w:rPr>
        <w:t>таблицы. Чтение столбчатой диаграммы. Создание простейшей информационной модели (схема, таблица, цепочка).</w:t>
      </w:r>
    </w:p>
    <w:p w:rsidR="00951472" w:rsidRPr="00081B14" w:rsidRDefault="00951472" w:rsidP="00D0784F">
      <w:pPr>
        <w:pStyle w:val="4"/>
        <w:spacing w:before="0" w:after="0" w:line="240" w:lineRule="auto"/>
        <w:rPr>
          <w:rFonts w:ascii="Times New Roman" w:hAnsi="Times New Roman" w:cs="Times New Roman"/>
          <w:b/>
          <w:sz w:val="28"/>
          <w:szCs w:val="28"/>
        </w:rPr>
      </w:pPr>
      <w:r w:rsidRPr="00081B14">
        <w:rPr>
          <w:rFonts w:ascii="Times New Roman" w:hAnsi="Times New Roman" w:cs="Times New Roman"/>
          <w:b/>
          <w:sz w:val="28"/>
          <w:szCs w:val="28"/>
        </w:rPr>
        <w:t>5. Окружающий мир (Человек, природа, общество)</w:t>
      </w:r>
    </w:p>
    <w:p w:rsidR="00951472" w:rsidRPr="00F63254" w:rsidRDefault="00951472" w:rsidP="00D0784F">
      <w:pPr>
        <w:pStyle w:val="af"/>
        <w:spacing w:line="240" w:lineRule="auto"/>
        <w:ind w:firstLine="709"/>
        <w:rPr>
          <w:rFonts w:ascii="Times New Roman" w:hAnsi="Times New Roman"/>
          <w:b/>
          <w:bCs/>
          <w:i/>
          <w:iCs/>
          <w:sz w:val="28"/>
          <w:szCs w:val="28"/>
        </w:rPr>
      </w:pPr>
      <w:r w:rsidRPr="00F63254">
        <w:rPr>
          <w:rFonts w:ascii="Times New Roman" w:hAnsi="Times New Roman"/>
          <w:b/>
          <w:bCs/>
          <w:i/>
          <w:iCs/>
          <w:sz w:val="28"/>
          <w:szCs w:val="28"/>
        </w:rPr>
        <w:t>Человек и природа</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Природа — это то, что нас окружает, но не создано челове</w:t>
      </w:r>
      <w:r w:rsidRPr="00F63254">
        <w:rPr>
          <w:rFonts w:ascii="Times New Roman" w:hAnsi="Times New Roman"/>
          <w:sz w:val="28"/>
          <w:szCs w:val="28"/>
        </w:rPr>
        <w:t>ком. Природные объекты и предметы, созданные человеком. Неживая и живая природа. Признаки предметов (цвет, форма, сравнительные размеры и</w:t>
      </w:r>
      <w:r w:rsidRPr="00F63254">
        <w:rPr>
          <w:rFonts w:ascii="Times New Roman" w:hAnsi="Times New Roman"/>
          <w:sz w:val="28"/>
          <w:szCs w:val="28"/>
        </w:rPr>
        <w:t> </w:t>
      </w:r>
      <w:r w:rsidRPr="00F63254">
        <w:rPr>
          <w:rFonts w:ascii="Times New Roman" w:hAnsi="Times New Roman"/>
          <w:sz w:val="28"/>
          <w:szCs w:val="28"/>
        </w:rPr>
        <w:t xml:space="preserve">др.). Расположение предметов в пространстве (право, лево, верх, низ и пр.). </w:t>
      </w:r>
      <w:proofErr w:type="gramStart"/>
      <w:r w:rsidRPr="00F63254">
        <w:rPr>
          <w:rFonts w:ascii="Times New Roman" w:hAnsi="Times New Roman"/>
          <w:sz w:val="28"/>
          <w:szCs w:val="28"/>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Вещество — то, из чего состоят все природные объекты </w:t>
      </w:r>
      <w:r w:rsidRPr="00F63254">
        <w:rPr>
          <w:rFonts w:ascii="Times New Roman" w:hAnsi="Times New Roman"/>
          <w:spacing w:val="2"/>
          <w:sz w:val="28"/>
          <w:szCs w:val="28"/>
        </w:rPr>
        <w:t xml:space="preserve">и предметы. Разнообразие веществ в окружающем мире. </w:t>
      </w:r>
      <w:r w:rsidRPr="00F63254">
        <w:rPr>
          <w:rFonts w:ascii="Times New Roman" w:hAnsi="Times New Roman"/>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Звёзды и планеты. </w:t>
      </w:r>
      <w:r w:rsidRPr="00F63254">
        <w:rPr>
          <w:rFonts w:ascii="Times New Roman" w:hAnsi="Times New Roman"/>
          <w:iCs/>
          <w:spacing w:val="2"/>
          <w:sz w:val="28"/>
          <w:szCs w:val="28"/>
        </w:rPr>
        <w:t>Солнце</w:t>
      </w:r>
      <w:r w:rsidRPr="00F63254">
        <w:rPr>
          <w:rFonts w:ascii="Times New Roman" w:hAnsi="Times New Roman"/>
          <w:spacing w:val="2"/>
          <w:sz w:val="28"/>
          <w:szCs w:val="28"/>
        </w:rPr>
        <w:t xml:space="preserve"> — </w:t>
      </w:r>
      <w:r w:rsidRPr="00F63254">
        <w:rPr>
          <w:rFonts w:ascii="Times New Roman" w:hAnsi="Times New Roman"/>
          <w:iCs/>
          <w:spacing w:val="2"/>
          <w:sz w:val="28"/>
          <w:szCs w:val="28"/>
        </w:rPr>
        <w:t>ближайшая к нам звез</w:t>
      </w:r>
      <w:r w:rsidRPr="00F63254">
        <w:rPr>
          <w:rFonts w:ascii="Times New Roman" w:hAnsi="Times New Roman"/>
          <w:iCs/>
          <w:sz w:val="28"/>
          <w:szCs w:val="28"/>
        </w:rPr>
        <w:t xml:space="preserve">да, источник света и тепла для всего живого на Земле. </w:t>
      </w:r>
      <w:r w:rsidRPr="00F63254">
        <w:rPr>
          <w:rFonts w:ascii="Times New Roman" w:hAnsi="Times New Roman"/>
          <w:spacing w:val="2"/>
          <w:sz w:val="28"/>
          <w:szCs w:val="28"/>
        </w:rPr>
        <w:t>Земля — планета, общее представление о форме и размерах Земли. Глобус как модель Земли. Географическая кар</w:t>
      </w:r>
      <w:r w:rsidRPr="00F63254">
        <w:rPr>
          <w:rFonts w:ascii="Times New Roman" w:hAnsi="Times New Roman"/>
          <w:sz w:val="28"/>
          <w:szCs w:val="28"/>
        </w:rPr>
        <w:t xml:space="preserve">та и план. Материки и океаны, их названия, расположение на глобусе и карте. </w:t>
      </w:r>
      <w:r w:rsidRPr="00F63254">
        <w:rPr>
          <w:rFonts w:ascii="Times New Roman" w:hAnsi="Times New Roman"/>
          <w:iCs/>
          <w:sz w:val="28"/>
          <w:szCs w:val="28"/>
        </w:rPr>
        <w:t>Важнейшие природные объекты своей страны, района</w:t>
      </w:r>
      <w:r w:rsidRPr="00F63254">
        <w:rPr>
          <w:rFonts w:ascii="Times New Roman" w:hAnsi="Times New Roman"/>
          <w:sz w:val="28"/>
          <w:szCs w:val="28"/>
        </w:rPr>
        <w:t>. Ориентирование на местности. Компас.</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Смена дня и ночи на Земле. Вращение Земли как при</w:t>
      </w:r>
      <w:r w:rsidRPr="00F63254">
        <w:rPr>
          <w:rFonts w:ascii="Times New Roman" w:hAnsi="Times New Roman"/>
          <w:spacing w:val="2"/>
          <w:sz w:val="28"/>
          <w:szCs w:val="28"/>
        </w:rPr>
        <w:t xml:space="preserve">чина смены дня и ночи. Времена года, их особенности (на основе наблюдений). </w:t>
      </w:r>
      <w:r w:rsidRPr="00F63254">
        <w:rPr>
          <w:rFonts w:ascii="Times New Roman" w:hAnsi="Times New Roman"/>
          <w:iCs/>
          <w:sz w:val="28"/>
          <w:szCs w:val="28"/>
        </w:rPr>
        <w:t>Обращение Земли вокруг Солнца как причина смены времён года</w:t>
      </w:r>
      <w:r w:rsidRPr="00F63254">
        <w:rPr>
          <w:rFonts w:ascii="Times New Roman" w:hAnsi="Times New Roman"/>
          <w:sz w:val="28"/>
          <w:szCs w:val="28"/>
        </w:rPr>
        <w:t>. Смена времён года в родном крае на основе наблюдений.</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Погода, её составляющие (температура воздуха, облачность, </w:t>
      </w:r>
      <w:r w:rsidRPr="00F63254">
        <w:rPr>
          <w:rFonts w:ascii="Times New Roman" w:hAnsi="Times New Roman"/>
          <w:sz w:val="28"/>
          <w:szCs w:val="28"/>
        </w:rPr>
        <w:t xml:space="preserve">осадки, ветер). Наблюдение за погодой своего края. </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51472" w:rsidRPr="00F63254" w:rsidRDefault="00951472" w:rsidP="00D0784F">
      <w:pPr>
        <w:pStyle w:val="af"/>
        <w:spacing w:line="240" w:lineRule="auto"/>
        <w:ind w:firstLine="709"/>
        <w:rPr>
          <w:rFonts w:ascii="Times New Roman" w:hAnsi="Times New Roman"/>
          <w:sz w:val="28"/>
          <w:szCs w:val="28"/>
        </w:rPr>
      </w:pPr>
      <w:proofErr w:type="gramStart"/>
      <w:r w:rsidRPr="00F63254">
        <w:rPr>
          <w:rFonts w:ascii="Times New Roman" w:hAnsi="Times New Roman"/>
          <w:spacing w:val="2"/>
          <w:sz w:val="28"/>
          <w:szCs w:val="28"/>
        </w:rPr>
        <w:t xml:space="preserve">Водоёмы, их разнообразие (океан, море, река, озеро, </w:t>
      </w:r>
      <w:r w:rsidRPr="00F63254">
        <w:rPr>
          <w:rFonts w:ascii="Times New Roman" w:hAnsi="Times New Roman"/>
          <w:sz w:val="28"/>
          <w:szCs w:val="28"/>
        </w:rPr>
        <w:t>пруд, болото); использование человеком.</w:t>
      </w:r>
      <w:proofErr w:type="gramEnd"/>
      <w:r w:rsidRPr="00F63254">
        <w:rPr>
          <w:rFonts w:ascii="Times New Roman" w:hAnsi="Times New Roman"/>
          <w:sz w:val="28"/>
          <w:szCs w:val="28"/>
        </w:rPr>
        <w:t xml:space="preserve"> Водоёмы родного края (названия, краткая характеристика на основе наблюдений).</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Воздух — смесь газов. Свойства воздуха. Значение воздуха для растений, животных, человека. Охрана, бережное использование  воздуха.</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Вода. Свойства воды. Состояния воды, её распространение </w:t>
      </w:r>
      <w:r w:rsidRPr="00F63254">
        <w:rPr>
          <w:rFonts w:ascii="Times New Roman" w:hAnsi="Times New Roman"/>
          <w:sz w:val="28"/>
          <w:szCs w:val="28"/>
        </w:rPr>
        <w:t>в природе, значение для живых организмов и хозяйственной жизни человека. Круговорот воды в природе. Охрана, бережное использование  воды.</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Почва, её состав, значение для живой природы и для </w:t>
      </w:r>
      <w:r w:rsidRPr="00F63254">
        <w:rPr>
          <w:rFonts w:ascii="Times New Roman" w:hAnsi="Times New Roman"/>
          <w:sz w:val="28"/>
          <w:szCs w:val="28"/>
        </w:rPr>
        <w:t>хозяйственной жизни человека. Охрана, бережное использование почв.</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F63254">
        <w:rPr>
          <w:rFonts w:ascii="Times New Roman" w:hAnsi="Times New Roman"/>
          <w:spacing w:val="2"/>
          <w:sz w:val="28"/>
          <w:szCs w:val="28"/>
        </w:rPr>
        <w:t xml:space="preserve">ста растений, фиксация изменений. Деревья, кустарники, </w:t>
      </w:r>
      <w:r w:rsidRPr="00F63254">
        <w:rPr>
          <w:rFonts w:ascii="Times New Roman" w:hAnsi="Times New Roman"/>
          <w:sz w:val="28"/>
          <w:szCs w:val="28"/>
        </w:rPr>
        <w:t xml:space="preserve">травы. Дикорастущие, культурные и комнатные растения. Роль растений в природе и жизни людей, бережное отношение человека к дикорастущим растениям, уход за </w:t>
      </w:r>
      <w:proofErr w:type="gramStart"/>
      <w:r w:rsidRPr="00F63254">
        <w:rPr>
          <w:rFonts w:ascii="Times New Roman" w:hAnsi="Times New Roman"/>
          <w:sz w:val="28"/>
          <w:szCs w:val="28"/>
        </w:rPr>
        <w:t>комнатными</w:t>
      </w:r>
      <w:proofErr w:type="gramEnd"/>
      <w:r w:rsidRPr="00F63254">
        <w:rPr>
          <w:rFonts w:ascii="Times New Roman" w:hAnsi="Times New Roman"/>
          <w:sz w:val="28"/>
          <w:szCs w:val="28"/>
        </w:rPr>
        <w:t xml:space="preserve"> и культурными растениям. Растения родного края, названия и краткая характеристика на основе наблюдений.</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Грибы: съедобные и ядовитые. Правила сбора грибов.</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Животные, их разнообразие. Условия, необходимые для жизни животных (воздух, вода, тепло, пища). Насекомые,</w:t>
      </w:r>
      <w:r w:rsidRPr="00F63254">
        <w:rPr>
          <w:rFonts w:ascii="Times New Roman" w:hAnsi="Times New Roman"/>
          <w:sz w:val="28"/>
          <w:szCs w:val="28"/>
        </w:rPr>
        <w:t xml:space="preserve"> рыбы, земноводные, пресмыкающиеся, птицы, звери, их отличия. Особенности питания разных животных. Раз</w:t>
      </w:r>
      <w:r w:rsidRPr="00F63254">
        <w:rPr>
          <w:rFonts w:ascii="Times New Roman" w:hAnsi="Times New Roman"/>
          <w:spacing w:val="-2"/>
          <w:sz w:val="28"/>
          <w:szCs w:val="28"/>
        </w:rPr>
        <w:t xml:space="preserve">множение животных. Дикие </w:t>
      </w:r>
      <w:r w:rsidRPr="00F63254">
        <w:rPr>
          <w:rFonts w:ascii="Times New Roman" w:hAnsi="Times New Roman"/>
          <w:sz w:val="28"/>
          <w:szCs w:val="28"/>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951472" w:rsidRPr="00F63254" w:rsidRDefault="00951472" w:rsidP="00D0784F">
      <w:pPr>
        <w:pStyle w:val="af"/>
        <w:spacing w:line="240" w:lineRule="auto"/>
        <w:ind w:firstLine="709"/>
        <w:rPr>
          <w:rFonts w:ascii="Times New Roman" w:hAnsi="Times New Roman"/>
          <w:spacing w:val="-2"/>
          <w:sz w:val="28"/>
          <w:szCs w:val="28"/>
        </w:rPr>
      </w:pPr>
      <w:proofErr w:type="gramStart"/>
      <w:r w:rsidRPr="00F63254">
        <w:rPr>
          <w:rFonts w:ascii="Times New Roman" w:hAnsi="Times New Roman"/>
          <w:sz w:val="28"/>
          <w:szCs w:val="28"/>
        </w:rPr>
        <w:t>Лес, луг, водоём — единство живой и неживой природы (солнечный свет, воздух, вода, почва, растения, животные).</w:t>
      </w:r>
      <w:proofErr w:type="gramEnd"/>
      <w:r w:rsidRPr="00F63254">
        <w:rPr>
          <w:rFonts w:ascii="Times New Roman" w:hAnsi="Times New Roman"/>
          <w:spacing w:val="-2"/>
          <w:sz w:val="28"/>
          <w:szCs w:val="28"/>
        </w:rPr>
        <w:t xml:space="preserve"> </w:t>
      </w:r>
      <w:r w:rsidRPr="00F63254">
        <w:rPr>
          <w:rFonts w:ascii="Times New Roman" w:hAnsi="Times New Roman"/>
          <w:iCs/>
          <w:spacing w:val="-2"/>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F63254">
        <w:rPr>
          <w:rFonts w:ascii="Times New Roman" w:hAnsi="Times New Roman"/>
          <w:iCs/>
          <w:sz w:val="28"/>
          <w:szCs w:val="28"/>
        </w:rPr>
        <w:t xml:space="preserve">ловека на природные сообщества. Природные сообщества </w:t>
      </w:r>
      <w:r w:rsidRPr="00F63254">
        <w:rPr>
          <w:rFonts w:ascii="Times New Roman" w:hAnsi="Times New Roman"/>
          <w:iCs/>
          <w:spacing w:val="-2"/>
          <w:sz w:val="28"/>
          <w:szCs w:val="28"/>
        </w:rPr>
        <w:t>родного края (2—3</w:t>
      </w:r>
      <w:r w:rsidRPr="00F63254">
        <w:rPr>
          <w:rFonts w:ascii="Times New Roman" w:hAnsi="Times New Roman"/>
          <w:spacing w:val="-2"/>
          <w:sz w:val="28"/>
          <w:szCs w:val="28"/>
        </w:rPr>
        <w:t> </w:t>
      </w:r>
      <w:r w:rsidRPr="00F63254">
        <w:rPr>
          <w:rFonts w:ascii="Times New Roman" w:hAnsi="Times New Roman"/>
          <w:iCs/>
          <w:spacing w:val="-2"/>
          <w:sz w:val="28"/>
          <w:szCs w:val="28"/>
        </w:rPr>
        <w:t>примера на основе наблюдений)</w:t>
      </w:r>
      <w:r w:rsidRPr="00F63254">
        <w:rPr>
          <w:rFonts w:ascii="Times New Roman" w:hAnsi="Times New Roman"/>
          <w:spacing w:val="-2"/>
          <w:sz w:val="28"/>
          <w:szCs w:val="28"/>
        </w:rPr>
        <w:t>.</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Природные зоны России: общее представление, основные </w:t>
      </w:r>
      <w:r w:rsidRPr="00F63254">
        <w:rPr>
          <w:rFonts w:ascii="Times New Roman" w:hAnsi="Times New Roman"/>
          <w:spacing w:val="2"/>
          <w:sz w:val="28"/>
          <w:szCs w:val="28"/>
        </w:rPr>
        <w:t xml:space="preserve">природные зоны (климат, растительный и животный мир, </w:t>
      </w:r>
      <w:r w:rsidRPr="00F63254">
        <w:rPr>
          <w:rFonts w:ascii="Times New Roman" w:hAnsi="Times New Roman"/>
          <w:sz w:val="28"/>
          <w:szCs w:val="28"/>
        </w:rPr>
        <w:t>особенности труда и быта людей, влияние человека на природу изучаемых зон, охрана природы).</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Человек — часть природы. Зависимость жизни человека </w:t>
      </w:r>
      <w:r w:rsidRPr="00F63254">
        <w:rPr>
          <w:rFonts w:ascii="Times New Roman" w:hAnsi="Times New Roman"/>
          <w:sz w:val="28"/>
          <w:szCs w:val="28"/>
        </w:rPr>
        <w:t>от природы. Этическое и эстетическое значение приро</w:t>
      </w:r>
      <w:r w:rsidRPr="00F63254">
        <w:rPr>
          <w:rFonts w:ascii="Times New Roman" w:hAnsi="Times New Roman"/>
          <w:spacing w:val="2"/>
          <w:sz w:val="28"/>
          <w:szCs w:val="28"/>
        </w:rPr>
        <w:t xml:space="preserve">ды в жизни человека. Освоение человеком законов жизни </w:t>
      </w:r>
      <w:r w:rsidRPr="00F63254">
        <w:rPr>
          <w:rFonts w:ascii="Times New Roman" w:hAnsi="Times New Roman"/>
          <w:sz w:val="28"/>
          <w:szCs w:val="28"/>
        </w:rPr>
        <w:t>при</w:t>
      </w:r>
      <w:r w:rsidRPr="00F63254">
        <w:rPr>
          <w:rFonts w:ascii="Times New Roman" w:hAnsi="Times New Roman"/>
          <w:spacing w:val="2"/>
          <w:sz w:val="28"/>
          <w:szCs w:val="28"/>
        </w:rPr>
        <w:t xml:space="preserve">роды посредством практической деятельности. Народный </w:t>
      </w:r>
      <w:r w:rsidRPr="00F63254">
        <w:rPr>
          <w:rFonts w:ascii="Times New Roman" w:hAnsi="Times New Roman"/>
          <w:sz w:val="28"/>
          <w:szCs w:val="28"/>
        </w:rPr>
        <w:t>календарь (приметы, поговорки, пословицы), определяющий сезонный труд людей.</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lastRenderedPageBreak/>
        <w:t xml:space="preserve">Положительное и отрицательное влияние деятельности </w:t>
      </w:r>
      <w:r w:rsidRPr="00F63254">
        <w:rPr>
          <w:rFonts w:ascii="Times New Roman" w:hAnsi="Times New Roman"/>
          <w:sz w:val="28"/>
          <w:szCs w:val="28"/>
        </w:rPr>
        <w:t xml:space="preserve">человека на природу (в том числе на примере окружающей </w:t>
      </w:r>
      <w:r w:rsidRPr="00F63254">
        <w:rPr>
          <w:rFonts w:ascii="Times New Roman" w:hAnsi="Times New Roman"/>
          <w:spacing w:val="-2"/>
          <w:sz w:val="28"/>
          <w:szCs w:val="28"/>
        </w:rPr>
        <w:t xml:space="preserve">местности). Правила поведения в природе. Охрана природных </w:t>
      </w:r>
      <w:r w:rsidRPr="00F63254">
        <w:rPr>
          <w:rFonts w:ascii="Times New Roman" w:hAnsi="Times New Roman"/>
          <w:sz w:val="28"/>
          <w:szCs w:val="28"/>
        </w:rPr>
        <w:t>богатств: воды, воздуха, полезных ископаемых, растительно</w:t>
      </w:r>
      <w:r w:rsidRPr="00F63254">
        <w:rPr>
          <w:rFonts w:ascii="Times New Roman" w:hAnsi="Times New Roman"/>
          <w:spacing w:val="2"/>
          <w:sz w:val="28"/>
          <w:szCs w:val="28"/>
        </w:rPr>
        <w:t xml:space="preserve">го и животного мира. Заповедники, национальные парки, </w:t>
      </w:r>
      <w:r w:rsidRPr="00F63254">
        <w:rPr>
          <w:rFonts w:ascii="Times New Roman" w:hAnsi="Times New Roman"/>
          <w:sz w:val="28"/>
          <w:szCs w:val="28"/>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Человек. Ребенок, взрослый, пожилой человек. Мужчины и женщины, мальчики и девочки. Общее представление о строении тела человека. </w:t>
      </w:r>
      <w:proofErr w:type="gramStart"/>
      <w:r w:rsidRPr="00F63254">
        <w:rPr>
          <w:rFonts w:ascii="Times New Roman" w:hAnsi="Times New Roman"/>
          <w:sz w:val="28"/>
          <w:szCs w:val="28"/>
        </w:rPr>
        <w:t xml:space="preserve">Системы </w:t>
      </w:r>
      <w:r w:rsidRPr="00F63254">
        <w:rPr>
          <w:rFonts w:ascii="Times New Roman" w:hAnsi="Times New Roman"/>
          <w:spacing w:val="2"/>
          <w:sz w:val="28"/>
          <w:szCs w:val="28"/>
        </w:rPr>
        <w:t>органов (</w:t>
      </w:r>
      <w:proofErr w:type="spellStart"/>
      <w:r w:rsidRPr="00F63254">
        <w:rPr>
          <w:rFonts w:ascii="Times New Roman" w:hAnsi="Times New Roman"/>
          <w:spacing w:val="2"/>
          <w:sz w:val="28"/>
          <w:szCs w:val="28"/>
        </w:rPr>
        <w:t>опорно­двигательная</w:t>
      </w:r>
      <w:proofErr w:type="spellEnd"/>
      <w:r w:rsidRPr="00F63254">
        <w:rPr>
          <w:rFonts w:ascii="Times New Roman" w:hAnsi="Times New Roman"/>
          <w:spacing w:val="2"/>
          <w:sz w:val="28"/>
          <w:szCs w:val="28"/>
        </w:rPr>
        <w:t>, пищеварительная, дыхатель</w:t>
      </w:r>
      <w:r w:rsidRPr="00F63254">
        <w:rPr>
          <w:rFonts w:ascii="Times New Roman" w:hAnsi="Times New Roman"/>
          <w:sz w:val="28"/>
          <w:szCs w:val="28"/>
        </w:rPr>
        <w:t>ная, кровеносная, нервная, органы чувств), их роль в жизнедеятельности организма.</w:t>
      </w:r>
      <w:proofErr w:type="gramEnd"/>
      <w:r w:rsidRPr="00F63254">
        <w:rPr>
          <w:rFonts w:ascii="Times New Roman" w:hAnsi="Times New Roman"/>
          <w:sz w:val="28"/>
          <w:szCs w:val="28"/>
        </w:rPr>
        <w:t xml:space="preserve">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F63254">
        <w:rPr>
          <w:rFonts w:ascii="Times New Roman" w:hAnsi="Times New Roman"/>
          <w:spacing w:val="2"/>
          <w:sz w:val="28"/>
          <w:szCs w:val="28"/>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F63254">
        <w:rPr>
          <w:rFonts w:ascii="Times New Roman" w:hAnsi="Times New Roman"/>
          <w:sz w:val="28"/>
          <w:szCs w:val="28"/>
        </w:rPr>
        <w:t>и здоровья окружающих его людей. Внимание, уважительное отношение к людям с ограниченными возможностями здоровья, забота о них.</w:t>
      </w:r>
    </w:p>
    <w:p w:rsidR="00951472" w:rsidRPr="00F63254" w:rsidRDefault="00951472" w:rsidP="00D0784F">
      <w:pPr>
        <w:pStyle w:val="af"/>
        <w:spacing w:line="240" w:lineRule="auto"/>
        <w:ind w:firstLine="709"/>
        <w:rPr>
          <w:rFonts w:ascii="Times New Roman" w:hAnsi="Times New Roman"/>
          <w:b/>
          <w:bCs/>
          <w:i/>
          <w:iCs/>
          <w:sz w:val="28"/>
          <w:szCs w:val="28"/>
        </w:rPr>
      </w:pPr>
      <w:r w:rsidRPr="00F63254">
        <w:rPr>
          <w:rFonts w:ascii="Times New Roman" w:hAnsi="Times New Roman"/>
          <w:b/>
          <w:bCs/>
          <w:i/>
          <w:iCs/>
          <w:sz w:val="28"/>
          <w:szCs w:val="28"/>
        </w:rPr>
        <w:t>Человек и общество</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Общество - совокупность людей, которые объединены </w:t>
      </w:r>
      <w:r w:rsidRPr="00F63254">
        <w:rPr>
          <w:rFonts w:ascii="Times New Roman" w:hAnsi="Times New Roman"/>
          <w:sz w:val="28"/>
          <w:szCs w:val="28"/>
        </w:rPr>
        <w:t>общей культурой и связаны друг с другом совместной дея</w:t>
      </w:r>
      <w:r w:rsidRPr="00F63254">
        <w:rPr>
          <w:rFonts w:ascii="Times New Roman" w:hAnsi="Times New Roman"/>
          <w:spacing w:val="-4"/>
          <w:sz w:val="28"/>
          <w:szCs w:val="28"/>
        </w:rPr>
        <w:t xml:space="preserve">тельностью во имя общей цели. </w:t>
      </w:r>
      <w:proofErr w:type="spellStart"/>
      <w:r w:rsidRPr="00F63254">
        <w:rPr>
          <w:rFonts w:ascii="Times New Roman" w:hAnsi="Times New Roman"/>
          <w:spacing w:val="-4"/>
          <w:sz w:val="28"/>
          <w:szCs w:val="28"/>
        </w:rPr>
        <w:t>Духовно­нравственные</w:t>
      </w:r>
      <w:proofErr w:type="spellEnd"/>
      <w:r w:rsidRPr="00F63254">
        <w:rPr>
          <w:rFonts w:ascii="Times New Roman" w:hAnsi="Times New Roman"/>
          <w:spacing w:val="-4"/>
          <w:sz w:val="28"/>
          <w:szCs w:val="28"/>
        </w:rPr>
        <w:t xml:space="preserve"> и куль</w:t>
      </w:r>
      <w:r w:rsidRPr="00F63254">
        <w:rPr>
          <w:rFonts w:ascii="Times New Roman" w:hAnsi="Times New Roman"/>
          <w:sz w:val="28"/>
          <w:szCs w:val="28"/>
        </w:rPr>
        <w:t xml:space="preserve">турные ценности  российского общества, отраженные в государственных праздниках и народных традициях региона. </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Человек — член общества, создатель и носитель культуры. </w:t>
      </w:r>
      <w:proofErr w:type="spellStart"/>
      <w:r w:rsidRPr="00F63254">
        <w:rPr>
          <w:rFonts w:ascii="Times New Roman" w:hAnsi="Times New Roman"/>
          <w:sz w:val="28"/>
          <w:szCs w:val="28"/>
        </w:rPr>
        <w:t>Могонациональность</w:t>
      </w:r>
      <w:proofErr w:type="spellEnd"/>
      <w:r w:rsidRPr="00F63254">
        <w:rPr>
          <w:rFonts w:ascii="Times New Roman" w:hAnsi="Times New Roman"/>
          <w:sz w:val="28"/>
          <w:szCs w:val="28"/>
        </w:rPr>
        <w:t xml:space="preserve"> – особенность нашей страны. </w:t>
      </w:r>
      <w:r w:rsidRPr="00F63254">
        <w:rPr>
          <w:rFonts w:ascii="Times New Roman" w:hAnsi="Times New Roman"/>
          <w:spacing w:val="2"/>
          <w:sz w:val="28"/>
          <w:szCs w:val="28"/>
        </w:rPr>
        <w:t xml:space="preserve">Общее представление о вкладе </w:t>
      </w:r>
      <w:r w:rsidRPr="00F63254">
        <w:rPr>
          <w:rFonts w:ascii="Times New Roman" w:hAnsi="Times New Roman"/>
          <w:spacing w:val="-2"/>
          <w:sz w:val="28"/>
          <w:szCs w:val="28"/>
        </w:rPr>
        <w:t>разных народов</w:t>
      </w:r>
      <w:r w:rsidRPr="00F63254">
        <w:rPr>
          <w:rFonts w:ascii="Times New Roman" w:hAnsi="Times New Roman"/>
          <w:spacing w:val="2"/>
          <w:sz w:val="28"/>
          <w:szCs w:val="28"/>
        </w:rPr>
        <w:t xml:space="preserve"> в многонациональную культуру нашей страны</w:t>
      </w:r>
      <w:r w:rsidRPr="00F63254">
        <w:rPr>
          <w:rFonts w:ascii="Times New Roman" w:hAnsi="Times New Roman"/>
          <w:spacing w:val="-2"/>
          <w:sz w:val="28"/>
          <w:szCs w:val="28"/>
        </w:rPr>
        <w:t xml:space="preserve">. Ценность каждого народа для него самого и для всей страны. </w:t>
      </w:r>
      <w:r w:rsidRPr="00F63254">
        <w:rPr>
          <w:rFonts w:ascii="Times New Roman" w:hAnsi="Times New Roman"/>
          <w:sz w:val="28"/>
          <w:szCs w:val="28"/>
        </w:rPr>
        <w:t xml:space="preserve">Взаимоотношения человека с другими людьми. Культура общения. Уважение к чужому мнению. </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Семья — самое близкое окружение человека. Семейные </w:t>
      </w:r>
      <w:r w:rsidRPr="00F63254">
        <w:rPr>
          <w:rFonts w:ascii="Times New Roman" w:hAnsi="Times New Roman"/>
          <w:sz w:val="28"/>
          <w:szCs w:val="28"/>
        </w:rPr>
        <w:t xml:space="preserve">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w:t>
      </w:r>
      <w:proofErr w:type="gramStart"/>
      <w:r w:rsidRPr="00F63254">
        <w:rPr>
          <w:rFonts w:ascii="Times New Roman" w:hAnsi="Times New Roman"/>
          <w:sz w:val="28"/>
          <w:szCs w:val="28"/>
        </w:rPr>
        <w:t>Свои</w:t>
      </w:r>
      <w:proofErr w:type="gramEnd"/>
      <w:r w:rsidRPr="00F63254">
        <w:rPr>
          <w:rFonts w:ascii="Times New Roman" w:hAnsi="Times New Roman"/>
          <w:sz w:val="28"/>
          <w:szCs w:val="28"/>
        </w:rPr>
        <w:t xml:space="preserve">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Младший школьник. Правила поведения в школе, на уроке. Обращение к учителю. </w:t>
      </w:r>
      <w:r w:rsidRPr="00F63254">
        <w:rPr>
          <w:rFonts w:ascii="Times New Roman" w:hAnsi="Times New Roman"/>
          <w:spacing w:val="2"/>
          <w:sz w:val="28"/>
          <w:szCs w:val="28"/>
        </w:rPr>
        <w:t xml:space="preserve">Классный, школьный </w:t>
      </w:r>
      <w:r w:rsidRPr="00F63254">
        <w:rPr>
          <w:rFonts w:ascii="Times New Roman" w:hAnsi="Times New Roman"/>
          <w:sz w:val="28"/>
          <w:szCs w:val="28"/>
        </w:rPr>
        <w:t xml:space="preserve">коллектив, совместная учёба, игры, отдых. Школьные праздники и торжественные даты. День учителя. Составление режима дня школьника. </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Друзья, взаимоотношения между ними; ценность друж</w:t>
      </w:r>
      <w:r w:rsidRPr="00F63254">
        <w:rPr>
          <w:rFonts w:ascii="Times New Roman" w:hAnsi="Times New Roman"/>
          <w:sz w:val="28"/>
          <w:szCs w:val="28"/>
        </w:rPr>
        <w:t xml:space="preserve">бы, согласия, взаимной помощи. Правила взаимоотношений </w:t>
      </w:r>
      <w:proofErr w:type="gramStart"/>
      <w:r w:rsidRPr="00F63254">
        <w:rPr>
          <w:rFonts w:ascii="Times New Roman" w:hAnsi="Times New Roman"/>
          <w:sz w:val="28"/>
          <w:szCs w:val="28"/>
        </w:rPr>
        <w:t>со</w:t>
      </w:r>
      <w:proofErr w:type="gramEnd"/>
      <w:r w:rsidRPr="00F63254">
        <w:rPr>
          <w:rFonts w:ascii="Times New Roman" w:hAnsi="Times New Roman"/>
          <w:sz w:val="28"/>
          <w:szCs w:val="28"/>
        </w:rPr>
        <w:t xml:space="preserve">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w:t>
      </w:r>
      <w:r w:rsidRPr="00F63254">
        <w:rPr>
          <w:rFonts w:ascii="Times New Roman" w:hAnsi="Times New Roman"/>
          <w:sz w:val="28"/>
          <w:szCs w:val="28"/>
        </w:rPr>
        <w:lastRenderedPageBreak/>
        <w:t>ответственность человека за результаты своего труда и профессиональное мастерство.</w:t>
      </w:r>
    </w:p>
    <w:p w:rsidR="00951472" w:rsidRPr="00F63254" w:rsidRDefault="00951472" w:rsidP="00D0784F">
      <w:pPr>
        <w:pStyle w:val="af"/>
        <w:spacing w:line="240" w:lineRule="auto"/>
        <w:ind w:firstLine="709"/>
        <w:rPr>
          <w:rFonts w:ascii="Times New Roman" w:hAnsi="Times New Roman"/>
          <w:i/>
          <w:iCs/>
          <w:sz w:val="28"/>
          <w:szCs w:val="28"/>
        </w:rPr>
      </w:pPr>
      <w:r w:rsidRPr="00F63254">
        <w:rPr>
          <w:rFonts w:ascii="Times New Roman" w:hAnsi="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p>
    <w:p w:rsidR="00951472" w:rsidRPr="00F63254" w:rsidRDefault="00951472" w:rsidP="00D0784F">
      <w:pPr>
        <w:pStyle w:val="af"/>
        <w:spacing w:line="240" w:lineRule="auto"/>
        <w:ind w:firstLine="709"/>
        <w:rPr>
          <w:rFonts w:ascii="Times New Roman" w:hAnsi="Times New Roman"/>
          <w:iCs/>
          <w:spacing w:val="-2"/>
          <w:sz w:val="28"/>
          <w:szCs w:val="28"/>
        </w:rPr>
      </w:pPr>
      <w:r w:rsidRPr="00F63254">
        <w:rPr>
          <w:rFonts w:ascii="Times New Roman" w:hAnsi="Times New Roman"/>
          <w:iCs/>
          <w:spacing w:val="2"/>
          <w:sz w:val="28"/>
          <w:szCs w:val="28"/>
        </w:rPr>
        <w:t xml:space="preserve">Средства массовой информации: радио, телевидение, </w:t>
      </w:r>
      <w:r w:rsidRPr="00F63254">
        <w:rPr>
          <w:rFonts w:ascii="Times New Roman" w:hAnsi="Times New Roman"/>
          <w:iCs/>
          <w:spacing w:val="-2"/>
          <w:sz w:val="28"/>
          <w:szCs w:val="28"/>
        </w:rPr>
        <w:t xml:space="preserve">пресса, Интернет. </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Наша Родина — Россия, Российская Федерация. </w:t>
      </w:r>
      <w:proofErr w:type="spellStart"/>
      <w:r w:rsidRPr="00F63254">
        <w:rPr>
          <w:rFonts w:ascii="Times New Roman" w:hAnsi="Times New Roman"/>
          <w:sz w:val="28"/>
          <w:szCs w:val="28"/>
        </w:rPr>
        <w:t>Ценност</w:t>
      </w:r>
      <w:r w:rsidRPr="00F63254">
        <w:rPr>
          <w:rFonts w:ascii="Times New Roman" w:hAnsi="Times New Roman"/>
          <w:spacing w:val="2"/>
          <w:sz w:val="28"/>
          <w:szCs w:val="28"/>
        </w:rPr>
        <w:t>но­смысловое</w:t>
      </w:r>
      <w:proofErr w:type="spellEnd"/>
      <w:r w:rsidRPr="00F63254">
        <w:rPr>
          <w:rFonts w:ascii="Times New Roman" w:hAnsi="Times New Roman"/>
          <w:spacing w:val="2"/>
          <w:sz w:val="28"/>
          <w:szCs w:val="28"/>
        </w:rPr>
        <w:t xml:space="preserve"> содержание понятий «Родина», «Отечество», </w:t>
      </w:r>
      <w:r w:rsidRPr="00F63254">
        <w:rPr>
          <w:rFonts w:ascii="Times New Roman" w:hAnsi="Times New Roman"/>
          <w:sz w:val="28"/>
          <w:szCs w:val="28"/>
        </w:rPr>
        <w:t>«Отчизна». Государственная символика России: Государствен</w:t>
      </w:r>
      <w:r w:rsidRPr="00F63254">
        <w:rPr>
          <w:rFonts w:ascii="Times New Roman" w:hAnsi="Times New Roman"/>
          <w:spacing w:val="2"/>
          <w:sz w:val="28"/>
          <w:szCs w:val="28"/>
        </w:rPr>
        <w:t>ный герб России, Государственный флаг России, Государ</w:t>
      </w:r>
      <w:r w:rsidRPr="00F63254">
        <w:rPr>
          <w:rFonts w:ascii="Times New Roman" w:hAnsi="Times New Roman"/>
          <w:sz w:val="28"/>
          <w:szCs w:val="28"/>
        </w:rPr>
        <w:t>ственный гимн России; правила поведения при прослуши</w:t>
      </w:r>
      <w:r w:rsidRPr="00F63254">
        <w:rPr>
          <w:rFonts w:ascii="Times New Roman" w:hAnsi="Times New Roman"/>
          <w:spacing w:val="2"/>
          <w:sz w:val="28"/>
          <w:szCs w:val="28"/>
        </w:rPr>
        <w:t xml:space="preserve">вании гимна. Конституция — Основной закон Российской </w:t>
      </w:r>
      <w:r w:rsidRPr="00F63254">
        <w:rPr>
          <w:rFonts w:ascii="Times New Roman" w:hAnsi="Times New Roman"/>
          <w:sz w:val="28"/>
          <w:szCs w:val="28"/>
        </w:rPr>
        <w:t>Федерации. Права ребёнка.</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Президент Российской Федерации — глава государства. </w:t>
      </w:r>
      <w:r w:rsidRPr="00F63254">
        <w:rPr>
          <w:rFonts w:ascii="Times New Roman" w:hAnsi="Times New Roman"/>
          <w:sz w:val="28"/>
          <w:szCs w:val="28"/>
        </w:rPr>
        <w:t xml:space="preserve">Ответственность главы государства за социальное и </w:t>
      </w:r>
      <w:proofErr w:type="spellStart"/>
      <w:r w:rsidRPr="00F63254">
        <w:rPr>
          <w:rFonts w:ascii="Times New Roman" w:hAnsi="Times New Roman"/>
          <w:sz w:val="28"/>
          <w:szCs w:val="28"/>
        </w:rPr>
        <w:t>духовно­нравственное</w:t>
      </w:r>
      <w:proofErr w:type="spellEnd"/>
      <w:r w:rsidRPr="00F63254">
        <w:rPr>
          <w:rFonts w:ascii="Times New Roman" w:hAnsi="Times New Roman"/>
          <w:sz w:val="28"/>
          <w:szCs w:val="28"/>
        </w:rPr>
        <w:t xml:space="preserve"> благополучие граждан.</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Праздник в жизни общества как средство укрепления об</w:t>
      </w:r>
      <w:r w:rsidRPr="00F63254">
        <w:rPr>
          <w:rFonts w:ascii="Times New Roman" w:hAnsi="Times New Roman"/>
          <w:spacing w:val="2"/>
          <w:sz w:val="28"/>
          <w:szCs w:val="28"/>
        </w:rPr>
        <w:t xml:space="preserve">щественной солидарности и упрочения </w:t>
      </w:r>
      <w:proofErr w:type="spellStart"/>
      <w:r w:rsidRPr="00F63254">
        <w:rPr>
          <w:rFonts w:ascii="Times New Roman" w:hAnsi="Times New Roman"/>
          <w:spacing w:val="2"/>
          <w:sz w:val="28"/>
          <w:szCs w:val="28"/>
        </w:rPr>
        <w:t>духовно­нравственных</w:t>
      </w:r>
      <w:proofErr w:type="spellEnd"/>
      <w:r w:rsidRPr="00F63254">
        <w:rPr>
          <w:rFonts w:ascii="Times New Roman" w:hAnsi="Times New Roman"/>
          <w:spacing w:val="2"/>
          <w:sz w:val="28"/>
          <w:szCs w:val="28"/>
        </w:rPr>
        <w:t xml:space="preserve">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F63254">
        <w:rPr>
          <w:rFonts w:ascii="Times New Roman" w:hAnsi="Times New Roman"/>
          <w:sz w:val="28"/>
          <w:szCs w:val="28"/>
        </w:rPr>
        <w:t xml:space="preserve"> День народного единства, День Конституции. Праздники и </w:t>
      </w:r>
      <w:r w:rsidRPr="00F63254">
        <w:rPr>
          <w:rFonts w:ascii="Times New Roman" w:hAnsi="Times New Roman"/>
          <w:spacing w:val="2"/>
          <w:sz w:val="28"/>
          <w:szCs w:val="28"/>
        </w:rPr>
        <w:t xml:space="preserve">памятные даты своего региона. Оформление плаката или </w:t>
      </w:r>
      <w:r w:rsidRPr="00F63254">
        <w:rPr>
          <w:rFonts w:ascii="Times New Roman" w:hAnsi="Times New Roman"/>
          <w:sz w:val="28"/>
          <w:szCs w:val="28"/>
        </w:rPr>
        <w:t>стенной газеты к государственному празднику.</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Россия на карте, государственная граница России.</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Москва — столица России. </w:t>
      </w:r>
      <w:r w:rsidRPr="00F63254">
        <w:rPr>
          <w:rFonts w:ascii="Times New Roman" w:hAnsi="Times New Roman"/>
          <w:spacing w:val="2"/>
          <w:sz w:val="28"/>
          <w:szCs w:val="28"/>
        </w:rPr>
        <w:t>Достопримечательности Москвы: Кремль, Красная площадь, Большой театр и</w:t>
      </w:r>
      <w:r w:rsidRPr="00F63254">
        <w:rPr>
          <w:rFonts w:ascii="Times New Roman" w:hAnsi="Times New Roman"/>
          <w:spacing w:val="2"/>
          <w:sz w:val="28"/>
          <w:szCs w:val="28"/>
        </w:rPr>
        <w:t> </w:t>
      </w:r>
      <w:r w:rsidRPr="00F63254">
        <w:rPr>
          <w:rFonts w:ascii="Times New Roman" w:hAnsi="Times New Roman"/>
          <w:spacing w:val="2"/>
          <w:sz w:val="28"/>
          <w:szCs w:val="28"/>
        </w:rPr>
        <w:t xml:space="preserve">др. </w:t>
      </w:r>
      <w:r w:rsidRPr="00F63254">
        <w:rPr>
          <w:rFonts w:ascii="Times New Roman" w:hAnsi="Times New Roman"/>
          <w:sz w:val="28"/>
          <w:szCs w:val="28"/>
        </w:rPr>
        <w:t>Расположение Москвы на карте.</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Города России. </w:t>
      </w:r>
      <w:proofErr w:type="spellStart"/>
      <w:r w:rsidRPr="00F63254">
        <w:rPr>
          <w:rFonts w:ascii="Times New Roman" w:hAnsi="Times New Roman"/>
          <w:spacing w:val="2"/>
          <w:sz w:val="28"/>
          <w:szCs w:val="28"/>
        </w:rPr>
        <w:t>Санкт­Петербург</w:t>
      </w:r>
      <w:proofErr w:type="spellEnd"/>
      <w:r w:rsidRPr="00F63254">
        <w:rPr>
          <w:rFonts w:ascii="Times New Roman" w:hAnsi="Times New Roman"/>
          <w:spacing w:val="2"/>
          <w:sz w:val="28"/>
          <w:szCs w:val="28"/>
        </w:rPr>
        <w:t xml:space="preserve">: достопримечательности </w:t>
      </w:r>
      <w:r w:rsidRPr="00F63254">
        <w:rPr>
          <w:rFonts w:ascii="Times New Roman" w:hAnsi="Times New Roman"/>
          <w:sz w:val="28"/>
          <w:szCs w:val="28"/>
        </w:rPr>
        <w:t xml:space="preserve">(Зимний дворец, памятник Петру I — Медный всадник, </w:t>
      </w:r>
      <w:r w:rsidRPr="00F63254">
        <w:rPr>
          <w:rFonts w:ascii="Times New Roman" w:hAnsi="Times New Roman"/>
          <w:iCs/>
          <w:sz w:val="28"/>
          <w:szCs w:val="28"/>
        </w:rPr>
        <w:t>раз</w:t>
      </w:r>
      <w:r w:rsidRPr="00F63254">
        <w:rPr>
          <w:rFonts w:ascii="Times New Roman" w:hAnsi="Times New Roman"/>
          <w:iCs/>
          <w:spacing w:val="2"/>
          <w:sz w:val="28"/>
          <w:szCs w:val="28"/>
        </w:rPr>
        <w:t>водные мосты через Неву</w:t>
      </w:r>
      <w:r w:rsidRPr="00F63254">
        <w:rPr>
          <w:rFonts w:ascii="Times New Roman" w:hAnsi="Times New Roman"/>
          <w:spacing w:val="2"/>
          <w:sz w:val="28"/>
          <w:szCs w:val="28"/>
        </w:rPr>
        <w:t xml:space="preserve"> и</w:t>
      </w:r>
      <w:r w:rsidRPr="00F63254">
        <w:rPr>
          <w:rFonts w:ascii="Times New Roman" w:hAnsi="Times New Roman"/>
          <w:spacing w:val="2"/>
          <w:sz w:val="28"/>
          <w:szCs w:val="28"/>
        </w:rPr>
        <w:t> </w:t>
      </w:r>
      <w:r w:rsidRPr="00F63254">
        <w:rPr>
          <w:rFonts w:ascii="Times New Roman" w:hAnsi="Times New Roman"/>
          <w:spacing w:val="2"/>
          <w:sz w:val="28"/>
          <w:szCs w:val="28"/>
        </w:rPr>
        <w:t xml:space="preserve">др.), города Золотого кольца </w:t>
      </w:r>
      <w:r w:rsidRPr="00F63254">
        <w:rPr>
          <w:rFonts w:ascii="Times New Roman" w:hAnsi="Times New Roman"/>
          <w:sz w:val="28"/>
          <w:szCs w:val="28"/>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Россия — многонациональная страна. Народы, населяющие Россию, их обычаи, характерные особенности быта (по </w:t>
      </w:r>
      <w:r w:rsidRPr="00F63254">
        <w:rPr>
          <w:rFonts w:ascii="Times New Roman" w:hAnsi="Times New Roman"/>
          <w:spacing w:val="2"/>
          <w:sz w:val="28"/>
          <w:szCs w:val="28"/>
        </w:rPr>
        <w:t xml:space="preserve">выбору). </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Родной край — частица России. </w:t>
      </w:r>
      <w:proofErr w:type="gramStart"/>
      <w:r w:rsidRPr="00F63254">
        <w:rPr>
          <w:rFonts w:ascii="Times New Roman" w:hAnsi="Times New Roman"/>
          <w:sz w:val="28"/>
          <w:szCs w:val="28"/>
        </w:rPr>
        <w:t>Родной город (населён</w:t>
      </w:r>
      <w:r w:rsidRPr="00F63254">
        <w:rPr>
          <w:rFonts w:ascii="Times New Roman" w:hAnsi="Times New Roman"/>
          <w:spacing w:val="2"/>
          <w:sz w:val="28"/>
          <w:szCs w:val="28"/>
        </w:rPr>
        <w:t xml:space="preserve">ный пункт), регион (область, край, республика): название, </w:t>
      </w:r>
      <w:r w:rsidRPr="00F63254">
        <w:rPr>
          <w:rFonts w:ascii="Times New Roman" w:hAnsi="Times New Roman"/>
          <w:sz w:val="28"/>
          <w:szCs w:val="28"/>
        </w:rPr>
        <w:t>основные достопримечательности; музеи, театры, спортивные комплексы и</w:t>
      </w:r>
      <w:r w:rsidRPr="00F63254">
        <w:rPr>
          <w:rFonts w:ascii="Times New Roman" w:hAnsi="Times New Roman"/>
          <w:sz w:val="28"/>
          <w:szCs w:val="28"/>
        </w:rPr>
        <w:t> </w:t>
      </w:r>
      <w:r w:rsidRPr="00F63254">
        <w:rPr>
          <w:rFonts w:ascii="Times New Roman" w:hAnsi="Times New Roman"/>
          <w:sz w:val="28"/>
          <w:szCs w:val="28"/>
        </w:rPr>
        <w:t>пр.</w:t>
      </w:r>
      <w:proofErr w:type="gramEnd"/>
      <w:r w:rsidRPr="00F63254">
        <w:rPr>
          <w:rFonts w:ascii="Times New Roman" w:hAnsi="Times New Roman"/>
          <w:sz w:val="28"/>
          <w:szCs w:val="28"/>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w:t>
      </w:r>
      <w:r w:rsidR="00E93C23">
        <w:rPr>
          <w:rFonts w:ascii="Times New Roman" w:hAnsi="Times New Roman"/>
          <w:sz w:val="28"/>
          <w:szCs w:val="28"/>
        </w:rPr>
        <w:t>Саратовской области</w:t>
      </w:r>
      <w:r w:rsidRPr="00F63254">
        <w:rPr>
          <w:rFonts w:ascii="Times New Roman" w:hAnsi="Times New Roman"/>
          <w:sz w:val="28"/>
          <w:szCs w:val="28"/>
        </w:rPr>
        <w:t xml:space="preserve">. Святыни </w:t>
      </w:r>
      <w:r w:rsidR="00E93C23">
        <w:rPr>
          <w:rFonts w:ascii="Times New Roman" w:hAnsi="Times New Roman"/>
          <w:sz w:val="28"/>
          <w:szCs w:val="28"/>
        </w:rPr>
        <w:t>Саратовской области</w:t>
      </w:r>
      <w:r w:rsidRPr="00F63254">
        <w:rPr>
          <w:rFonts w:ascii="Times New Roman" w:hAnsi="Times New Roman"/>
          <w:sz w:val="28"/>
          <w:szCs w:val="28"/>
        </w:rPr>
        <w:t>. Проведение дня памяти выдающегося земляка.</w:t>
      </w:r>
    </w:p>
    <w:p w:rsidR="00951472" w:rsidRPr="00F63254" w:rsidRDefault="00951472" w:rsidP="00D0784F">
      <w:pPr>
        <w:pStyle w:val="af"/>
        <w:spacing w:line="240" w:lineRule="auto"/>
        <w:ind w:firstLine="709"/>
        <w:rPr>
          <w:sz w:val="28"/>
          <w:szCs w:val="28"/>
        </w:rPr>
      </w:pPr>
      <w:r w:rsidRPr="00F63254">
        <w:rPr>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w:t>
      </w:r>
      <w:proofErr w:type="spellStart"/>
      <w:proofErr w:type="gramStart"/>
      <w:r w:rsidRPr="00F63254">
        <w:rPr>
          <w:sz w:val="28"/>
          <w:szCs w:val="28"/>
        </w:rPr>
        <w:t>нескольки</w:t>
      </w:r>
      <w:proofErr w:type="spellEnd"/>
      <w:r w:rsidRPr="00F63254">
        <w:rPr>
          <w:sz w:val="28"/>
          <w:szCs w:val="28"/>
        </w:rPr>
        <w:t xml:space="preserve"> ми</w:t>
      </w:r>
      <w:proofErr w:type="gramEnd"/>
      <w:r w:rsidRPr="00F63254">
        <w:rPr>
          <w:sz w:val="28"/>
          <w:szCs w:val="28"/>
        </w:rPr>
        <w:t>) странами (по выбору): название, расположение на политической карте, столица, главные достопримечательности.</w:t>
      </w:r>
    </w:p>
    <w:p w:rsidR="00951472" w:rsidRPr="00F63254" w:rsidRDefault="00951472" w:rsidP="00D0784F">
      <w:pPr>
        <w:pStyle w:val="af"/>
        <w:spacing w:line="240" w:lineRule="auto"/>
        <w:ind w:firstLine="709"/>
        <w:rPr>
          <w:rFonts w:ascii="Times New Roman" w:hAnsi="Times New Roman"/>
          <w:b/>
          <w:bCs/>
          <w:i/>
          <w:iCs/>
          <w:sz w:val="28"/>
          <w:szCs w:val="28"/>
        </w:rPr>
      </w:pPr>
      <w:r w:rsidRPr="00F63254">
        <w:rPr>
          <w:rFonts w:ascii="Times New Roman" w:hAnsi="Times New Roman"/>
          <w:b/>
          <w:bCs/>
          <w:i/>
          <w:iCs/>
          <w:sz w:val="28"/>
          <w:szCs w:val="28"/>
        </w:rPr>
        <w:t>Правила безопасной жизни</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Ценность здоровья и здорового образа жизни.</w:t>
      </w:r>
    </w:p>
    <w:p w:rsidR="00951472" w:rsidRPr="00F63254" w:rsidRDefault="00951472" w:rsidP="00D0784F">
      <w:pPr>
        <w:pStyle w:val="af"/>
        <w:spacing w:line="240" w:lineRule="auto"/>
        <w:ind w:firstLine="709"/>
        <w:rPr>
          <w:rFonts w:ascii="Times New Roman" w:hAnsi="Times New Roman"/>
          <w:i/>
          <w:sz w:val="28"/>
          <w:szCs w:val="28"/>
        </w:rPr>
      </w:pPr>
      <w:r w:rsidRPr="00F63254">
        <w:rPr>
          <w:rFonts w:ascii="Times New Roman" w:hAnsi="Times New Roman"/>
          <w:spacing w:val="2"/>
          <w:sz w:val="28"/>
          <w:szCs w:val="28"/>
        </w:rPr>
        <w:lastRenderedPageBreak/>
        <w:t xml:space="preserve">Режим дня школьника, чередование труда и отдыха в </w:t>
      </w:r>
      <w:r w:rsidRPr="00F63254">
        <w:rPr>
          <w:rFonts w:ascii="Times New Roman" w:hAnsi="Times New Roman"/>
          <w:sz w:val="28"/>
          <w:szCs w:val="28"/>
        </w:rPr>
        <w:t xml:space="preserve">режиме дня; личная гигиена. Физическая культура, закаливание, игры на воздухе как условие сохранения и укрепления </w:t>
      </w:r>
      <w:r w:rsidRPr="00F63254">
        <w:rPr>
          <w:rFonts w:ascii="Times New Roman" w:hAnsi="Times New Roman"/>
          <w:spacing w:val="2"/>
          <w:sz w:val="28"/>
          <w:szCs w:val="28"/>
        </w:rPr>
        <w:t>здоровья. Личная ответственность каждого человека за со</w:t>
      </w:r>
      <w:r w:rsidRPr="00F63254">
        <w:rPr>
          <w:rFonts w:ascii="Times New Roman" w:hAnsi="Times New Roman"/>
          <w:sz w:val="28"/>
          <w:szCs w:val="28"/>
        </w:rPr>
        <w:t xml:space="preserve">хранение и укрепление своего физического и нравственного здоровья. Номера телефонов экстренной помощи. Первая </w:t>
      </w:r>
      <w:r w:rsidRPr="00F63254">
        <w:rPr>
          <w:rFonts w:ascii="Times New Roman" w:hAnsi="Times New Roman"/>
          <w:spacing w:val="2"/>
          <w:sz w:val="28"/>
          <w:szCs w:val="28"/>
        </w:rPr>
        <w:t xml:space="preserve">помощь при лёгких травмах </w:t>
      </w:r>
      <w:r w:rsidRPr="00F63254">
        <w:rPr>
          <w:rFonts w:ascii="Times New Roman" w:hAnsi="Times New Roman"/>
          <w:i/>
          <w:spacing w:val="2"/>
          <w:sz w:val="28"/>
          <w:szCs w:val="28"/>
        </w:rPr>
        <w:t>(</w:t>
      </w:r>
      <w:r w:rsidRPr="00F63254">
        <w:rPr>
          <w:rFonts w:ascii="Times New Roman" w:hAnsi="Times New Roman"/>
          <w:i/>
          <w:iCs/>
          <w:spacing w:val="2"/>
          <w:sz w:val="28"/>
          <w:szCs w:val="28"/>
        </w:rPr>
        <w:t>ушиб</w:t>
      </w:r>
      <w:r w:rsidRPr="00F63254">
        <w:rPr>
          <w:rFonts w:ascii="Times New Roman" w:hAnsi="Times New Roman"/>
          <w:i/>
          <w:spacing w:val="2"/>
          <w:sz w:val="28"/>
          <w:szCs w:val="28"/>
        </w:rPr>
        <w:t xml:space="preserve">, </w:t>
      </w:r>
      <w:r w:rsidRPr="00F63254">
        <w:rPr>
          <w:rFonts w:ascii="Times New Roman" w:hAnsi="Times New Roman"/>
          <w:i/>
          <w:iCs/>
          <w:spacing w:val="2"/>
          <w:sz w:val="28"/>
          <w:szCs w:val="28"/>
        </w:rPr>
        <w:t>порез</w:t>
      </w:r>
      <w:r w:rsidRPr="00F63254">
        <w:rPr>
          <w:rFonts w:ascii="Times New Roman" w:hAnsi="Times New Roman"/>
          <w:i/>
          <w:spacing w:val="2"/>
          <w:sz w:val="28"/>
          <w:szCs w:val="28"/>
        </w:rPr>
        <w:t xml:space="preserve">, </w:t>
      </w:r>
      <w:r w:rsidRPr="00F63254">
        <w:rPr>
          <w:rFonts w:ascii="Times New Roman" w:hAnsi="Times New Roman"/>
          <w:i/>
          <w:iCs/>
          <w:spacing w:val="2"/>
          <w:sz w:val="28"/>
          <w:szCs w:val="28"/>
        </w:rPr>
        <w:t>ожог</w:t>
      </w:r>
      <w:r w:rsidRPr="00F63254">
        <w:rPr>
          <w:rFonts w:ascii="Times New Roman" w:hAnsi="Times New Roman"/>
          <w:i/>
          <w:spacing w:val="2"/>
          <w:sz w:val="28"/>
          <w:szCs w:val="28"/>
        </w:rPr>
        <w:t xml:space="preserve">), </w:t>
      </w:r>
      <w:r w:rsidRPr="00F63254">
        <w:rPr>
          <w:rFonts w:ascii="Times New Roman" w:hAnsi="Times New Roman"/>
          <w:i/>
          <w:iCs/>
          <w:spacing w:val="2"/>
          <w:sz w:val="28"/>
          <w:szCs w:val="28"/>
        </w:rPr>
        <w:t>обмора</w:t>
      </w:r>
      <w:r w:rsidRPr="00F63254">
        <w:rPr>
          <w:rFonts w:ascii="Times New Roman" w:hAnsi="Times New Roman"/>
          <w:i/>
          <w:iCs/>
          <w:sz w:val="28"/>
          <w:szCs w:val="28"/>
        </w:rPr>
        <w:t>живании</w:t>
      </w:r>
      <w:r w:rsidRPr="00F63254">
        <w:rPr>
          <w:rFonts w:ascii="Times New Roman" w:hAnsi="Times New Roman"/>
          <w:i/>
          <w:sz w:val="28"/>
          <w:szCs w:val="28"/>
        </w:rPr>
        <w:t xml:space="preserve">, </w:t>
      </w:r>
      <w:r w:rsidRPr="00F63254">
        <w:rPr>
          <w:rFonts w:ascii="Times New Roman" w:hAnsi="Times New Roman"/>
          <w:i/>
          <w:iCs/>
          <w:sz w:val="28"/>
          <w:szCs w:val="28"/>
        </w:rPr>
        <w:t>перегреве</w:t>
      </w:r>
      <w:r w:rsidRPr="00F63254">
        <w:rPr>
          <w:rFonts w:ascii="Times New Roman" w:hAnsi="Times New Roman"/>
          <w:i/>
          <w:sz w:val="28"/>
          <w:szCs w:val="28"/>
        </w:rPr>
        <w:t>.</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Дорога от дома до школы, правила безопасного поведения </w:t>
      </w:r>
      <w:r w:rsidRPr="00F63254">
        <w:rPr>
          <w:rFonts w:ascii="Times New Roman" w:hAnsi="Times New Roman"/>
          <w:spacing w:val="2"/>
          <w:sz w:val="28"/>
          <w:szCs w:val="28"/>
        </w:rPr>
        <w:t>на дорогах, в лесу, на водоёме в разное время года. Пра</w:t>
      </w:r>
      <w:r w:rsidRPr="00F63254">
        <w:rPr>
          <w:rFonts w:ascii="Times New Roman" w:hAnsi="Times New Roman"/>
          <w:sz w:val="28"/>
          <w:szCs w:val="28"/>
        </w:rPr>
        <w:t>вила пожарной безопасности, основные правила обращения с газом, электричеством, водой.</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Правила безопасного поведения в природе.</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Правило безопасного поведения в общественных местах. Правила взаимодействия с незнакомыми людьми.</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Забота о здоровье и безопасности окружающих людей — нравственный долг каждого человека.</w:t>
      </w:r>
    </w:p>
    <w:p w:rsidR="00951472" w:rsidRPr="00951E96" w:rsidRDefault="00951472" w:rsidP="00D0784F">
      <w:pPr>
        <w:pStyle w:val="af"/>
        <w:spacing w:line="240" w:lineRule="auto"/>
        <w:ind w:firstLine="0"/>
        <w:jc w:val="center"/>
        <w:rPr>
          <w:rFonts w:ascii="Times New Roman" w:hAnsi="Times New Roman"/>
          <w:b/>
          <w:i/>
          <w:sz w:val="28"/>
          <w:szCs w:val="28"/>
        </w:rPr>
      </w:pPr>
      <w:r w:rsidRPr="00951E96">
        <w:rPr>
          <w:rFonts w:ascii="Times New Roman" w:hAnsi="Times New Roman"/>
          <w:b/>
          <w:i/>
          <w:sz w:val="28"/>
          <w:szCs w:val="28"/>
        </w:rPr>
        <w:t>6. Основы религиозных культур и светской этики</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z w:val="28"/>
          <w:szCs w:val="28"/>
        </w:rPr>
        <w:t>Россия — наша Родина.</w:t>
      </w:r>
    </w:p>
    <w:p w:rsidR="00951472" w:rsidRPr="00F63254" w:rsidRDefault="00951472" w:rsidP="00D0784F">
      <w:pPr>
        <w:pStyle w:val="af"/>
        <w:spacing w:line="240" w:lineRule="auto"/>
        <w:ind w:firstLine="708"/>
        <w:rPr>
          <w:rFonts w:ascii="Times New Roman" w:hAnsi="Times New Roman"/>
          <w:spacing w:val="-3"/>
          <w:sz w:val="28"/>
          <w:szCs w:val="28"/>
        </w:rPr>
      </w:pPr>
      <w:r w:rsidRPr="00F63254">
        <w:rPr>
          <w:rFonts w:ascii="Times New Roman" w:hAnsi="Times New Roman"/>
          <w:sz w:val="28"/>
          <w:szCs w:val="28"/>
        </w:rPr>
        <w:t xml:space="preserve">Культура и религия. </w:t>
      </w:r>
      <w:r w:rsidRPr="00F63254">
        <w:rPr>
          <w:rFonts w:ascii="Times New Roman" w:hAnsi="Times New Roman"/>
          <w:spacing w:val="-3"/>
          <w:sz w:val="28"/>
          <w:szCs w:val="28"/>
        </w:rPr>
        <w:t xml:space="preserve">Праздники в религиях мира. </w:t>
      </w:r>
    </w:p>
    <w:p w:rsidR="00951472" w:rsidRPr="00F63254" w:rsidRDefault="00951472" w:rsidP="00D0784F">
      <w:pPr>
        <w:pStyle w:val="af"/>
        <w:spacing w:line="240" w:lineRule="auto"/>
        <w:ind w:firstLine="708"/>
        <w:rPr>
          <w:rFonts w:ascii="Times New Roman" w:hAnsi="Times New Roman"/>
          <w:spacing w:val="-3"/>
          <w:sz w:val="28"/>
          <w:szCs w:val="28"/>
        </w:rPr>
      </w:pPr>
      <w:r w:rsidRPr="00F63254">
        <w:rPr>
          <w:rFonts w:ascii="Times New Roman" w:hAnsi="Times New Roman"/>
          <w:spacing w:val="-3"/>
          <w:sz w:val="28"/>
          <w:szCs w:val="28"/>
        </w:rPr>
        <w:t>Представление о светской этике, об отечественных традиционных религиях, их роли в культуре, истории и современности России.</w:t>
      </w:r>
    </w:p>
    <w:p w:rsidR="00951472" w:rsidRPr="00F63254" w:rsidRDefault="00951472" w:rsidP="00D0784F">
      <w:pPr>
        <w:pStyle w:val="af"/>
        <w:spacing w:line="240" w:lineRule="auto"/>
        <w:ind w:firstLine="708"/>
        <w:rPr>
          <w:rFonts w:ascii="Times New Roman" w:hAnsi="Times New Roman"/>
          <w:spacing w:val="-3"/>
          <w:sz w:val="28"/>
          <w:szCs w:val="28"/>
        </w:rPr>
      </w:pPr>
      <w:r w:rsidRPr="00F63254">
        <w:rPr>
          <w:rFonts w:ascii="Times New Roman" w:hAnsi="Times New Roman"/>
          <w:spacing w:val="-3"/>
          <w:sz w:val="28"/>
          <w:szCs w:val="28"/>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951472" w:rsidRPr="00F63254" w:rsidRDefault="00951472" w:rsidP="00D0784F">
      <w:pPr>
        <w:pStyle w:val="af"/>
        <w:spacing w:line="240" w:lineRule="auto"/>
        <w:ind w:firstLine="708"/>
        <w:rPr>
          <w:rFonts w:ascii="Times New Roman" w:hAnsi="Times New Roman"/>
          <w:spacing w:val="-3"/>
          <w:sz w:val="28"/>
          <w:szCs w:val="28"/>
        </w:rPr>
      </w:pPr>
      <w:r w:rsidRPr="00F63254">
        <w:rPr>
          <w:rFonts w:ascii="Times New Roman" w:hAnsi="Times New Roman"/>
          <w:sz w:val="28"/>
          <w:szCs w:val="28"/>
        </w:rPr>
        <w:t xml:space="preserve">Семья, семейные ценности. Долг, свобода, ответственность, </w:t>
      </w:r>
      <w:r w:rsidRPr="00F63254">
        <w:rPr>
          <w:rFonts w:ascii="Times New Roman" w:hAnsi="Times New Roman"/>
          <w:spacing w:val="-3"/>
          <w:sz w:val="28"/>
          <w:szCs w:val="28"/>
        </w:rPr>
        <w:t xml:space="preserve">учение и труд. </w:t>
      </w:r>
      <w:proofErr w:type="gramStart"/>
      <w:r w:rsidRPr="00F63254">
        <w:rPr>
          <w:rFonts w:ascii="Times New Roman" w:hAnsi="Times New Roman"/>
          <w:spacing w:val="-3"/>
          <w:sz w:val="28"/>
          <w:szCs w:val="28"/>
        </w:rPr>
        <w:t>Милосердие, забота о слабых, взаимопомощь, социальные проблемы общества и отношение к ним разных религий.</w:t>
      </w:r>
      <w:proofErr w:type="gramEnd"/>
      <w:r w:rsidRPr="00F63254">
        <w:rPr>
          <w:rFonts w:ascii="Times New Roman" w:hAnsi="Times New Roman"/>
          <w:spacing w:val="-3"/>
          <w:sz w:val="28"/>
          <w:szCs w:val="28"/>
        </w:rPr>
        <w:t xml:space="preserve"> Любовь и уважение к Отечеству. </w:t>
      </w:r>
    </w:p>
    <w:p w:rsidR="00951472" w:rsidRPr="00951E96" w:rsidRDefault="00951472" w:rsidP="00D0784F">
      <w:pPr>
        <w:pStyle w:val="4"/>
        <w:spacing w:before="0" w:after="0" w:line="240" w:lineRule="auto"/>
        <w:rPr>
          <w:rFonts w:ascii="Times New Roman" w:hAnsi="Times New Roman" w:cs="Times New Roman"/>
          <w:b/>
          <w:sz w:val="28"/>
          <w:szCs w:val="28"/>
        </w:rPr>
      </w:pPr>
      <w:r w:rsidRPr="00951E96">
        <w:rPr>
          <w:rFonts w:ascii="Times New Roman" w:hAnsi="Times New Roman" w:cs="Times New Roman"/>
          <w:b/>
          <w:sz w:val="28"/>
          <w:szCs w:val="28"/>
        </w:rPr>
        <w:t>7. Изобразительное искусство</w:t>
      </w:r>
    </w:p>
    <w:p w:rsidR="00951472" w:rsidRPr="00F63254" w:rsidRDefault="00951472" w:rsidP="00D0784F">
      <w:pPr>
        <w:pStyle w:val="af"/>
        <w:spacing w:line="240" w:lineRule="auto"/>
        <w:ind w:firstLine="708"/>
        <w:rPr>
          <w:rFonts w:ascii="Times New Roman" w:hAnsi="Times New Roman"/>
          <w:b/>
          <w:bCs/>
          <w:i/>
          <w:iCs/>
          <w:sz w:val="28"/>
          <w:szCs w:val="28"/>
        </w:rPr>
      </w:pPr>
      <w:r w:rsidRPr="00F63254">
        <w:rPr>
          <w:rFonts w:ascii="Times New Roman" w:hAnsi="Times New Roman"/>
          <w:b/>
          <w:bCs/>
          <w:i/>
          <w:iCs/>
          <w:sz w:val="28"/>
          <w:szCs w:val="28"/>
        </w:rPr>
        <w:t>Виды художественной деятельности</w:t>
      </w:r>
    </w:p>
    <w:p w:rsidR="00951472" w:rsidRPr="00F63254" w:rsidRDefault="00951472" w:rsidP="00D0784F">
      <w:pPr>
        <w:pStyle w:val="af"/>
        <w:spacing w:line="240" w:lineRule="auto"/>
        <w:ind w:firstLine="709"/>
        <w:rPr>
          <w:rFonts w:ascii="Times New Roman" w:hAnsi="Times New Roman"/>
          <w:b/>
          <w:bCs/>
          <w:sz w:val="28"/>
          <w:szCs w:val="28"/>
        </w:rPr>
      </w:pPr>
      <w:r w:rsidRPr="00F63254">
        <w:rPr>
          <w:rFonts w:ascii="Times New Roman" w:hAnsi="Times New Roman"/>
          <w:b/>
          <w:bCs/>
          <w:sz w:val="28"/>
          <w:szCs w:val="28"/>
        </w:rPr>
        <w:t xml:space="preserve">Восприятие произведений искусства. </w:t>
      </w:r>
      <w:r w:rsidRPr="00F63254">
        <w:rPr>
          <w:rFonts w:ascii="Times New Roman" w:hAnsi="Times New Roman"/>
          <w:sz w:val="28"/>
          <w:szCs w:val="28"/>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F63254">
        <w:rPr>
          <w:rFonts w:ascii="Times New Roman" w:hAnsi="Times New Roman"/>
          <w:sz w:val="28"/>
          <w:szCs w:val="28"/>
        </w:rPr>
        <w:t>через</w:t>
      </w:r>
      <w:proofErr w:type="gramEnd"/>
      <w:r w:rsidRPr="00F63254">
        <w:rPr>
          <w:rFonts w:ascii="Times New Roman" w:hAnsi="Times New Roman"/>
          <w:sz w:val="28"/>
          <w:szCs w:val="28"/>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F63254">
        <w:rPr>
          <w:rFonts w:ascii="Times New Roman" w:hAnsi="Times New Roman"/>
          <w:spacing w:val="2"/>
          <w:sz w:val="28"/>
          <w:szCs w:val="28"/>
        </w:rPr>
        <w:t>ству. Фотография и произведение изобразительного искус</w:t>
      </w:r>
      <w:r w:rsidRPr="00F63254">
        <w:rPr>
          <w:rFonts w:ascii="Times New Roman" w:hAnsi="Times New Roman"/>
          <w:sz w:val="28"/>
          <w:szCs w:val="28"/>
        </w:rPr>
        <w:t xml:space="preserve">ства: сходство и различия. Человек, мир природы в реальной жизни: образ человека, природы в искусстве. Представления </w:t>
      </w:r>
      <w:r w:rsidRPr="00F63254">
        <w:rPr>
          <w:rFonts w:ascii="Times New Roman" w:hAnsi="Times New Roman"/>
          <w:spacing w:val="2"/>
          <w:sz w:val="28"/>
          <w:szCs w:val="28"/>
        </w:rPr>
        <w:t>о богатстве и разнообразии художественной культуры (на примере культуры народов России). Выдающиеся предста</w:t>
      </w:r>
      <w:r w:rsidRPr="00F63254">
        <w:rPr>
          <w:rFonts w:ascii="Times New Roman" w:hAnsi="Times New Roman"/>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F63254">
        <w:rPr>
          <w:rFonts w:ascii="Times New Roman" w:hAnsi="Times New Roman"/>
          <w:spacing w:val="2"/>
          <w:sz w:val="28"/>
          <w:szCs w:val="28"/>
        </w:rPr>
        <w:t xml:space="preserve">циональная оценка шедевров национального, российского </w:t>
      </w:r>
      <w:r w:rsidRPr="00F63254">
        <w:rPr>
          <w:rFonts w:ascii="Times New Roman" w:hAnsi="Times New Roman"/>
          <w:sz w:val="28"/>
          <w:szCs w:val="28"/>
        </w:rPr>
        <w:t xml:space="preserve">и мирового искусства. </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b/>
          <w:bCs/>
          <w:sz w:val="28"/>
          <w:szCs w:val="28"/>
        </w:rPr>
        <w:t xml:space="preserve">Рисунок. </w:t>
      </w:r>
      <w:proofErr w:type="gramStart"/>
      <w:r w:rsidRPr="00F63254">
        <w:rPr>
          <w:rFonts w:ascii="Times New Roman" w:hAnsi="Times New Roman"/>
          <w:sz w:val="28"/>
          <w:szCs w:val="28"/>
        </w:rPr>
        <w:t>Материалы для рисунка: карандаш, ручка, фломастер, уголь, пастель, мелки и</w:t>
      </w:r>
      <w:r w:rsidRPr="00F63254">
        <w:rPr>
          <w:rFonts w:ascii="Times New Roman" w:hAnsi="Times New Roman"/>
          <w:sz w:val="28"/>
          <w:szCs w:val="28"/>
        </w:rPr>
        <w:t> </w:t>
      </w:r>
      <w:r w:rsidRPr="00F63254">
        <w:rPr>
          <w:rFonts w:ascii="Times New Roman" w:hAnsi="Times New Roman"/>
          <w:sz w:val="28"/>
          <w:szCs w:val="28"/>
        </w:rPr>
        <w:t>т.</w:t>
      </w:r>
      <w:r w:rsidRPr="00F63254">
        <w:rPr>
          <w:rFonts w:ascii="Times New Roman" w:hAnsi="Times New Roman"/>
          <w:sz w:val="28"/>
          <w:szCs w:val="28"/>
        </w:rPr>
        <w:t> </w:t>
      </w:r>
      <w:r w:rsidRPr="00F63254">
        <w:rPr>
          <w:rFonts w:ascii="Times New Roman" w:hAnsi="Times New Roman"/>
          <w:sz w:val="28"/>
          <w:szCs w:val="28"/>
        </w:rPr>
        <w:t>д. Приёмы работы с различными графическими материалами.</w:t>
      </w:r>
      <w:proofErr w:type="gramEnd"/>
      <w:r w:rsidRPr="00F63254">
        <w:rPr>
          <w:rFonts w:ascii="Times New Roman" w:hAnsi="Times New Roman"/>
          <w:sz w:val="28"/>
          <w:szCs w:val="28"/>
        </w:rPr>
        <w:t xml:space="preserve"> Роль рисунка в искусстве: основная и вспомогательная. Красота и разнообразие </w:t>
      </w:r>
      <w:r w:rsidRPr="00F63254">
        <w:rPr>
          <w:rFonts w:ascii="Times New Roman" w:hAnsi="Times New Roman"/>
          <w:spacing w:val="2"/>
          <w:sz w:val="28"/>
          <w:szCs w:val="28"/>
        </w:rPr>
        <w:t xml:space="preserve">природы, человека, зданий, предметов, выраженные средствами рисунка. Изображение деревьев, птиц, животных: </w:t>
      </w:r>
      <w:r w:rsidRPr="00F63254">
        <w:rPr>
          <w:rFonts w:ascii="Times New Roman" w:hAnsi="Times New Roman"/>
          <w:sz w:val="28"/>
          <w:szCs w:val="28"/>
        </w:rPr>
        <w:t>общие и характерные черты.</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b/>
          <w:bCs/>
          <w:spacing w:val="2"/>
          <w:sz w:val="28"/>
          <w:szCs w:val="28"/>
        </w:rPr>
        <w:lastRenderedPageBreak/>
        <w:t xml:space="preserve">Живопись. </w:t>
      </w:r>
      <w:r w:rsidRPr="00F63254">
        <w:rPr>
          <w:rFonts w:ascii="Times New Roman" w:hAnsi="Times New Roman"/>
          <w:spacing w:val="2"/>
          <w:sz w:val="28"/>
          <w:szCs w:val="28"/>
        </w:rPr>
        <w:t xml:space="preserve">Живописные материалы. Красота и разнообразие природы, человека, зданий, предметов, выраженные </w:t>
      </w:r>
      <w:r w:rsidRPr="00F63254">
        <w:rPr>
          <w:rFonts w:ascii="Times New Roman" w:hAnsi="Times New Roman"/>
          <w:sz w:val="28"/>
          <w:szCs w:val="28"/>
        </w:rPr>
        <w:t xml:space="preserve">средствами живописи. Цвет – основа языка живописи. </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F63254">
        <w:rPr>
          <w:rFonts w:ascii="Times New Roman" w:hAnsi="Times New Roman"/>
          <w:sz w:val="28"/>
          <w:szCs w:val="28"/>
        </w:rPr>
        <w:t>задачами. Образы природы и человека в живописи.</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b/>
          <w:bCs/>
          <w:spacing w:val="2"/>
          <w:sz w:val="28"/>
          <w:szCs w:val="28"/>
        </w:rPr>
        <w:t xml:space="preserve">Скульптура. </w:t>
      </w:r>
      <w:r w:rsidRPr="00F63254">
        <w:rPr>
          <w:rFonts w:ascii="Times New Roman" w:hAnsi="Times New Roman"/>
          <w:spacing w:val="2"/>
          <w:sz w:val="28"/>
          <w:szCs w:val="28"/>
        </w:rPr>
        <w:t xml:space="preserve">Материалы скульптуры и их роль в создании выразительного образа. Элементарные приёмы работы </w:t>
      </w:r>
      <w:r w:rsidRPr="00F63254">
        <w:rPr>
          <w:rFonts w:ascii="Times New Roman" w:hAnsi="Times New Roman"/>
          <w:sz w:val="28"/>
          <w:szCs w:val="28"/>
        </w:rPr>
        <w:t xml:space="preserve">с пластическими скульптурными материалами для создания </w:t>
      </w:r>
      <w:r w:rsidRPr="00F63254">
        <w:rPr>
          <w:rFonts w:ascii="Times New Roman" w:hAnsi="Times New Roman"/>
          <w:spacing w:val="2"/>
          <w:sz w:val="28"/>
          <w:szCs w:val="28"/>
        </w:rPr>
        <w:t xml:space="preserve">выразительного образа (пластилин, глина — раскатывание, </w:t>
      </w:r>
      <w:r w:rsidRPr="00F63254">
        <w:rPr>
          <w:rFonts w:ascii="Times New Roman" w:hAnsi="Times New Roman"/>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b/>
          <w:bCs/>
          <w:sz w:val="28"/>
          <w:szCs w:val="28"/>
        </w:rPr>
        <w:t xml:space="preserve">Художественное конструирование и дизайн. </w:t>
      </w:r>
      <w:r w:rsidRPr="00F63254">
        <w:rPr>
          <w:rFonts w:ascii="Times New Roman" w:hAnsi="Times New Roman"/>
          <w:sz w:val="28"/>
          <w:szCs w:val="28"/>
        </w:rPr>
        <w:t>Разнообразие материалов для художественного конструирования и моделирования (пластилин, бумага, картон и</w:t>
      </w:r>
      <w:r w:rsidRPr="00F63254">
        <w:rPr>
          <w:rFonts w:ascii="Times New Roman" w:hAnsi="Times New Roman"/>
          <w:sz w:val="28"/>
          <w:szCs w:val="28"/>
        </w:rPr>
        <w:t> </w:t>
      </w:r>
      <w:r w:rsidRPr="00F63254">
        <w:rPr>
          <w:rFonts w:ascii="Times New Roman" w:hAnsi="Times New Roman"/>
          <w:sz w:val="28"/>
          <w:szCs w:val="28"/>
        </w:rPr>
        <w:t xml:space="preserve">др.). Элементарные приёмы работы с различными материалами для создания </w:t>
      </w:r>
      <w:r w:rsidRPr="00F63254">
        <w:rPr>
          <w:rFonts w:ascii="Times New Roman" w:hAnsi="Times New Roman"/>
          <w:spacing w:val="2"/>
          <w:sz w:val="28"/>
          <w:szCs w:val="28"/>
        </w:rPr>
        <w:t xml:space="preserve">выразительного образа (пластилин — раскатывание, набор </w:t>
      </w:r>
      <w:r w:rsidRPr="00F63254">
        <w:rPr>
          <w:rFonts w:ascii="Times New Roman" w:hAnsi="Times New Roman"/>
          <w:sz w:val="28"/>
          <w:szCs w:val="28"/>
        </w:rPr>
        <w:t xml:space="preserve">объёма, вытягивание формы; бумага и картон — сгибание, </w:t>
      </w:r>
      <w:r w:rsidRPr="00F63254">
        <w:rPr>
          <w:rFonts w:ascii="Times New Roman" w:hAnsi="Times New Roman"/>
          <w:spacing w:val="2"/>
          <w:sz w:val="28"/>
          <w:szCs w:val="28"/>
        </w:rPr>
        <w:t xml:space="preserve">вырезание). Представление о возможностях использования </w:t>
      </w:r>
      <w:r w:rsidRPr="00F63254">
        <w:rPr>
          <w:rFonts w:ascii="Times New Roman" w:hAnsi="Times New Roman"/>
          <w:sz w:val="28"/>
          <w:szCs w:val="28"/>
        </w:rPr>
        <w:t>навыков художественного конструирования и моделирования в жизни человека.</w:t>
      </w:r>
    </w:p>
    <w:p w:rsidR="00951472" w:rsidRPr="00F63254" w:rsidRDefault="00951472" w:rsidP="00D0784F">
      <w:pPr>
        <w:pStyle w:val="af"/>
        <w:spacing w:line="240" w:lineRule="auto"/>
        <w:ind w:firstLine="708"/>
        <w:rPr>
          <w:rFonts w:ascii="Times New Roman" w:hAnsi="Times New Roman"/>
          <w:sz w:val="28"/>
          <w:szCs w:val="28"/>
        </w:rPr>
      </w:pPr>
      <w:proofErr w:type="spellStart"/>
      <w:r w:rsidRPr="00F63254">
        <w:rPr>
          <w:rFonts w:ascii="Times New Roman" w:hAnsi="Times New Roman"/>
          <w:b/>
          <w:bCs/>
          <w:spacing w:val="-4"/>
          <w:sz w:val="28"/>
          <w:szCs w:val="28"/>
        </w:rPr>
        <w:t>Декоративно­прикладное</w:t>
      </w:r>
      <w:proofErr w:type="spellEnd"/>
      <w:r w:rsidRPr="00F63254">
        <w:rPr>
          <w:rFonts w:ascii="Times New Roman" w:hAnsi="Times New Roman"/>
          <w:b/>
          <w:bCs/>
          <w:spacing w:val="-4"/>
          <w:sz w:val="28"/>
          <w:szCs w:val="28"/>
        </w:rPr>
        <w:t xml:space="preserve"> искусство. </w:t>
      </w:r>
      <w:r w:rsidRPr="00F63254">
        <w:rPr>
          <w:rFonts w:ascii="Times New Roman" w:hAnsi="Times New Roman"/>
          <w:spacing w:val="-4"/>
          <w:sz w:val="28"/>
          <w:szCs w:val="28"/>
        </w:rPr>
        <w:t xml:space="preserve">Истоки </w:t>
      </w:r>
      <w:proofErr w:type="spellStart"/>
      <w:r w:rsidRPr="00F63254">
        <w:rPr>
          <w:rFonts w:ascii="Times New Roman" w:hAnsi="Times New Roman"/>
          <w:spacing w:val="-4"/>
          <w:sz w:val="28"/>
          <w:szCs w:val="28"/>
        </w:rPr>
        <w:t>декоративно­</w:t>
      </w:r>
      <w:r w:rsidRPr="00F63254">
        <w:rPr>
          <w:rFonts w:ascii="Times New Roman" w:hAnsi="Times New Roman"/>
          <w:sz w:val="28"/>
          <w:szCs w:val="28"/>
        </w:rPr>
        <w:t>прикладного</w:t>
      </w:r>
      <w:proofErr w:type="spellEnd"/>
      <w:r w:rsidRPr="00F63254">
        <w:rPr>
          <w:rFonts w:ascii="Times New Roman" w:hAnsi="Times New Roman"/>
          <w:sz w:val="28"/>
          <w:szCs w:val="28"/>
        </w:rPr>
        <w:t xml:space="preserve"> искусства и его роль в жизни человека. </w:t>
      </w:r>
      <w:proofErr w:type="gramStart"/>
      <w:r w:rsidRPr="00F63254">
        <w:rPr>
          <w:rFonts w:ascii="Times New Roman" w:hAnsi="Times New Roman"/>
          <w:sz w:val="28"/>
          <w:szCs w:val="28"/>
        </w:rPr>
        <w:t xml:space="preserve">Понятие о синтетичном характере народной культуры (украшение </w:t>
      </w:r>
      <w:r w:rsidRPr="00F63254">
        <w:rPr>
          <w:rFonts w:ascii="Times New Roman" w:hAnsi="Times New Roman"/>
          <w:spacing w:val="2"/>
          <w:sz w:val="28"/>
          <w:szCs w:val="28"/>
        </w:rPr>
        <w:t xml:space="preserve">жилища, предметов быта, орудий труда, костюма; музыка, </w:t>
      </w:r>
      <w:r w:rsidRPr="00F63254">
        <w:rPr>
          <w:rFonts w:ascii="Times New Roman" w:hAnsi="Times New Roman"/>
          <w:sz w:val="28"/>
          <w:szCs w:val="28"/>
        </w:rPr>
        <w:t>песни, хороводы; былины, сказания, сказки).</w:t>
      </w:r>
      <w:proofErr w:type="gramEnd"/>
      <w:r w:rsidRPr="00F63254">
        <w:rPr>
          <w:rFonts w:ascii="Times New Roman" w:hAnsi="Times New Roman"/>
          <w:sz w:val="28"/>
          <w:szCs w:val="28"/>
        </w:rPr>
        <w:t xml:space="preserve"> Образ человека в традиционной культуре. Представления народа о мужской </w:t>
      </w:r>
      <w:r w:rsidRPr="00F63254">
        <w:rPr>
          <w:rFonts w:ascii="Times New Roman" w:hAnsi="Times New Roman"/>
          <w:spacing w:val="2"/>
          <w:sz w:val="28"/>
          <w:szCs w:val="28"/>
        </w:rPr>
        <w:t>и женской красоте, отражённые в изобразительном искус</w:t>
      </w:r>
      <w:r w:rsidRPr="00F63254">
        <w:rPr>
          <w:rFonts w:ascii="Times New Roman" w:hAnsi="Times New Roman"/>
          <w:sz w:val="28"/>
          <w:szCs w:val="28"/>
        </w:rPr>
        <w:t xml:space="preserve">стве, сказках, песнях. Сказочные образы в народной культуре и </w:t>
      </w:r>
      <w:proofErr w:type="spellStart"/>
      <w:r w:rsidRPr="00F63254">
        <w:rPr>
          <w:rFonts w:ascii="Times New Roman" w:hAnsi="Times New Roman"/>
          <w:sz w:val="28"/>
          <w:szCs w:val="28"/>
        </w:rPr>
        <w:t>декоративно­прикладном</w:t>
      </w:r>
      <w:proofErr w:type="spellEnd"/>
      <w:r w:rsidRPr="00F63254">
        <w:rPr>
          <w:rFonts w:ascii="Times New Roman" w:hAnsi="Times New Roman"/>
          <w:sz w:val="28"/>
          <w:szCs w:val="28"/>
        </w:rPr>
        <w:t xml:space="preserve"> искусстве. Разнообразие форм в природе </w:t>
      </w:r>
      <w:r w:rsidRPr="00F63254">
        <w:rPr>
          <w:rFonts w:ascii="Times New Roman" w:hAnsi="Times New Roman"/>
          <w:spacing w:val="2"/>
          <w:sz w:val="28"/>
          <w:szCs w:val="28"/>
        </w:rPr>
        <w:t xml:space="preserve">как основа декоративных форм в прикладном искусстве (цветы, раскраска бабочек, переплетение ветвей </w:t>
      </w:r>
      <w:r w:rsidRPr="00F63254">
        <w:rPr>
          <w:rFonts w:ascii="Times New Roman" w:hAnsi="Times New Roman"/>
          <w:sz w:val="28"/>
          <w:szCs w:val="28"/>
        </w:rPr>
        <w:t>деревьев, морозные узоры на стекле и</w:t>
      </w:r>
      <w:r w:rsidRPr="00F63254">
        <w:rPr>
          <w:rFonts w:ascii="Times New Roman" w:hAnsi="Times New Roman"/>
          <w:sz w:val="28"/>
          <w:szCs w:val="28"/>
        </w:rPr>
        <w:t> </w:t>
      </w:r>
      <w:r w:rsidRPr="00F63254">
        <w:rPr>
          <w:rFonts w:ascii="Times New Roman" w:hAnsi="Times New Roman"/>
          <w:sz w:val="28"/>
          <w:szCs w:val="28"/>
        </w:rPr>
        <w:t>т.</w:t>
      </w:r>
      <w:r w:rsidRPr="00F63254">
        <w:rPr>
          <w:rFonts w:ascii="Times New Roman" w:hAnsi="Times New Roman"/>
          <w:sz w:val="28"/>
          <w:szCs w:val="28"/>
        </w:rPr>
        <w:t> </w:t>
      </w:r>
      <w:r w:rsidRPr="00F63254">
        <w:rPr>
          <w:rFonts w:ascii="Times New Roman" w:hAnsi="Times New Roman"/>
          <w:sz w:val="28"/>
          <w:szCs w:val="28"/>
        </w:rPr>
        <w:t>д.). Ознакомление с произведениями народных художественных промыслов в России (с учётом местных условий).</w:t>
      </w:r>
    </w:p>
    <w:p w:rsidR="00951472" w:rsidRPr="00F63254" w:rsidRDefault="00951472" w:rsidP="00D0784F">
      <w:pPr>
        <w:pStyle w:val="af"/>
        <w:spacing w:line="240" w:lineRule="auto"/>
        <w:ind w:firstLine="709"/>
        <w:rPr>
          <w:rFonts w:ascii="Times New Roman" w:hAnsi="Times New Roman"/>
          <w:b/>
          <w:bCs/>
          <w:i/>
          <w:iCs/>
          <w:sz w:val="28"/>
          <w:szCs w:val="28"/>
        </w:rPr>
      </w:pPr>
      <w:r w:rsidRPr="00F63254">
        <w:rPr>
          <w:rFonts w:ascii="Times New Roman" w:hAnsi="Times New Roman"/>
          <w:b/>
          <w:bCs/>
          <w:i/>
          <w:iCs/>
          <w:sz w:val="28"/>
          <w:szCs w:val="28"/>
        </w:rPr>
        <w:t>Азбука искусства. Как говорит искусство?</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b/>
          <w:bCs/>
          <w:spacing w:val="-2"/>
          <w:sz w:val="28"/>
          <w:szCs w:val="28"/>
        </w:rPr>
        <w:t xml:space="preserve">Композиция. </w:t>
      </w:r>
      <w:r w:rsidRPr="00F63254">
        <w:rPr>
          <w:rFonts w:ascii="Times New Roman" w:hAnsi="Times New Roman"/>
          <w:spacing w:val="-2"/>
          <w:sz w:val="28"/>
          <w:szCs w:val="28"/>
        </w:rPr>
        <w:t>Элементарные приёмы композиции на плос</w:t>
      </w:r>
      <w:r w:rsidRPr="00F63254">
        <w:rPr>
          <w:rFonts w:ascii="Times New Roman" w:hAnsi="Times New Roman"/>
          <w:spacing w:val="2"/>
          <w:sz w:val="28"/>
          <w:szCs w:val="28"/>
        </w:rPr>
        <w:t xml:space="preserve">кости и в пространстве. Понятия: горизонталь, вертикаль </w:t>
      </w:r>
      <w:r w:rsidRPr="00F63254">
        <w:rPr>
          <w:rFonts w:ascii="Times New Roman" w:hAnsi="Times New Roman"/>
          <w:sz w:val="28"/>
          <w:szCs w:val="28"/>
        </w:rPr>
        <w:t>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F63254">
        <w:rPr>
          <w:rFonts w:ascii="Times New Roman" w:hAnsi="Times New Roman"/>
          <w:sz w:val="28"/>
          <w:szCs w:val="28"/>
        </w:rPr>
        <w:t> </w:t>
      </w:r>
      <w:r w:rsidRPr="00F63254">
        <w:rPr>
          <w:rFonts w:ascii="Times New Roman" w:hAnsi="Times New Roman"/>
          <w:sz w:val="28"/>
          <w:szCs w:val="28"/>
        </w:rPr>
        <w:t>д. Главное и второстепенное в композиции. Симметрия и асимметрия.</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b/>
          <w:bCs/>
          <w:sz w:val="28"/>
          <w:szCs w:val="28"/>
        </w:rPr>
        <w:t xml:space="preserve">Цвет. </w:t>
      </w:r>
      <w:r w:rsidRPr="00F63254">
        <w:rPr>
          <w:rFonts w:ascii="Times New Roman" w:hAnsi="Times New Roman"/>
          <w:sz w:val="28"/>
          <w:szCs w:val="28"/>
        </w:rPr>
        <w:t xml:space="preserve">Основные и составные цвета. Тёплые и холодные </w:t>
      </w:r>
      <w:r w:rsidRPr="00F63254">
        <w:rPr>
          <w:rFonts w:ascii="Times New Roman" w:hAnsi="Times New Roman"/>
          <w:spacing w:val="2"/>
          <w:sz w:val="28"/>
          <w:szCs w:val="28"/>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F63254">
        <w:rPr>
          <w:rFonts w:ascii="Times New Roman" w:hAnsi="Times New Roman"/>
          <w:sz w:val="28"/>
          <w:szCs w:val="28"/>
        </w:rPr>
        <w:t xml:space="preserve">новами </w:t>
      </w:r>
      <w:proofErr w:type="spellStart"/>
      <w:r w:rsidRPr="00F63254">
        <w:rPr>
          <w:rFonts w:ascii="Times New Roman" w:hAnsi="Times New Roman"/>
          <w:sz w:val="28"/>
          <w:szCs w:val="28"/>
        </w:rPr>
        <w:t>цветоведения</w:t>
      </w:r>
      <w:proofErr w:type="spellEnd"/>
      <w:r w:rsidRPr="00F63254">
        <w:rPr>
          <w:rFonts w:ascii="Times New Roman" w:hAnsi="Times New Roman"/>
          <w:sz w:val="28"/>
          <w:szCs w:val="28"/>
        </w:rPr>
        <w:t>. Передача с помощью цвета характера персонажа, его эмоционального состояния.</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b/>
          <w:bCs/>
          <w:spacing w:val="2"/>
          <w:sz w:val="28"/>
          <w:szCs w:val="28"/>
        </w:rPr>
        <w:t xml:space="preserve">Линия. </w:t>
      </w:r>
      <w:proofErr w:type="gramStart"/>
      <w:r w:rsidRPr="00F63254">
        <w:rPr>
          <w:rFonts w:ascii="Times New Roman" w:hAnsi="Times New Roman"/>
          <w:spacing w:val="2"/>
          <w:sz w:val="28"/>
          <w:szCs w:val="28"/>
        </w:rPr>
        <w:t xml:space="preserve">Многообразие линий (тонкие, толстые, прямые, </w:t>
      </w:r>
      <w:r w:rsidRPr="00F63254">
        <w:rPr>
          <w:rFonts w:ascii="Times New Roman" w:hAnsi="Times New Roman"/>
          <w:sz w:val="28"/>
          <w:szCs w:val="28"/>
        </w:rPr>
        <w:t>волнистые, плавные, острые, закруглённые спиралью, летящие) и их знаковый характер.</w:t>
      </w:r>
      <w:proofErr w:type="gramEnd"/>
      <w:r w:rsidRPr="00F63254">
        <w:rPr>
          <w:rFonts w:ascii="Times New Roman" w:hAnsi="Times New Roman"/>
          <w:sz w:val="28"/>
          <w:szCs w:val="28"/>
        </w:rPr>
        <w:t xml:space="preserve"> Линия, штрих, </w:t>
      </w:r>
      <w:r w:rsidRPr="00F63254">
        <w:rPr>
          <w:rFonts w:ascii="Times New Roman" w:hAnsi="Times New Roman"/>
          <w:sz w:val="28"/>
          <w:szCs w:val="28"/>
        </w:rPr>
        <w:lastRenderedPageBreak/>
        <w:t>пятно и художественный образ. Передача с помощью линии эмоционального состояния природы, человека, животного.</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b/>
          <w:bCs/>
          <w:sz w:val="28"/>
          <w:szCs w:val="28"/>
        </w:rPr>
        <w:t xml:space="preserve">Форма. </w:t>
      </w:r>
      <w:r w:rsidRPr="00F63254">
        <w:rPr>
          <w:rFonts w:ascii="Times New Roman" w:hAnsi="Times New Roman"/>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F63254">
        <w:rPr>
          <w:rFonts w:ascii="Times New Roman" w:hAnsi="Times New Roman"/>
          <w:spacing w:val="2"/>
          <w:sz w:val="28"/>
          <w:szCs w:val="28"/>
        </w:rPr>
        <w:t>Трансформация форм. Влияние формы предмета на пред</w:t>
      </w:r>
      <w:r w:rsidRPr="00F63254">
        <w:rPr>
          <w:rFonts w:ascii="Times New Roman" w:hAnsi="Times New Roman"/>
          <w:sz w:val="28"/>
          <w:szCs w:val="28"/>
        </w:rPr>
        <w:t>ставление о его характере. Силуэт.</w:t>
      </w:r>
    </w:p>
    <w:p w:rsidR="00951472" w:rsidRPr="00F63254" w:rsidRDefault="00951472" w:rsidP="00D0784F">
      <w:pPr>
        <w:pStyle w:val="af"/>
        <w:spacing w:line="240" w:lineRule="auto"/>
        <w:ind w:firstLine="708"/>
        <w:rPr>
          <w:rFonts w:ascii="Times New Roman" w:hAnsi="Times New Roman"/>
          <w:b/>
          <w:bCs/>
          <w:sz w:val="28"/>
          <w:szCs w:val="28"/>
        </w:rPr>
      </w:pPr>
      <w:r w:rsidRPr="00F63254">
        <w:rPr>
          <w:rFonts w:ascii="Times New Roman" w:hAnsi="Times New Roman"/>
          <w:b/>
          <w:bCs/>
          <w:spacing w:val="2"/>
          <w:sz w:val="28"/>
          <w:szCs w:val="28"/>
        </w:rPr>
        <w:t xml:space="preserve">Объём. </w:t>
      </w:r>
      <w:r w:rsidRPr="00F63254">
        <w:rPr>
          <w:rFonts w:ascii="Times New Roman" w:hAnsi="Times New Roman"/>
          <w:spacing w:val="2"/>
          <w:sz w:val="28"/>
          <w:szCs w:val="28"/>
        </w:rPr>
        <w:t xml:space="preserve">Объём в пространстве и объём на плоскости. </w:t>
      </w:r>
      <w:r w:rsidRPr="00F63254">
        <w:rPr>
          <w:rFonts w:ascii="Times New Roman" w:hAnsi="Times New Roman"/>
          <w:sz w:val="28"/>
          <w:szCs w:val="28"/>
        </w:rPr>
        <w:t>Способы передачи объёма. Выразительность объёмных композиций.</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b/>
          <w:bCs/>
          <w:spacing w:val="2"/>
          <w:sz w:val="28"/>
          <w:szCs w:val="28"/>
        </w:rPr>
        <w:t xml:space="preserve">Ритм. </w:t>
      </w:r>
      <w:r w:rsidRPr="00F63254">
        <w:rPr>
          <w:rFonts w:ascii="Times New Roman" w:hAnsi="Times New Roman"/>
          <w:spacing w:val="2"/>
          <w:sz w:val="28"/>
          <w:szCs w:val="28"/>
        </w:rPr>
        <w:t>Виды ритма (спокойный, замедленный, порыви</w:t>
      </w:r>
      <w:r w:rsidRPr="00F63254">
        <w:rPr>
          <w:rFonts w:ascii="Times New Roman" w:hAnsi="Times New Roman"/>
          <w:sz w:val="28"/>
          <w:szCs w:val="28"/>
        </w:rPr>
        <w:t>стый, беспокойный и</w:t>
      </w:r>
      <w:r w:rsidRPr="00F63254">
        <w:rPr>
          <w:rFonts w:ascii="Times New Roman" w:hAnsi="Times New Roman"/>
          <w:sz w:val="28"/>
          <w:szCs w:val="28"/>
        </w:rPr>
        <w:t> </w:t>
      </w:r>
      <w:r w:rsidRPr="00F63254">
        <w:rPr>
          <w:rFonts w:ascii="Times New Roman" w:hAnsi="Times New Roman"/>
          <w:sz w:val="28"/>
          <w:szCs w:val="28"/>
        </w:rPr>
        <w:t>т.</w:t>
      </w:r>
      <w:r w:rsidRPr="00F63254">
        <w:rPr>
          <w:rFonts w:ascii="Times New Roman" w:hAnsi="Times New Roman"/>
          <w:sz w:val="28"/>
          <w:szCs w:val="28"/>
        </w:rPr>
        <w:t> </w:t>
      </w:r>
      <w:r w:rsidRPr="00F63254">
        <w:rPr>
          <w:rFonts w:ascii="Times New Roman" w:hAnsi="Times New Roman"/>
          <w:sz w:val="28"/>
          <w:szCs w:val="28"/>
        </w:rPr>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w:t>
      </w:r>
      <w:proofErr w:type="spellStart"/>
      <w:r w:rsidRPr="00F63254">
        <w:rPr>
          <w:rFonts w:ascii="Times New Roman" w:hAnsi="Times New Roman"/>
          <w:sz w:val="28"/>
          <w:szCs w:val="28"/>
        </w:rPr>
        <w:t>декоративно­прикладном</w:t>
      </w:r>
      <w:proofErr w:type="spellEnd"/>
      <w:r w:rsidRPr="00F63254">
        <w:rPr>
          <w:rFonts w:ascii="Times New Roman" w:hAnsi="Times New Roman"/>
          <w:sz w:val="28"/>
          <w:szCs w:val="28"/>
        </w:rPr>
        <w:t xml:space="preserve"> искусстве.</w:t>
      </w:r>
    </w:p>
    <w:p w:rsidR="00951472" w:rsidRPr="00F63254" w:rsidRDefault="00951472" w:rsidP="00D0784F">
      <w:pPr>
        <w:pStyle w:val="af"/>
        <w:spacing w:line="240" w:lineRule="auto"/>
        <w:ind w:firstLine="708"/>
        <w:rPr>
          <w:rFonts w:ascii="Times New Roman" w:hAnsi="Times New Roman"/>
          <w:b/>
          <w:bCs/>
          <w:i/>
          <w:iCs/>
          <w:spacing w:val="-2"/>
          <w:sz w:val="28"/>
          <w:szCs w:val="28"/>
        </w:rPr>
      </w:pPr>
      <w:r w:rsidRPr="00F63254">
        <w:rPr>
          <w:rFonts w:ascii="Times New Roman" w:hAnsi="Times New Roman"/>
          <w:b/>
          <w:bCs/>
          <w:i/>
          <w:iCs/>
          <w:spacing w:val="-2"/>
          <w:sz w:val="28"/>
          <w:szCs w:val="28"/>
        </w:rPr>
        <w:t>Значимые темы искусства. О чём говорит искусство?</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b/>
          <w:bCs/>
          <w:sz w:val="28"/>
          <w:szCs w:val="28"/>
        </w:rPr>
        <w:t xml:space="preserve">Земля — наш общий дом. </w:t>
      </w:r>
      <w:r w:rsidRPr="00F63254">
        <w:rPr>
          <w:rFonts w:ascii="Times New Roman" w:hAnsi="Times New Roman"/>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F63254">
        <w:rPr>
          <w:rFonts w:ascii="Times New Roman" w:hAnsi="Times New Roman"/>
          <w:spacing w:val="2"/>
          <w:sz w:val="28"/>
          <w:szCs w:val="28"/>
        </w:rPr>
        <w:t>художественных материалов и сре</w:t>
      </w:r>
      <w:proofErr w:type="gramStart"/>
      <w:r w:rsidRPr="00F63254">
        <w:rPr>
          <w:rFonts w:ascii="Times New Roman" w:hAnsi="Times New Roman"/>
          <w:spacing w:val="2"/>
          <w:sz w:val="28"/>
          <w:szCs w:val="28"/>
        </w:rPr>
        <w:t>дств дл</w:t>
      </w:r>
      <w:proofErr w:type="gramEnd"/>
      <w:r w:rsidRPr="00F63254">
        <w:rPr>
          <w:rFonts w:ascii="Times New Roman" w:hAnsi="Times New Roman"/>
          <w:spacing w:val="2"/>
          <w:sz w:val="28"/>
          <w:szCs w:val="28"/>
        </w:rPr>
        <w:t xml:space="preserve">я создания выразительных образов природы. </w:t>
      </w:r>
      <w:r w:rsidRPr="00F63254">
        <w:rPr>
          <w:rFonts w:ascii="Times New Roman" w:hAnsi="Times New Roman"/>
          <w:sz w:val="28"/>
          <w:szCs w:val="28"/>
        </w:rPr>
        <w:t>П</w:t>
      </w:r>
      <w:r w:rsidRPr="00F63254">
        <w:rPr>
          <w:rFonts w:ascii="Times New Roman" w:hAnsi="Times New Roman"/>
          <w:spacing w:val="2"/>
          <w:sz w:val="28"/>
          <w:szCs w:val="28"/>
        </w:rPr>
        <w:t xml:space="preserve">остройки в природе: птичьи </w:t>
      </w:r>
      <w:r w:rsidRPr="00F63254">
        <w:rPr>
          <w:rFonts w:ascii="Times New Roman" w:hAnsi="Times New Roman"/>
          <w:sz w:val="28"/>
          <w:szCs w:val="28"/>
        </w:rPr>
        <w:t>гнёзда, норы, ульи, панцирь черепахи, домик улитки и</w:t>
      </w:r>
      <w:r w:rsidRPr="00F63254">
        <w:rPr>
          <w:rFonts w:ascii="Times New Roman" w:hAnsi="Times New Roman"/>
          <w:sz w:val="28"/>
          <w:szCs w:val="28"/>
        </w:rPr>
        <w:t> </w:t>
      </w:r>
      <w:r w:rsidRPr="00F63254">
        <w:rPr>
          <w:rFonts w:ascii="Times New Roman" w:hAnsi="Times New Roman"/>
          <w:sz w:val="28"/>
          <w:szCs w:val="28"/>
        </w:rPr>
        <w:t>т.</w:t>
      </w:r>
      <w:r w:rsidRPr="00F63254">
        <w:rPr>
          <w:rFonts w:ascii="Times New Roman" w:hAnsi="Times New Roman"/>
          <w:sz w:val="28"/>
          <w:szCs w:val="28"/>
        </w:rPr>
        <w:t> </w:t>
      </w:r>
      <w:r w:rsidRPr="00F63254">
        <w:rPr>
          <w:rFonts w:ascii="Times New Roman" w:hAnsi="Times New Roman"/>
          <w:sz w:val="28"/>
          <w:szCs w:val="28"/>
        </w:rPr>
        <w:t>д.</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pacing w:val="2"/>
          <w:sz w:val="28"/>
          <w:szCs w:val="28"/>
        </w:rPr>
        <w:t xml:space="preserve">Восприятие и эмоциональная оценка шедевров русского </w:t>
      </w:r>
      <w:r w:rsidRPr="00F63254">
        <w:rPr>
          <w:rFonts w:ascii="Times New Roman" w:hAnsi="Times New Roman"/>
          <w:spacing w:val="-2"/>
          <w:sz w:val="28"/>
          <w:szCs w:val="28"/>
        </w:rPr>
        <w:t>и зарубежного искусства, изображающих природу.</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b/>
          <w:bCs/>
          <w:sz w:val="28"/>
          <w:szCs w:val="28"/>
        </w:rPr>
        <w:t xml:space="preserve">Родина моя — Россия. </w:t>
      </w:r>
      <w:r w:rsidRPr="00F63254">
        <w:rPr>
          <w:rFonts w:ascii="Times New Roman" w:hAnsi="Times New Roman"/>
          <w:sz w:val="28"/>
          <w:szCs w:val="28"/>
        </w:rPr>
        <w:t>Роль природных условий в ха</w:t>
      </w:r>
      <w:r w:rsidRPr="00F63254">
        <w:rPr>
          <w:rFonts w:ascii="Times New Roman" w:hAnsi="Times New Roman"/>
          <w:spacing w:val="2"/>
          <w:sz w:val="28"/>
          <w:szCs w:val="28"/>
        </w:rPr>
        <w:t xml:space="preserve">рактере традиционной культуры народов России. Пейзажи </w:t>
      </w:r>
      <w:r w:rsidRPr="00F63254">
        <w:rPr>
          <w:rFonts w:ascii="Times New Roman" w:hAnsi="Times New Roman"/>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951472" w:rsidRPr="00F63254" w:rsidRDefault="00951472" w:rsidP="00D0784F">
      <w:pPr>
        <w:pStyle w:val="af"/>
        <w:spacing w:line="240" w:lineRule="auto"/>
        <w:ind w:firstLine="454"/>
        <w:rPr>
          <w:rFonts w:ascii="Times New Roman" w:hAnsi="Times New Roman"/>
          <w:b/>
          <w:bCs/>
          <w:sz w:val="28"/>
          <w:szCs w:val="28"/>
        </w:rPr>
      </w:pPr>
      <w:r w:rsidRPr="00F63254">
        <w:rPr>
          <w:rFonts w:ascii="Times New Roman" w:hAnsi="Times New Roman"/>
          <w:b/>
          <w:bCs/>
          <w:spacing w:val="2"/>
          <w:sz w:val="28"/>
          <w:szCs w:val="28"/>
        </w:rPr>
        <w:t xml:space="preserve">Человек и человеческие взаимоотношения. </w:t>
      </w:r>
      <w:r w:rsidRPr="00F63254">
        <w:rPr>
          <w:rFonts w:ascii="Times New Roman" w:hAnsi="Times New Roman"/>
          <w:spacing w:val="2"/>
          <w:sz w:val="28"/>
          <w:szCs w:val="28"/>
        </w:rPr>
        <w:t>Образ че</w:t>
      </w:r>
      <w:r w:rsidRPr="00F63254">
        <w:rPr>
          <w:rFonts w:ascii="Times New Roman" w:hAnsi="Times New Roman"/>
          <w:sz w:val="28"/>
          <w:szCs w:val="28"/>
        </w:rPr>
        <w:t xml:space="preserve">ловека в разных культурах мира. Образ современника. Жанр портрета. Темы любви, дружбы, семьи в искусстве. </w:t>
      </w:r>
      <w:proofErr w:type="gramStart"/>
      <w:r w:rsidRPr="00F63254">
        <w:rPr>
          <w:rFonts w:ascii="Times New Roman" w:hAnsi="Times New Roman"/>
          <w:sz w:val="28"/>
          <w:szCs w:val="28"/>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F63254">
        <w:rPr>
          <w:rFonts w:ascii="Times New Roman" w:hAnsi="Times New Roman"/>
          <w:sz w:val="28"/>
          <w:szCs w:val="28"/>
        </w:rPr>
        <w:t> </w:t>
      </w:r>
      <w:r w:rsidRPr="00F63254">
        <w:rPr>
          <w:rFonts w:ascii="Times New Roman" w:hAnsi="Times New Roman"/>
          <w:sz w:val="28"/>
          <w:szCs w:val="28"/>
        </w:rPr>
        <w:t>т.</w:t>
      </w:r>
      <w:r w:rsidRPr="00F63254">
        <w:rPr>
          <w:rFonts w:ascii="Times New Roman" w:hAnsi="Times New Roman"/>
          <w:sz w:val="28"/>
          <w:szCs w:val="28"/>
        </w:rPr>
        <w:t> </w:t>
      </w:r>
      <w:r w:rsidRPr="00F63254">
        <w:rPr>
          <w:rFonts w:ascii="Times New Roman" w:hAnsi="Times New Roman"/>
          <w:sz w:val="28"/>
          <w:szCs w:val="28"/>
        </w:rPr>
        <w:t>д. Образы персонажей, вызывающие гнев, раздражение, презрение.</w:t>
      </w:r>
      <w:proofErr w:type="gramEnd"/>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b/>
          <w:bCs/>
          <w:sz w:val="28"/>
          <w:szCs w:val="28"/>
        </w:rPr>
        <w:t xml:space="preserve">Искусство дарит людям красоту. </w:t>
      </w:r>
      <w:r w:rsidRPr="00F63254">
        <w:rPr>
          <w:rFonts w:ascii="Times New Roman" w:hAnsi="Times New Roman"/>
          <w:sz w:val="28"/>
          <w:szCs w:val="28"/>
        </w:rPr>
        <w:t>Искусство вокруг нас сегодня. Использование различных художественных матери</w:t>
      </w:r>
      <w:r w:rsidRPr="00F63254">
        <w:rPr>
          <w:rFonts w:ascii="Times New Roman" w:hAnsi="Times New Roman"/>
          <w:spacing w:val="2"/>
          <w:sz w:val="28"/>
          <w:szCs w:val="28"/>
        </w:rPr>
        <w:t>алов и сре</w:t>
      </w:r>
      <w:proofErr w:type="gramStart"/>
      <w:r w:rsidRPr="00F63254">
        <w:rPr>
          <w:rFonts w:ascii="Times New Roman" w:hAnsi="Times New Roman"/>
          <w:spacing w:val="2"/>
          <w:sz w:val="28"/>
          <w:szCs w:val="28"/>
        </w:rPr>
        <w:t>дств дл</w:t>
      </w:r>
      <w:proofErr w:type="gramEnd"/>
      <w:r w:rsidRPr="00F63254">
        <w:rPr>
          <w:rFonts w:ascii="Times New Roman" w:hAnsi="Times New Roman"/>
          <w:spacing w:val="2"/>
          <w:sz w:val="28"/>
          <w:szCs w:val="28"/>
        </w:rPr>
        <w:t xml:space="preserve">я создания проектов красивых, удобных </w:t>
      </w:r>
      <w:r w:rsidRPr="00F63254">
        <w:rPr>
          <w:rFonts w:ascii="Times New Roman" w:hAnsi="Times New Roman"/>
          <w:sz w:val="28"/>
          <w:szCs w:val="28"/>
        </w:rPr>
        <w:t>и выразительных предметов быта, видов транспорта. Пред</w:t>
      </w:r>
      <w:r w:rsidRPr="00F63254">
        <w:rPr>
          <w:rFonts w:ascii="Times New Roman" w:hAnsi="Times New Roman"/>
          <w:spacing w:val="2"/>
          <w:sz w:val="28"/>
          <w:szCs w:val="28"/>
        </w:rPr>
        <w:t>ставление о роли изобразительных (пластических) иску</w:t>
      </w:r>
      <w:proofErr w:type="gramStart"/>
      <w:r w:rsidRPr="00F63254">
        <w:rPr>
          <w:rFonts w:ascii="Times New Roman" w:hAnsi="Times New Roman"/>
          <w:spacing w:val="2"/>
          <w:sz w:val="28"/>
          <w:szCs w:val="28"/>
        </w:rPr>
        <w:t xml:space="preserve">сств </w:t>
      </w:r>
      <w:r w:rsidRPr="00F63254">
        <w:rPr>
          <w:rFonts w:ascii="Times New Roman" w:hAnsi="Times New Roman"/>
          <w:sz w:val="28"/>
          <w:szCs w:val="28"/>
        </w:rPr>
        <w:t>в п</w:t>
      </w:r>
      <w:proofErr w:type="gramEnd"/>
      <w:r w:rsidRPr="00F63254">
        <w:rPr>
          <w:rFonts w:ascii="Times New Roman" w:hAnsi="Times New Roman"/>
          <w:sz w:val="28"/>
          <w:szCs w:val="28"/>
        </w:rPr>
        <w:t>овседневной жизни человека, в организации его матери</w:t>
      </w:r>
      <w:r w:rsidRPr="00F63254">
        <w:rPr>
          <w:rFonts w:ascii="Times New Roman" w:hAnsi="Times New Roman"/>
          <w:spacing w:val="2"/>
          <w:sz w:val="28"/>
          <w:szCs w:val="28"/>
        </w:rPr>
        <w:t>ального окружения.</w:t>
      </w:r>
      <w:r w:rsidRPr="00F63254">
        <w:rPr>
          <w:rFonts w:ascii="Times New Roman" w:hAnsi="Times New Roman"/>
          <w:sz w:val="28"/>
          <w:szCs w:val="28"/>
        </w:rPr>
        <w:t xml:space="preserve"> </w:t>
      </w:r>
      <w:r w:rsidRPr="00F63254">
        <w:rPr>
          <w:rFonts w:ascii="Times New Roman" w:hAnsi="Times New Roman"/>
          <w:spacing w:val="-2"/>
          <w:sz w:val="28"/>
          <w:szCs w:val="28"/>
        </w:rPr>
        <w:t xml:space="preserve">Жанр </w:t>
      </w:r>
      <w:r w:rsidRPr="00F63254">
        <w:rPr>
          <w:rFonts w:ascii="Times New Roman" w:hAnsi="Times New Roman"/>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951472" w:rsidRPr="00F63254" w:rsidRDefault="00951472" w:rsidP="00D0784F">
      <w:pPr>
        <w:pStyle w:val="af"/>
        <w:spacing w:line="240" w:lineRule="auto"/>
        <w:ind w:firstLine="708"/>
        <w:rPr>
          <w:rFonts w:ascii="Times New Roman" w:hAnsi="Times New Roman"/>
          <w:b/>
          <w:bCs/>
          <w:i/>
          <w:iCs/>
          <w:sz w:val="28"/>
          <w:szCs w:val="28"/>
        </w:rPr>
      </w:pPr>
      <w:r w:rsidRPr="00F63254">
        <w:rPr>
          <w:rFonts w:ascii="Times New Roman" w:hAnsi="Times New Roman"/>
          <w:b/>
          <w:bCs/>
          <w:i/>
          <w:iCs/>
          <w:sz w:val="28"/>
          <w:szCs w:val="28"/>
        </w:rPr>
        <w:t xml:space="preserve">Опыт </w:t>
      </w:r>
      <w:proofErr w:type="spellStart"/>
      <w:r w:rsidRPr="00F63254">
        <w:rPr>
          <w:rFonts w:ascii="Times New Roman" w:hAnsi="Times New Roman"/>
          <w:b/>
          <w:bCs/>
          <w:i/>
          <w:iCs/>
          <w:sz w:val="28"/>
          <w:szCs w:val="28"/>
        </w:rPr>
        <w:t>художественно­творческой</w:t>
      </w:r>
      <w:proofErr w:type="spellEnd"/>
      <w:r w:rsidRPr="00F63254">
        <w:rPr>
          <w:rFonts w:ascii="Times New Roman" w:hAnsi="Times New Roman"/>
          <w:b/>
          <w:bCs/>
          <w:i/>
          <w:iCs/>
          <w:sz w:val="28"/>
          <w:szCs w:val="28"/>
        </w:rPr>
        <w:t xml:space="preserve"> деятельности</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Участие в различных видах изобразительной, </w:t>
      </w:r>
      <w:proofErr w:type="spellStart"/>
      <w:r w:rsidRPr="00F63254">
        <w:rPr>
          <w:rFonts w:ascii="Times New Roman" w:hAnsi="Times New Roman"/>
          <w:sz w:val="28"/>
          <w:szCs w:val="28"/>
        </w:rPr>
        <w:t>декоративно­прикладной</w:t>
      </w:r>
      <w:proofErr w:type="spellEnd"/>
      <w:r w:rsidRPr="00F63254">
        <w:rPr>
          <w:rFonts w:ascii="Times New Roman" w:hAnsi="Times New Roman"/>
          <w:sz w:val="28"/>
          <w:szCs w:val="28"/>
        </w:rPr>
        <w:t xml:space="preserve"> и </w:t>
      </w:r>
      <w:proofErr w:type="spellStart"/>
      <w:r w:rsidRPr="00F63254">
        <w:rPr>
          <w:rFonts w:ascii="Times New Roman" w:hAnsi="Times New Roman"/>
          <w:sz w:val="28"/>
          <w:szCs w:val="28"/>
        </w:rPr>
        <w:t>художественно­конструкторской</w:t>
      </w:r>
      <w:proofErr w:type="spellEnd"/>
      <w:r w:rsidRPr="00F63254">
        <w:rPr>
          <w:rFonts w:ascii="Times New Roman" w:hAnsi="Times New Roman"/>
          <w:sz w:val="28"/>
          <w:szCs w:val="28"/>
        </w:rPr>
        <w:t xml:space="preserve"> деятельности. </w:t>
      </w:r>
      <w:r w:rsidRPr="00F63254">
        <w:rPr>
          <w:rFonts w:ascii="Times New Roman" w:hAnsi="Times New Roman"/>
          <w:spacing w:val="2"/>
          <w:sz w:val="28"/>
          <w:szCs w:val="28"/>
        </w:rPr>
        <w:t xml:space="preserve">Освоение основ рисунка, живописи, скульптуры, </w:t>
      </w:r>
      <w:proofErr w:type="spellStart"/>
      <w:r w:rsidRPr="00F63254">
        <w:rPr>
          <w:rFonts w:ascii="Times New Roman" w:hAnsi="Times New Roman"/>
          <w:spacing w:val="2"/>
          <w:sz w:val="28"/>
          <w:szCs w:val="28"/>
        </w:rPr>
        <w:t>деко</w:t>
      </w:r>
      <w:r w:rsidRPr="00F63254">
        <w:rPr>
          <w:rFonts w:ascii="Times New Roman" w:hAnsi="Times New Roman"/>
          <w:sz w:val="28"/>
          <w:szCs w:val="28"/>
        </w:rPr>
        <w:t>ративно­прикладного</w:t>
      </w:r>
      <w:proofErr w:type="spellEnd"/>
      <w:r w:rsidRPr="00F63254">
        <w:rPr>
          <w:rFonts w:ascii="Times New Roman" w:hAnsi="Times New Roman"/>
          <w:sz w:val="28"/>
          <w:szCs w:val="28"/>
        </w:rPr>
        <w:t xml:space="preserve"> искусства. </w:t>
      </w:r>
      <w:proofErr w:type="gramStart"/>
      <w:r w:rsidRPr="00F63254">
        <w:rPr>
          <w:rFonts w:ascii="Times New Roman" w:hAnsi="Times New Roman"/>
          <w:spacing w:val="2"/>
          <w:sz w:val="28"/>
          <w:szCs w:val="28"/>
        </w:rPr>
        <w:t xml:space="preserve">Овладение основами </w:t>
      </w:r>
      <w:r w:rsidRPr="00F63254">
        <w:rPr>
          <w:rFonts w:ascii="Times New Roman" w:hAnsi="Times New Roman"/>
          <w:spacing w:val="2"/>
          <w:sz w:val="28"/>
          <w:szCs w:val="28"/>
        </w:rPr>
        <w:lastRenderedPageBreak/>
        <w:t>художественной грамоты: компози</w:t>
      </w:r>
      <w:r w:rsidRPr="00F63254">
        <w:rPr>
          <w:rFonts w:ascii="Times New Roman" w:hAnsi="Times New Roman"/>
          <w:sz w:val="28"/>
          <w:szCs w:val="28"/>
        </w:rPr>
        <w:t>цией, формой, ритмом, линией, цветом, объёмом, фактурой.</w:t>
      </w:r>
      <w:proofErr w:type="gramEnd"/>
      <w:r w:rsidRPr="00F63254">
        <w:rPr>
          <w:rFonts w:ascii="Times New Roman" w:hAnsi="Times New Roman"/>
          <w:sz w:val="28"/>
          <w:szCs w:val="28"/>
        </w:rPr>
        <w:t xml:space="preserve"> Создание моделей предметов бытового окружения человека. Овладение элементарными навыками лепки и </w:t>
      </w:r>
      <w:proofErr w:type="spellStart"/>
      <w:r w:rsidRPr="00F63254">
        <w:rPr>
          <w:rFonts w:ascii="Times New Roman" w:hAnsi="Times New Roman"/>
          <w:sz w:val="28"/>
          <w:szCs w:val="28"/>
        </w:rPr>
        <w:t>бумагопластики</w:t>
      </w:r>
      <w:proofErr w:type="spellEnd"/>
      <w:r w:rsidRPr="00F63254">
        <w:rPr>
          <w:rFonts w:ascii="Times New Roman" w:hAnsi="Times New Roman"/>
          <w:sz w:val="28"/>
          <w:szCs w:val="28"/>
        </w:rPr>
        <w:t>.</w:t>
      </w:r>
    </w:p>
    <w:p w:rsidR="00951472" w:rsidRPr="00F63254" w:rsidRDefault="00951472" w:rsidP="00D0784F">
      <w:pPr>
        <w:pStyle w:val="af"/>
        <w:spacing w:line="240" w:lineRule="auto"/>
        <w:ind w:firstLine="454"/>
        <w:rPr>
          <w:rFonts w:ascii="Times New Roman" w:hAnsi="Times New Roman"/>
          <w:sz w:val="28"/>
          <w:szCs w:val="28"/>
        </w:rPr>
      </w:pPr>
      <w:r w:rsidRPr="00F63254">
        <w:rPr>
          <w:rFonts w:ascii="Times New Roman" w:hAnsi="Times New Roman"/>
          <w:spacing w:val="2"/>
          <w:sz w:val="28"/>
          <w:szCs w:val="28"/>
        </w:rPr>
        <w:t>Выбор и применение выразительных сре</w:t>
      </w:r>
      <w:proofErr w:type="gramStart"/>
      <w:r w:rsidRPr="00F63254">
        <w:rPr>
          <w:rFonts w:ascii="Times New Roman" w:hAnsi="Times New Roman"/>
          <w:spacing w:val="2"/>
          <w:sz w:val="28"/>
          <w:szCs w:val="28"/>
        </w:rPr>
        <w:t>дств дл</w:t>
      </w:r>
      <w:proofErr w:type="gramEnd"/>
      <w:r w:rsidRPr="00F63254">
        <w:rPr>
          <w:rFonts w:ascii="Times New Roman" w:hAnsi="Times New Roman"/>
          <w:spacing w:val="2"/>
          <w:sz w:val="28"/>
          <w:szCs w:val="28"/>
        </w:rPr>
        <w:t>я реали</w:t>
      </w:r>
      <w:r w:rsidRPr="00F63254">
        <w:rPr>
          <w:rFonts w:ascii="Times New Roman" w:hAnsi="Times New Roman"/>
          <w:sz w:val="28"/>
          <w:szCs w:val="28"/>
        </w:rPr>
        <w:t>зации собственного замысла в рисунке, живописи, аппликации, художественном конструировании.</w:t>
      </w:r>
    </w:p>
    <w:p w:rsidR="00951472" w:rsidRPr="00F63254" w:rsidRDefault="00951472" w:rsidP="00D0784F">
      <w:pPr>
        <w:pStyle w:val="af"/>
        <w:spacing w:line="240" w:lineRule="auto"/>
        <w:ind w:firstLine="454"/>
        <w:rPr>
          <w:rFonts w:ascii="Times New Roman" w:hAnsi="Times New Roman"/>
          <w:sz w:val="28"/>
          <w:szCs w:val="28"/>
        </w:rPr>
      </w:pPr>
      <w:r w:rsidRPr="00F63254">
        <w:rPr>
          <w:rFonts w:ascii="Times New Roman" w:hAnsi="Times New Roman"/>
          <w:spacing w:val="2"/>
          <w:sz w:val="28"/>
          <w:szCs w:val="28"/>
        </w:rPr>
        <w:t>Выбор и применение выразительных сре</w:t>
      </w:r>
      <w:proofErr w:type="gramStart"/>
      <w:r w:rsidRPr="00F63254">
        <w:rPr>
          <w:rFonts w:ascii="Times New Roman" w:hAnsi="Times New Roman"/>
          <w:spacing w:val="2"/>
          <w:sz w:val="28"/>
          <w:szCs w:val="28"/>
        </w:rPr>
        <w:t>дств дл</w:t>
      </w:r>
      <w:proofErr w:type="gramEnd"/>
      <w:r w:rsidRPr="00F63254">
        <w:rPr>
          <w:rFonts w:ascii="Times New Roman" w:hAnsi="Times New Roman"/>
          <w:spacing w:val="2"/>
          <w:sz w:val="28"/>
          <w:szCs w:val="28"/>
        </w:rPr>
        <w:t>я реали</w:t>
      </w:r>
      <w:r w:rsidRPr="00F63254">
        <w:rPr>
          <w:rFonts w:ascii="Times New Roman" w:hAnsi="Times New Roman"/>
          <w:sz w:val="28"/>
          <w:szCs w:val="28"/>
        </w:rPr>
        <w:t xml:space="preserve">зации собственного замысла в рисунке, живописи, аппликации, художественном конструировании. </w:t>
      </w:r>
      <w:proofErr w:type="gramStart"/>
      <w:r w:rsidRPr="00F63254">
        <w:rPr>
          <w:rFonts w:ascii="Times New Roman" w:hAnsi="Times New Roman"/>
          <w:sz w:val="28"/>
          <w:szCs w:val="28"/>
        </w:rPr>
        <w:t xml:space="preserve">Передача настроения в творческой работе с помощью цвета, </w:t>
      </w:r>
      <w:r w:rsidRPr="00F63254">
        <w:rPr>
          <w:rFonts w:ascii="Times New Roman" w:hAnsi="Times New Roman"/>
          <w:iCs/>
          <w:sz w:val="28"/>
          <w:szCs w:val="28"/>
        </w:rPr>
        <w:t>тона</w:t>
      </w:r>
      <w:r w:rsidRPr="00F63254">
        <w:rPr>
          <w:rFonts w:ascii="Times New Roman" w:hAnsi="Times New Roman"/>
          <w:sz w:val="28"/>
          <w:szCs w:val="28"/>
        </w:rPr>
        <w:t xml:space="preserve">, композиции, пространства, линии, штриха, пятна, объёма, </w:t>
      </w:r>
      <w:r w:rsidRPr="00F63254">
        <w:rPr>
          <w:rFonts w:ascii="Times New Roman" w:hAnsi="Times New Roman"/>
          <w:iCs/>
          <w:sz w:val="28"/>
          <w:szCs w:val="28"/>
        </w:rPr>
        <w:t>фактуры материала</w:t>
      </w:r>
      <w:r w:rsidRPr="00F63254">
        <w:rPr>
          <w:rFonts w:ascii="Times New Roman" w:hAnsi="Times New Roman"/>
          <w:sz w:val="28"/>
          <w:szCs w:val="28"/>
        </w:rPr>
        <w:t>.</w:t>
      </w:r>
      <w:proofErr w:type="gramEnd"/>
    </w:p>
    <w:p w:rsidR="00951472" w:rsidRPr="00F63254" w:rsidRDefault="00951472" w:rsidP="00D0784F">
      <w:pPr>
        <w:pStyle w:val="af"/>
        <w:spacing w:line="240" w:lineRule="auto"/>
        <w:ind w:firstLine="454"/>
        <w:rPr>
          <w:rFonts w:ascii="Times New Roman" w:hAnsi="Times New Roman"/>
          <w:sz w:val="28"/>
          <w:szCs w:val="28"/>
        </w:rPr>
      </w:pPr>
      <w:proofErr w:type="gramStart"/>
      <w:r w:rsidRPr="00F63254">
        <w:rPr>
          <w:rFonts w:ascii="Times New Roman" w:hAnsi="Times New Roman"/>
          <w:spacing w:val="2"/>
          <w:sz w:val="28"/>
          <w:szCs w:val="28"/>
        </w:rPr>
        <w:t>Использование в индивидуальной и коллективной дея</w:t>
      </w:r>
      <w:r w:rsidRPr="00F63254">
        <w:rPr>
          <w:rFonts w:ascii="Times New Roman" w:hAnsi="Times New Roman"/>
          <w:sz w:val="28"/>
          <w:szCs w:val="28"/>
        </w:rPr>
        <w:t xml:space="preserve">тельности различных художественных техник и материалов: </w:t>
      </w:r>
      <w:r w:rsidRPr="00F63254">
        <w:rPr>
          <w:rFonts w:ascii="Times New Roman" w:hAnsi="Times New Roman"/>
          <w:iCs/>
          <w:spacing w:val="2"/>
          <w:sz w:val="28"/>
          <w:szCs w:val="28"/>
        </w:rPr>
        <w:t>коллажа</w:t>
      </w:r>
      <w:r w:rsidRPr="00F63254">
        <w:rPr>
          <w:rFonts w:ascii="Times New Roman" w:hAnsi="Times New Roman"/>
          <w:spacing w:val="2"/>
          <w:sz w:val="28"/>
          <w:szCs w:val="28"/>
        </w:rPr>
        <w:t xml:space="preserve">, </w:t>
      </w:r>
      <w:proofErr w:type="spellStart"/>
      <w:r w:rsidRPr="00F63254">
        <w:rPr>
          <w:rFonts w:ascii="Times New Roman" w:hAnsi="Times New Roman"/>
          <w:iCs/>
          <w:spacing w:val="2"/>
          <w:sz w:val="28"/>
          <w:szCs w:val="28"/>
        </w:rPr>
        <w:t>граттажа</w:t>
      </w:r>
      <w:proofErr w:type="spellEnd"/>
      <w:r w:rsidRPr="00F63254">
        <w:rPr>
          <w:rFonts w:ascii="Times New Roman" w:hAnsi="Times New Roman"/>
          <w:spacing w:val="2"/>
          <w:sz w:val="28"/>
          <w:szCs w:val="28"/>
        </w:rPr>
        <w:t xml:space="preserve">, аппликации, компьютерной анимации, натурной мультипликации,  бумажной пластики, гуаши, акварели, </w:t>
      </w:r>
      <w:r w:rsidRPr="00F63254">
        <w:rPr>
          <w:rFonts w:ascii="Times New Roman" w:hAnsi="Times New Roman"/>
          <w:iCs/>
          <w:spacing w:val="2"/>
          <w:sz w:val="28"/>
          <w:szCs w:val="28"/>
        </w:rPr>
        <w:t>пастели</w:t>
      </w:r>
      <w:r w:rsidRPr="00F63254">
        <w:rPr>
          <w:rFonts w:ascii="Times New Roman" w:hAnsi="Times New Roman"/>
          <w:spacing w:val="2"/>
          <w:sz w:val="28"/>
          <w:szCs w:val="28"/>
        </w:rPr>
        <w:t xml:space="preserve">, </w:t>
      </w:r>
      <w:r w:rsidRPr="00F63254">
        <w:rPr>
          <w:rFonts w:ascii="Times New Roman" w:hAnsi="Times New Roman"/>
          <w:iCs/>
          <w:spacing w:val="2"/>
          <w:sz w:val="28"/>
          <w:szCs w:val="28"/>
        </w:rPr>
        <w:t>восковых</w:t>
      </w:r>
      <w:r w:rsidRPr="00F63254">
        <w:rPr>
          <w:rFonts w:ascii="Times New Roman" w:hAnsi="Times New Roman"/>
          <w:iCs/>
          <w:sz w:val="28"/>
          <w:szCs w:val="28"/>
        </w:rPr>
        <w:t xml:space="preserve"> мелков</w:t>
      </w:r>
      <w:r w:rsidRPr="00F63254">
        <w:rPr>
          <w:rFonts w:ascii="Times New Roman" w:hAnsi="Times New Roman"/>
          <w:sz w:val="28"/>
          <w:szCs w:val="28"/>
        </w:rPr>
        <w:t xml:space="preserve">, </w:t>
      </w:r>
      <w:r w:rsidRPr="00F63254">
        <w:rPr>
          <w:rFonts w:ascii="Times New Roman" w:hAnsi="Times New Roman"/>
          <w:iCs/>
          <w:sz w:val="28"/>
          <w:szCs w:val="28"/>
        </w:rPr>
        <w:t>туши</w:t>
      </w:r>
      <w:r w:rsidRPr="00F63254">
        <w:rPr>
          <w:rFonts w:ascii="Times New Roman" w:hAnsi="Times New Roman"/>
          <w:sz w:val="28"/>
          <w:szCs w:val="28"/>
        </w:rPr>
        <w:t xml:space="preserve">, карандаша, фломастеров, </w:t>
      </w:r>
      <w:r w:rsidRPr="00F63254">
        <w:rPr>
          <w:rFonts w:ascii="Times New Roman" w:hAnsi="Times New Roman"/>
          <w:iCs/>
          <w:sz w:val="28"/>
          <w:szCs w:val="28"/>
        </w:rPr>
        <w:t>пластилина</w:t>
      </w:r>
      <w:r w:rsidRPr="00F63254">
        <w:rPr>
          <w:rFonts w:ascii="Times New Roman" w:hAnsi="Times New Roman"/>
          <w:sz w:val="28"/>
          <w:szCs w:val="28"/>
        </w:rPr>
        <w:t xml:space="preserve">, </w:t>
      </w:r>
      <w:r w:rsidRPr="00F63254">
        <w:rPr>
          <w:rFonts w:ascii="Times New Roman" w:hAnsi="Times New Roman"/>
          <w:iCs/>
          <w:sz w:val="28"/>
          <w:szCs w:val="28"/>
        </w:rPr>
        <w:t>глины</w:t>
      </w:r>
      <w:r w:rsidRPr="00F63254">
        <w:rPr>
          <w:rFonts w:ascii="Times New Roman" w:hAnsi="Times New Roman"/>
          <w:sz w:val="28"/>
          <w:szCs w:val="28"/>
        </w:rPr>
        <w:t>, подручных и природных материалов.</w:t>
      </w:r>
      <w:proofErr w:type="gramEnd"/>
    </w:p>
    <w:p w:rsidR="00951472" w:rsidRPr="00F63254" w:rsidRDefault="00951472" w:rsidP="00D0784F">
      <w:pPr>
        <w:pStyle w:val="af"/>
        <w:spacing w:line="240" w:lineRule="auto"/>
        <w:ind w:firstLine="454"/>
        <w:rPr>
          <w:rFonts w:ascii="Times New Roman" w:hAnsi="Times New Roman"/>
          <w:sz w:val="28"/>
          <w:szCs w:val="28"/>
        </w:rPr>
      </w:pPr>
      <w:r w:rsidRPr="00F63254">
        <w:rPr>
          <w:rFonts w:ascii="Times New Roman" w:hAnsi="Times New Roman"/>
          <w:spacing w:val="-2"/>
          <w:sz w:val="28"/>
          <w:szCs w:val="28"/>
        </w:rPr>
        <w:t>Участие в обсуждении содержания и выразительных сре</w:t>
      </w:r>
      <w:proofErr w:type="gramStart"/>
      <w:r w:rsidRPr="00F63254">
        <w:rPr>
          <w:rFonts w:ascii="Times New Roman" w:hAnsi="Times New Roman"/>
          <w:spacing w:val="-2"/>
          <w:sz w:val="28"/>
          <w:szCs w:val="28"/>
        </w:rPr>
        <w:t xml:space="preserve">дств </w:t>
      </w:r>
      <w:r w:rsidRPr="00F63254">
        <w:rPr>
          <w:rFonts w:ascii="Times New Roman" w:hAnsi="Times New Roman"/>
          <w:sz w:val="28"/>
          <w:szCs w:val="28"/>
        </w:rPr>
        <w:t>пр</w:t>
      </w:r>
      <w:proofErr w:type="gramEnd"/>
      <w:r w:rsidRPr="00F63254">
        <w:rPr>
          <w:rFonts w:ascii="Times New Roman" w:hAnsi="Times New Roman"/>
          <w:sz w:val="28"/>
          <w:szCs w:val="28"/>
        </w:rPr>
        <w:t>оизведений изобразительного искусства, выражение своего отношения к произведению.</w:t>
      </w:r>
    </w:p>
    <w:p w:rsidR="00951472" w:rsidRPr="00951E96" w:rsidRDefault="00951472" w:rsidP="00D0784F">
      <w:pPr>
        <w:pStyle w:val="4"/>
        <w:spacing w:before="0" w:after="0" w:line="240" w:lineRule="auto"/>
        <w:rPr>
          <w:rFonts w:ascii="Times New Roman" w:hAnsi="Times New Roman" w:cs="Times New Roman"/>
          <w:b/>
          <w:sz w:val="28"/>
          <w:szCs w:val="28"/>
        </w:rPr>
      </w:pPr>
      <w:r w:rsidRPr="00951E96">
        <w:rPr>
          <w:rFonts w:ascii="Times New Roman" w:hAnsi="Times New Roman" w:cs="Times New Roman"/>
          <w:b/>
          <w:sz w:val="28"/>
          <w:szCs w:val="28"/>
        </w:rPr>
        <w:t>8. Музыка</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b/>
          <w:bCs/>
          <w:sz w:val="28"/>
          <w:szCs w:val="28"/>
        </w:rPr>
        <w:t>Музыка в жизни человека.</w:t>
      </w:r>
      <w:r w:rsidRPr="00F63254">
        <w:rPr>
          <w:rFonts w:ascii="Times New Roman" w:hAnsi="Times New Roman"/>
          <w:sz w:val="28"/>
          <w:szCs w:val="28"/>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Обобщённое представление об основных </w:t>
      </w:r>
      <w:proofErr w:type="spellStart"/>
      <w:r w:rsidRPr="00F63254">
        <w:rPr>
          <w:rFonts w:ascii="Times New Roman" w:hAnsi="Times New Roman"/>
          <w:spacing w:val="2"/>
          <w:sz w:val="28"/>
          <w:szCs w:val="28"/>
        </w:rPr>
        <w:t>образно­эмо</w:t>
      </w:r>
      <w:r w:rsidRPr="00F63254">
        <w:rPr>
          <w:rFonts w:ascii="Times New Roman" w:hAnsi="Times New Roman"/>
          <w:sz w:val="28"/>
          <w:szCs w:val="28"/>
        </w:rPr>
        <w:t>ци</w:t>
      </w:r>
      <w:r w:rsidRPr="00F63254">
        <w:rPr>
          <w:rFonts w:ascii="Times New Roman" w:hAnsi="Times New Roman"/>
          <w:spacing w:val="2"/>
          <w:sz w:val="28"/>
          <w:szCs w:val="28"/>
        </w:rPr>
        <w:t>ональных</w:t>
      </w:r>
      <w:proofErr w:type="spellEnd"/>
      <w:r w:rsidRPr="00F63254">
        <w:rPr>
          <w:rFonts w:ascii="Times New Roman" w:hAnsi="Times New Roman"/>
          <w:spacing w:val="2"/>
          <w:sz w:val="28"/>
          <w:szCs w:val="28"/>
        </w:rPr>
        <w:t xml:space="preserve"> сферах музыки и о многообразии музыкальных </w:t>
      </w:r>
      <w:r w:rsidRPr="00F63254">
        <w:rPr>
          <w:rFonts w:ascii="Times New Roman" w:hAnsi="Times New Roman"/>
          <w:sz w:val="28"/>
          <w:szCs w:val="28"/>
        </w:rPr>
        <w:t xml:space="preserve">жанров и стилей. Песня, танец, марш и их разновидности. </w:t>
      </w:r>
      <w:proofErr w:type="spellStart"/>
      <w:r w:rsidRPr="00F63254">
        <w:rPr>
          <w:rFonts w:ascii="Times New Roman" w:hAnsi="Times New Roman"/>
          <w:sz w:val="28"/>
          <w:szCs w:val="28"/>
        </w:rPr>
        <w:t>Песенность</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танцевальность</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маршевость</w:t>
      </w:r>
      <w:proofErr w:type="spellEnd"/>
      <w:r w:rsidRPr="00F63254">
        <w:rPr>
          <w:rFonts w:ascii="Times New Roman" w:hAnsi="Times New Roman"/>
          <w:sz w:val="28"/>
          <w:szCs w:val="28"/>
        </w:rPr>
        <w:t>. Опера, балет, симфония, концерт.</w:t>
      </w:r>
    </w:p>
    <w:p w:rsidR="00951472" w:rsidRPr="00F63254" w:rsidRDefault="00951472" w:rsidP="00D0784F">
      <w:pPr>
        <w:pStyle w:val="af"/>
        <w:spacing w:line="240" w:lineRule="auto"/>
        <w:ind w:firstLine="709"/>
        <w:rPr>
          <w:rFonts w:ascii="Times New Roman" w:hAnsi="Times New Roman"/>
          <w:b/>
          <w:bCs/>
          <w:sz w:val="28"/>
          <w:szCs w:val="28"/>
        </w:rPr>
      </w:pPr>
      <w:r w:rsidRPr="00F63254">
        <w:rPr>
          <w:rFonts w:ascii="Times New Roman" w:hAnsi="Times New Roman"/>
          <w:spacing w:val="2"/>
          <w:sz w:val="28"/>
          <w:szCs w:val="28"/>
        </w:rPr>
        <w:t>Отечественные народные музыкальные традиции. Твор</w:t>
      </w:r>
      <w:r w:rsidRPr="00F63254">
        <w:rPr>
          <w:rFonts w:ascii="Times New Roman" w:hAnsi="Times New Roman"/>
          <w:sz w:val="28"/>
          <w:szCs w:val="28"/>
        </w:rPr>
        <w:t xml:space="preserve">чество народов России. </w:t>
      </w:r>
      <w:proofErr w:type="gramStart"/>
      <w:r w:rsidRPr="00F63254">
        <w:rPr>
          <w:rFonts w:ascii="Times New Roman" w:hAnsi="Times New Roman"/>
          <w:sz w:val="28"/>
          <w:szCs w:val="28"/>
        </w:rPr>
        <w:t xml:space="preserve">Музыкальный и поэтический фольклор: песни, танцы, действа, обряды, скороговорки, загадки, </w:t>
      </w:r>
      <w:proofErr w:type="spellStart"/>
      <w:r w:rsidRPr="00F63254">
        <w:rPr>
          <w:rFonts w:ascii="Times New Roman" w:hAnsi="Times New Roman"/>
          <w:spacing w:val="2"/>
          <w:sz w:val="28"/>
          <w:szCs w:val="28"/>
        </w:rPr>
        <w:t>игры­драматизации</w:t>
      </w:r>
      <w:proofErr w:type="spellEnd"/>
      <w:r w:rsidRPr="00F63254">
        <w:rPr>
          <w:rFonts w:ascii="Times New Roman" w:hAnsi="Times New Roman"/>
          <w:spacing w:val="2"/>
          <w:sz w:val="28"/>
          <w:szCs w:val="28"/>
        </w:rPr>
        <w:t>.</w:t>
      </w:r>
      <w:proofErr w:type="gramEnd"/>
      <w:r w:rsidRPr="00F63254">
        <w:rPr>
          <w:rFonts w:ascii="Times New Roman" w:hAnsi="Times New Roman"/>
          <w:spacing w:val="2"/>
          <w:sz w:val="28"/>
          <w:szCs w:val="28"/>
        </w:rPr>
        <w:t xml:space="preserve"> Историческое прошлое в музыкальных </w:t>
      </w:r>
      <w:r w:rsidRPr="00F63254">
        <w:rPr>
          <w:rFonts w:ascii="Times New Roman" w:hAnsi="Times New Roman"/>
          <w:sz w:val="28"/>
          <w:szCs w:val="28"/>
        </w:rPr>
        <w:t xml:space="preserve">образах. Народная и профессиональная музыка. Сочинения </w:t>
      </w:r>
      <w:r w:rsidRPr="00F63254">
        <w:rPr>
          <w:rFonts w:ascii="Times New Roman" w:hAnsi="Times New Roman"/>
          <w:spacing w:val="2"/>
          <w:sz w:val="28"/>
          <w:szCs w:val="28"/>
        </w:rPr>
        <w:t xml:space="preserve">отечественных композиторов о Родине. Духовная музыка в </w:t>
      </w:r>
      <w:r w:rsidRPr="00F63254">
        <w:rPr>
          <w:rFonts w:ascii="Times New Roman" w:hAnsi="Times New Roman"/>
          <w:sz w:val="28"/>
          <w:szCs w:val="28"/>
        </w:rPr>
        <w:t>творчестве композиторов.</w:t>
      </w:r>
    </w:p>
    <w:p w:rsidR="00951472" w:rsidRPr="00F63254" w:rsidRDefault="00951472" w:rsidP="00D0784F">
      <w:pPr>
        <w:pStyle w:val="af"/>
        <w:spacing w:line="240" w:lineRule="auto"/>
        <w:ind w:firstLine="709"/>
        <w:rPr>
          <w:rFonts w:ascii="Times New Roman" w:hAnsi="Times New Roman"/>
          <w:spacing w:val="-2"/>
          <w:sz w:val="28"/>
          <w:szCs w:val="28"/>
        </w:rPr>
      </w:pPr>
      <w:r w:rsidRPr="00F63254">
        <w:rPr>
          <w:rFonts w:ascii="Times New Roman" w:hAnsi="Times New Roman"/>
          <w:b/>
          <w:bCs/>
          <w:spacing w:val="-2"/>
          <w:sz w:val="28"/>
          <w:szCs w:val="28"/>
        </w:rPr>
        <w:t>Основные закономерности музыкального искусства.</w:t>
      </w:r>
      <w:r w:rsidRPr="00F63254">
        <w:rPr>
          <w:rFonts w:ascii="Times New Roman" w:hAnsi="Times New Roman"/>
          <w:spacing w:val="-2"/>
          <w:sz w:val="28"/>
          <w:szCs w:val="28"/>
        </w:rPr>
        <w:t xml:space="preserve"> </w:t>
      </w:r>
      <w:proofErr w:type="spellStart"/>
      <w:r w:rsidRPr="00F63254">
        <w:rPr>
          <w:rFonts w:ascii="Times New Roman" w:hAnsi="Times New Roman"/>
          <w:spacing w:val="-2"/>
          <w:sz w:val="28"/>
          <w:szCs w:val="28"/>
        </w:rPr>
        <w:t>Ин</w:t>
      </w:r>
      <w:r w:rsidRPr="00F63254">
        <w:rPr>
          <w:rFonts w:ascii="Times New Roman" w:hAnsi="Times New Roman"/>
          <w:sz w:val="28"/>
          <w:szCs w:val="28"/>
        </w:rPr>
        <w:t>тонационно­образная</w:t>
      </w:r>
      <w:proofErr w:type="spellEnd"/>
      <w:r w:rsidRPr="00F63254">
        <w:rPr>
          <w:rFonts w:ascii="Times New Roman" w:hAnsi="Times New Roman"/>
          <w:sz w:val="28"/>
          <w:szCs w:val="28"/>
        </w:rPr>
        <w:t xml:space="preserve"> природа музыкального искусства. Вы</w:t>
      </w:r>
      <w:r w:rsidRPr="00F63254">
        <w:rPr>
          <w:rFonts w:ascii="Times New Roman" w:hAnsi="Times New Roman"/>
          <w:spacing w:val="-2"/>
          <w:sz w:val="28"/>
          <w:szCs w:val="28"/>
        </w:rPr>
        <w:t>разительность и изобразительность в музыке. Интонация как озвученное состояние, выражение эмоций и мыслей человека.</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Интонации музыкальные и речевые. Сходство и различия. Интонация — источник музыкальной речи. Основные сред</w:t>
      </w:r>
      <w:r w:rsidRPr="00F63254">
        <w:rPr>
          <w:rFonts w:ascii="Times New Roman" w:hAnsi="Times New Roman"/>
          <w:spacing w:val="2"/>
          <w:sz w:val="28"/>
          <w:szCs w:val="28"/>
        </w:rPr>
        <w:t xml:space="preserve">ства музыкальной выразительности (мелодия, ритм, темп, </w:t>
      </w:r>
      <w:r w:rsidRPr="00F63254">
        <w:rPr>
          <w:rFonts w:ascii="Times New Roman" w:hAnsi="Times New Roman"/>
          <w:sz w:val="28"/>
          <w:szCs w:val="28"/>
        </w:rPr>
        <w:t>динамика, тембр и</w:t>
      </w:r>
      <w:r w:rsidRPr="00F63254">
        <w:rPr>
          <w:rFonts w:ascii="Times New Roman" w:hAnsi="Times New Roman"/>
          <w:sz w:val="28"/>
          <w:szCs w:val="28"/>
        </w:rPr>
        <w:t> </w:t>
      </w:r>
      <w:r w:rsidRPr="00F63254">
        <w:rPr>
          <w:rFonts w:ascii="Times New Roman" w:hAnsi="Times New Roman"/>
          <w:sz w:val="28"/>
          <w:szCs w:val="28"/>
        </w:rPr>
        <w:t>др.).</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Музыкальная речь как способ общения между людьми, её эмоциональное воздействие. Композитор — исполнитель — </w:t>
      </w:r>
      <w:r w:rsidRPr="00F63254">
        <w:rPr>
          <w:rFonts w:ascii="Times New Roman" w:hAnsi="Times New Roman"/>
          <w:spacing w:val="2"/>
          <w:sz w:val="28"/>
          <w:szCs w:val="28"/>
        </w:rPr>
        <w:t xml:space="preserve">слушатель. Особенности музыкальной речи в сочинениях </w:t>
      </w:r>
      <w:r w:rsidRPr="00F63254">
        <w:rPr>
          <w:rFonts w:ascii="Times New Roman" w:hAnsi="Times New Roman"/>
          <w:sz w:val="28"/>
          <w:szCs w:val="28"/>
        </w:rPr>
        <w:t>композиторов, её выразительный смысл. Нотная запись как способ фиксации музыкальной речи. Элементы нотной грамоты.</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z w:val="28"/>
          <w:szCs w:val="28"/>
        </w:rPr>
        <w:t xml:space="preserve">Развитие музыки — сопоставление и столкновение чувств </w:t>
      </w:r>
      <w:r w:rsidRPr="00F63254">
        <w:rPr>
          <w:rFonts w:ascii="Times New Roman" w:hAnsi="Times New Roman"/>
          <w:spacing w:val="2"/>
          <w:sz w:val="28"/>
          <w:szCs w:val="28"/>
        </w:rPr>
        <w:t>и мыслей человека, музыкальных интонаций, тем, художе</w:t>
      </w:r>
      <w:r w:rsidRPr="00F63254">
        <w:rPr>
          <w:rFonts w:ascii="Times New Roman" w:hAnsi="Times New Roman"/>
          <w:sz w:val="28"/>
          <w:szCs w:val="28"/>
        </w:rPr>
        <w:t>ственных образов. Основные приёмы музыкального развития (повтор и контраст).</w:t>
      </w:r>
    </w:p>
    <w:p w:rsidR="00951472" w:rsidRPr="00F63254" w:rsidRDefault="00951472" w:rsidP="00D0784F">
      <w:pPr>
        <w:pStyle w:val="af"/>
        <w:spacing w:line="240" w:lineRule="auto"/>
        <w:ind w:firstLine="709"/>
        <w:rPr>
          <w:rFonts w:ascii="Times New Roman" w:hAnsi="Times New Roman"/>
          <w:b/>
          <w:bCs/>
          <w:sz w:val="28"/>
          <w:szCs w:val="28"/>
        </w:rPr>
      </w:pPr>
      <w:r w:rsidRPr="00F63254">
        <w:rPr>
          <w:rFonts w:ascii="Times New Roman" w:hAnsi="Times New Roman"/>
          <w:spacing w:val="2"/>
          <w:sz w:val="28"/>
          <w:szCs w:val="28"/>
        </w:rPr>
        <w:t xml:space="preserve">Формы построения музыки как обобщённое выражение </w:t>
      </w:r>
      <w:proofErr w:type="spellStart"/>
      <w:r w:rsidRPr="00F63254">
        <w:rPr>
          <w:rFonts w:ascii="Times New Roman" w:hAnsi="Times New Roman"/>
          <w:sz w:val="28"/>
          <w:szCs w:val="28"/>
        </w:rPr>
        <w:t>художественно­образного</w:t>
      </w:r>
      <w:proofErr w:type="spellEnd"/>
      <w:r w:rsidRPr="00F63254">
        <w:rPr>
          <w:rFonts w:ascii="Times New Roman" w:hAnsi="Times New Roman"/>
          <w:sz w:val="28"/>
          <w:szCs w:val="28"/>
        </w:rPr>
        <w:t xml:space="preserve"> содержания произведений. </w:t>
      </w:r>
    </w:p>
    <w:p w:rsidR="00951472" w:rsidRPr="00F63254" w:rsidRDefault="00951472" w:rsidP="00D0784F">
      <w:pPr>
        <w:pStyle w:val="af"/>
        <w:spacing w:line="240" w:lineRule="auto"/>
        <w:ind w:firstLine="709"/>
        <w:rPr>
          <w:rFonts w:ascii="Times New Roman" w:hAnsi="Times New Roman"/>
          <w:spacing w:val="-2"/>
          <w:sz w:val="28"/>
          <w:szCs w:val="28"/>
        </w:rPr>
      </w:pPr>
      <w:r w:rsidRPr="00F63254">
        <w:rPr>
          <w:rFonts w:ascii="Times New Roman" w:hAnsi="Times New Roman"/>
          <w:b/>
          <w:bCs/>
          <w:sz w:val="28"/>
          <w:szCs w:val="28"/>
        </w:rPr>
        <w:lastRenderedPageBreak/>
        <w:t>Музыкальная картина мира.</w:t>
      </w:r>
      <w:r w:rsidRPr="00F63254">
        <w:rPr>
          <w:rFonts w:ascii="Times New Roman" w:hAnsi="Times New Roman"/>
          <w:sz w:val="28"/>
          <w:szCs w:val="28"/>
        </w:rPr>
        <w:t xml:space="preserve"> Интонационное богатство </w:t>
      </w:r>
      <w:r w:rsidRPr="00F63254">
        <w:rPr>
          <w:rFonts w:ascii="Times New Roman" w:hAnsi="Times New Roman"/>
          <w:spacing w:val="2"/>
          <w:sz w:val="28"/>
          <w:szCs w:val="28"/>
        </w:rPr>
        <w:t xml:space="preserve">музыкального мира. Общие представления о музыкальной </w:t>
      </w:r>
      <w:r w:rsidRPr="00F63254">
        <w:rPr>
          <w:rFonts w:ascii="Times New Roman" w:hAnsi="Times New Roman"/>
          <w:spacing w:val="-2"/>
          <w:sz w:val="28"/>
          <w:szCs w:val="28"/>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F63254">
        <w:rPr>
          <w:rFonts w:ascii="Times New Roman" w:hAnsi="Times New Roman"/>
          <w:spacing w:val="-2"/>
          <w:sz w:val="28"/>
          <w:szCs w:val="28"/>
        </w:rPr>
        <w:noBreakHyphen/>
        <w:t xml:space="preserve"> и телепередачи, видеофильмы, звукозаписи (CD, DVD).</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4"/>
          <w:sz w:val="28"/>
          <w:szCs w:val="28"/>
        </w:rPr>
        <w:t>Различные виды музыки: вокальная, инструментальная; соль</w:t>
      </w:r>
      <w:r w:rsidRPr="00F63254">
        <w:rPr>
          <w:rFonts w:ascii="Times New Roman" w:hAnsi="Times New Roman"/>
          <w:sz w:val="28"/>
          <w:szCs w:val="28"/>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spacing w:val="-4"/>
          <w:sz w:val="28"/>
          <w:szCs w:val="28"/>
        </w:rPr>
        <w:t>Народное и профессиональное музыкальное творчество раз</w:t>
      </w:r>
      <w:r w:rsidRPr="00F63254">
        <w:rPr>
          <w:rFonts w:ascii="Times New Roman" w:hAnsi="Times New Roman"/>
          <w:sz w:val="28"/>
          <w:szCs w:val="28"/>
        </w:rPr>
        <w:t xml:space="preserve">ных стран мира. Многообразие этнокультурных, исторически сложившихся традиций. Региональные </w:t>
      </w:r>
      <w:proofErr w:type="spellStart"/>
      <w:r w:rsidRPr="00F63254">
        <w:rPr>
          <w:rFonts w:ascii="Times New Roman" w:hAnsi="Times New Roman"/>
          <w:sz w:val="28"/>
          <w:szCs w:val="28"/>
        </w:rPr>
        <w:t>музыкально­поэтические</w:t>
      </w:r>
      <w:proofErr w:type="spellEnd"/>
      <w:r w:rsidRPr="00F63254">
        <w:rPr>
          <w:rFonts w:ascii="Times New Roman" w:hAnsi="Times New Roman"/>
          <w:sz w:val="28"/>
          <w:szCs w:val="28"/>
        </w:rPr>
        <w:t xml:space="preserve"> традиции: содержание, образная сфера и музыкальный язык.</w:t>
      </w:r>
    </w:p>
    <w:p w:rsidR="00951472" w:rsidRPr="00951E96" w:rsidRDefault="00951472" w:rsidP="00D0784F">
      <w:pPr>
        <w:pStyle w:val="4"/>
        <w:spacing w:before="0" w:after="0" w:line="240" w:lineRule="auto"/>
        <w:rPr>
          <w:rFonts w:ascii="Times New Roman" w:hAnsi="Times New Roman" w:cs="Times New Roman"/>
          <w:b/>
          <w:sz w:val="28"/>
          <w:szCs w:val="28"/>
        </w:rPr>
      </w:pPr>
      <w:r w:rsidRPr="00951E96">
        <w:rPr>
          <w:rFonts w:ascii="Times New Roman" w:hAnsi="Times New Roman" w:cs="Times New Roman"/>
          <w:b/>
          <w:sz w:val="28"/>
          <w:szCs w:val="28"/>
        </w:rPr>
        <w:t>9. Технология (Труд)</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b/>
          <w:bCs/>
          <w:sz w:val="28"/>
          <w:szCs w:val="28"/>
        </w:rPr>
        <w:t xml:space="preserve">Общекультурные и </w:t>
      </w:r>
      <w:proofErr w:type="spellStart"/>
      <w:r w:rsidRPr="00F63254">
        <w:rPr>
          <w:rFonts w:ascii="Times New Roman" w:hAnsi="Times New Roman"/>
          <w:b/>
          <w:bCs/>
          <w:sz w:val="28"/>
          <w:szCs w:val="28"/>
        </w:rPr>
        <w:t>общетрудовые</w:t>
      </w:r>
      <w:proofErr w:type="spellEnd"/>
      <w:r w:rsidRPr="00F63254">
        <w:rPr>
          <w:rFonts w:ascii="Times New Roman" w:hAnsi="Times New Roman"/>
          <w:b/>
          <w:bCs/>
          <w:sz w:val="28"/>
          <w:szCs w:val="28"/>
        </w:rPr>
        <w:t xml:space="preserve"> компетенции. Основы культуры труда, самообслуживания</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pacing w:val="2"/>
          <w:sz w:val="28"/>
          <w:szCs w:val="28"/>
        </w:rPr>
        <w:t xml:space="preserve">Трудовая деятельность и её значение в жизни человека. </w:t>
      </w:r>
      <w:r w:rsidRPr="00F63254">
        <w:rPr>
          <w:rFonts w:ascii="Times New Roman" w:hAnsi="Times New Roman"/>
          <w:sz w:val="28"/>
          <w:szCs w:val="28"/>
        </w:rPr>
        <w:t xml:space="preserve">Рукотворный мир как результат труда человека; разнообразие предметов рукотворного мира (техника, предметы быта и </w:t>
      </w:r>
      <w:proofErr w:type="spellStart"/>
      <w:r w:rsidRPr="00F63254">
        <w:rPr>
          <w:rFonts w:ascii="Times New Roman" w:hAnsi="Times New Roman"/>
          <w:sz w:val="28"/>
          <w:szCs w:val="28"/>
        </w:rPr>
        <w:t>декоративно­прикладного</w:t>
      </w:r>
      <w:proofErr w:type="spellEnd"/>
      <w:r w:rsidRPr="00F63254">
        <w:rPr>
          <w:rFonts w:ascii="Times New Roman" w:hAnsi="Times New Roman"/>
          <w:sz w:val="28"/>
          <w:szCs w:val="28"/>
        </w:rPr>
        <w:t xml:space="preserve"> искусства и</w:t>
      </w:r>
      <w:r w:rsidRPr="00F63254">
        <w:rPr>
          <w:rFonts w:ascii="Times New Roman" w:hAnsi="Times New Roman"/>
          <w:sz w:val="28"/>
          <w:szCs w:val="28"/>
        </w:rPr>
        <w:t> </w:t>
      </w:r>
      <w:r w:rsidRPr="00F63254">
        <w:rPr>
          <w:rFonts w:ascii="Times New Roman" w:hAnsi="Times New Roman"/>
          <w:sz w:val="28"/>
          <w:szCs w:val="28"/>
        </w:rPr>
        <w:t>т.</w:t>
      </w:r>
      <w:r w:rsidRPr="00F63254">
        <w:rPr>
          <w:rFonts w:ascii="Times New Roman" w:hAnsi="Times New Roman"/>
          <w:sz w:val="28"/>
          <w:szCs w:val="28"/>
        </w:rPr>
        <w:t> </w:t>
      </w:r>
      <w:r w:rsidRPr="00F63254">
        <w:rPr>
          <w:rFonts w:ascii="Times New Roman" w:hAnsi="Times New Roman"/>
          <w:sz w:val="28"/>
          <w:szCs w:val="28"/>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951472" w:rsidRPr="00F63254" w:rsidRDefault="00951472" w:rsidP="00D0784F">
      <w:pPr>
        <w:pStyle w:val="af"/>
        <w:spacing w:line="240" w:lineRule="auto"/>
        <w:ind w:firstLine="708"/>
        <w:rPr>
          <w:rFonts w:ascii="Times New Roman" w:hAnsi="Times New Roman"/>
          <w:spacing w:val="2"/>
          <w:sz w:val="28"/>
          <w:szCs w:val="28"/>
        </w:rPr>
      </w:pPr>
      <w:r w:rsidRPr="00F63254">
        <w:rPr>
          <w:rFonts w:ascii="Times New Roman" w:hAnsi="Times New Roman"/>
          <w:spacing w:val="2"/>
          <w:sz w:val="28"/>
          <w:szCs w:val="28"/>
        </w:rPr>
        <w:t>Элементарные общие правила создания предметов руко</w:t>
      </w:r>
      <w:r w:rsidRPr="00F63254">
        <w:rPr>
          <w:rFonts w:ascii="Times New Roman" w:hAnsi="Times New Roman"/>
          <w:sz w:val="28"/>
          <w:szCs w:val="28"/>
        </w:rPr>
        <w:t>т</w:t>
      </w:r>
      <w:r w:rsidRPr="00F63254">
        <w:rPr>
          <w:rFonts w:ascii="Times New Roman" w:hAnsi="Times New Roman"/>
          <w:spacing w:val="-2"/>
          <w:sz w:val="28"/>
          <w:szCs w:val="28"/>
        </w:rPr>
        <w:t>ворного мира (удобство, эстетическая выразительность, проч</w:t>
      </w:r>
      <w:r w:rsidRPr="00F63254">
        <w:rPr>
          <w:rFonts w:ascii="Times New Roman" w:hAnsi="Times New Roman"/>
          <w:sz w:val="28"/>
          <w:szCs w:val="28"/>
        </w:rPr>
        <w:t xml:space="preserve">ность; гармония предметов и окружающей среды). Бережное </w:t>
      </w:r>
      <w:r w:rsidRPr="00F63254">
        <w:rPr>
          <w:rFonts w:ascii="Times New Roman" w:hAnsi="Times New Roman"/>
          <w:spacing w:val="2"/>
          <w:sz w:val="28"/>
          <w:szCs w:val="28"/>
        </w:rPr>
        <w:t>отношение к природе как источнику сырьевых ресурсов. Мастера и их профессии.</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pacing w:val="-2"/>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F63254">
        <w:rPr>
          <w:rFonts w:ascii="Times New Roman" w:hAnsi="Times New Roman"/>
          <w:iCs/>
          <w:spacing w:val="-2"/>
          <w:sz w:val="28"/>
          <w:szCs w:val="28"/>
        </w:rPr>
        <w:t>распределение рабочего времени</w:t>
      </w:r>
      <w:r w:rsidRPr="00F63254">
        <w:rPr>
          <w:rFonts w:ascii="Times New Roman" w:hAnsi="Times New Roman"/>
          <w:spacing w:val="-2"/>
          <w:sz w:val="28"/>
          <w:szCs w:val="28"/>
        </w:rPr>
        <w:t>. Отбор и анализ информа</w:t>
      </w:r>
      <w:r w:rsidRPr="00F63254">
        <w:rPr>
          <w:rFonts w:ascii="Times New Roman" w:hAnsi="Times New Roman"/>
          <w:spacing w:val="2"/>
          <w:sz w:val="28"/>
          <w:szCs w:val="28"/>
        </w:rPr>
        <w:t xml:space="preserve">ции (из учебника и других дидактических материалов), её </w:t>
      </w:r>
      <w:r w:rsidRPr="00F63254">
        <w:rPr>
          <w:rFonts w:ascii="Times New Roman" w:hAnsi="Times New Roman"/>
          <w:sz w:val="28"/>
          <w:szCs w:val="28"/>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z w:val="28"/>
          <w:szCs w:val="28"/>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F63254">
        <w:rPr>
          <w:rFonts w:ascii="Times New Roman" w:hAnsi="Times New Roman"/>
          <w:sz w:val="28"/>
          <w:szCs w:val="28"/>
        </w:rPr>
        <w:t>индивидуальные проекты</w:t>
      </w:r>
      <w:proofErr w:type="gramEnd"/>
      <w:r w:rsidRPr="00F63254">
        <w:rPr>
          <w:rFonts w:ascii="Times New Roman" w:hAnsi="Times New Roman"/>
          <w:sz w:val="28"/>
          <w:szCs w:val="28"/>
        </w:rPr>
        <w:t xml:space="preserve">. Культура межличностных отношений в совместной деятельности. </w:t>
      </w:r>
      <w:proofErr w:type="gramStart"/>
      <w:r w:rsidRPr="00F63254">
        <w:rPr>
          <w:rFonts w:ascii="Times New Roman" w:hAnsi="Times New Roman"/>
          <w:sz w:val="28"/>
          <w:szCs w:val="28"/>
        </w:rPr>
        <w:t>Результат проектной деятельности — изделия, услуги (например, помощь ветеранам, пенсионерам, инвалидам), праздники и</w:t>
      </w:r>
      <w:r w:rsidRPr="00F63254">
        <w:rPr>
          <w:rFonts w:ascii="Times New Roman" w:hAnsi="Times New Roman"/>
          <w:sz w:val="28"/>
          <w:szCs w:val="28"/>
        </w:rPr>
        <w:t> </w:t>
      </w:r>
      <w:r w:rsidRPr="00F63254">
        <w:rPr>
          <w:rFonts w:ascii="Times New Roman" w:hAnsi="Times New Roman"/>
          <w:sz w:val="28"/>
          <w:szCs w:val="28"/>
        </w:rPr>
        <w:t>т.п.</w:t>
      </w:r>
      <w:proofErr w:type="gramEnd"/>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pacing w:val="2"/>
          <w:sz w:val="28"/>
          <w:szCs w:val="28"/>
        </w:rPr>
        <w:t>Выполнение доступных видов работ по самообслужива</w:t>
      </w:r>
      <w:r w:rsidRPr="00F63254">
        <w:rPr>
          <w:rFonts w:ascii="Times New Roman" w:hAnsi="Times New Roman"/>
          <w:sz w:val="28"/>
          <w:szCs w:val="28"/>
        </w:rPr>
        <w:t>нию, домашнему труду, оказание доступных видов помощи малышам, взрослым и сверстникам.</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b/>
          <w:bCs/>
          <w:sz w:val="28"/>
          <w:szCs w:val="28"/>
        </w:rPr>
        <w:lastRenderedPageBreak/>
        <w:t>Технология ручной обработки материалов</w:t>
      </w:r>
      <w:r w:rsidRPr="00F63254">
        <w:rPr>
          <w:rStyle w:val="15"/>
          <w:spacing w:val="2"/>
          <w:sz w:val="28"/>
          <w:szCs w:val="28"/>
        </w:rPr>
        <w:footnoteReference w:id="7"/>
      </w:r>
      <w:r w:rsidRPr="00F63254">
        <w:rPr>
          <w:rFonts w:ascii="Times New Roman" w:hAnsi="Times New Roman"/>
          <w:b/>
          <w:bCs/>
          <w:sz w:val="28"/>
          <w:szCs w:val="28"/>
        </w:rPr>
        <w:t>. Элементы графической грамоты.</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F63254">
        <w:rPr>
          <w:rFonts w:ascii="Times New Roman" w:hAnsi="Times New Roman"/>
          <w:iCs/>
          <w:sz w:val="28"/>
          <w:szCs w:val="28"/>
        </w:rPr>
        <w:t>Многообразие материалов и их практическое применение в жизни</w:t>
      </w:r>
      <w:r w:rsidRPr="00F63254">
        <w:rPr>
          <w:rFonts w:ascii="Times New Roman" w:hAnsi="Times New Roman"/>
          <w:sz w:val="28"/>
          <w:szCs w:val="28"/>
        </w:rPr>
        <w:t>.</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z w:val="28"/>
          <w:szCs w:val="28"/>
        </w:rPr>
        <w:t xml:space="preserve">Подготовка материалов к работе. Экономное расходование материалов. </w:t>
      </w:r>
      <w:r w:rsidRPr="00F63254">
        <w:rPr>
          <w:rFonts w:ascii="Times New Roman" w:hAnsi="Times New Roman"/>
          <w:iCs/>
          <w:sz w:val="28"/>
          <w:szCs w:val="28"/>
        </w:rPr>
        <w:t xml:space="preserve">Выбор материалов по их </w:t>
      </w:r>
      <w:proofErr w:type="spellStart"/>
      <w:r w:rsidRPr="00F63254">
        <w:rPr>
          <w:rFonts w:ascii="Times New Roman" w:hAnsi="Times New Roman"/>
          <w:iCs/>
          <w:sz w:val="28"/>
          <w:szCs w:val="28"/>
        </w:rPr>
        <w:t>декоративно­художе</w:t>
      </w:r>
      <w:r w:rsidRPr="00F63254">
        <w:rPr>
          <w:rFonts w:ascii="Times New Roman" w:hAnsi="Times New Roman"/>
          <w:iCs/>
          <w:spacing w:val="2"/>
          <w:sz w:val="28"/>
          <w:szCs w:val="28"/>
        </w:rPr>
        <w:t>ственным</w:t>
      </w:r>
      <w:proofErr w:type="spellEnd"/>
      <w:r w:rsidRPr="00F63254">
        <w:rPr>
          <w:rFonts w:ascii="Times New Roman" w:hAnsi="Times New Roman"/>
          <w:iCs/>
          <w:spacing w:val="2"/>
          <w:sz w:val="28"/>
          <w:szCs w:val="28"/>
        </w:rPr>
        <w:t xml:space="preserve"> и конструктивным свойствам, использование </w:t>
      </w:r>
      <w:r w:rsidRPr="00F63254">
        <w:rPr>
          <w:rFonts w:ascii="Times New Roman" w:hAnsi="Times New Roman"/>
          <w:iCs/>
          <w:sz w:val="28"/>
          <w:szCs w:val="28"/>
        </w:rPr>
        <w:t>соответствующих способов обработки материалов в зависимости от назначения изделия</w:t>
      </w:r>
      <w:r w:rsidRPr="00F63254">
        <w:rPr>
          <w:rFonts w:ascii="Times New Roman" w:hAnsi="Times New Roman"/>
          <w:sz w:val="28"/>
          <w:szCs w:val="28"/>
        </w:rPr>
        <w:t>.</w:t>
      </w:r>
    </w:p>
    <w:p w:rsidR="00951472" w:rsidRPr="00F63254" w:rsidRDefault="00951472" w:rsidP="00D0784F">
      <w:pPr>
        <w:pStyle w:val="af"/>
        <w:spacing w:line="240" w:lineRule="auto"/>
        <w:ind w:firstLine="708"/>
        <w:rPr>
          <w:rFonts w:ascii="Times New Roman" w:hAnsi="Times New Roman"/>
          <w:i/>
          <w:iCs/>
          <w:sz w:val="28"/>
          <w:szCs w:val="28"/>
        </w:rPr>
      </w:pPr>
      <w:r w:rsidRPr="00F63254">
        <w:rPr>
          <w:rFonts w:ascii="Times New Roman" w:hAnsi="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iCs/>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F63254">
        <w:rPr>
          <w:rFonts w:ascii="Times New Roman" w:hAnsi="Times New Roman"/>
          <w:iCs/>
          <w:spacing w:val="2"/>
          <w:sz w:val="28"/>
          <w:szCs w:val="28"/>
        </w:rPr>
        <w:t xml:space="preserve">сборка, отделка изделия; проверка изделия в действии, </w:t>
      </w:r>
      <w:r w:rsidRPr="00F63254">
        <w:rPr>
          <w:rFonts w:ascii="Times New Roman" w:hAnsi="Times New Roman"/>
          <w:iCs/>
          <w:sz w:val="28"/>
          <w:szCs w:val="28"/>
        </w:rPr>
        <w:t>внесение необходимых дополнений и изменений</w:t>
      </w:r>
      <w:r w:rsidRPr="00F63254">
        <w:rPr>
          <w:rFonts w:ascii="Times New Roman" w:hAnsi="Times New Roman"/>
          <w:sz w:val="28"/>
          <w:szCs w:val="28"/>
        </w:rPr>
        <w:t xml:space="preserve">. </w:t>
      </w:r>
      <w:proofErr w:type="gramStart"/>
      <w:r w:rsidRPr="00F63254">
        <w:rPr>
          <w:rFonts w:ascii="Times New Roman" w:hAnsi="Times New Roman"/>
          <w:sz w:val="28"/>
          <w:szCs w:val="28"/>
        </w:rPr>
        <w:t xml:space="preserve">Называние </w:t>
      </w:r>
      <w:r w:rsidRPr="00F63254">
        <w:rPr>
          <w:rFonts w:ascii="Times New Roman" w:hAnsi="Times New Roman"/>
          <w:spacing w:val="2"/>
          <w:sz w:val="28"/>
          <w:szCs w:val="28"/>
        </w:rPr>
        <w:t xml:space="preserve">и выполнение основных технологических операций ручной </w:t>
      </w:r>
      <w:r w:rsidRPr="00F63254">
        <w:rPr>
          <w:rFonts w:ascii="Times New Roman" w:hAnsi="Times New Roman"/>
          <w:sz w:val="28"/>
          <w:szCs w:val="28"/>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F63254">
        <w:rPr>
          <w:rFonts w:ascii="Times New Roman" w:hAnsi="Times New Roman"/>
          <w:sz w:val="28"/>
          <w:szCs w:val="28"/>
        </w:rPr>
        <w:t> </w:t>
      </w:r>
      <w:r w:rsidRPr="00F63254">
        <w:rPr>
          <w:rFonts w:ascii="Times New Roman" w:hAnsi="Times New Roman"/>
          <w:sz w:val="28"/>
          <w:szCs w:val="28"/>
        </w:rPr>
        <w:t xml:space="preserve">др.), сборка изделия (клеевое, </w:t>
      </w:r>
      <w:r w:rsidRPr="00F63254">
        <w:rPr>
          <w:rFonts w:ascii="Times New Roman" w:hAnsi="Times New Roman"/>
          <w:spacing w:val="2"/>
          <w:sz w:val="28"/>
          <w:szCs w:val="28"/>
        </w:rPr>
        <w:t>ниточное, проволочное, винтовое и другие виды соедине</w:t>
      </w:r>
      <w:r w:rsidRPr="00F63254">
        <w:rPr>
          <w:rFonts w:ascii="Times New Roman" w:hAnsi="Times New Roman"/>
          <w:sz w:val="28"/>
          <w:szCs w:val="28"/>
        </w:rPr>
        <w:t>ния), отделка изделия или его деталей (окрашивание, вышивка, аппликация и</w:t>
      </w:r>
      <w:r w:rsidRPr="00F63254">
        <w:rPr>
          <w:rFonts w:ascii="Times New Roman" w:hAnsi="Times New Roman"/>
          <w:sz w:val="28"/>
          <w:szCs w:val="28"/>
        </w:rPr>
        <w:t> </w:t>
      </w:r>
      <w:r w:rsidRPr="00F63254">
        <w:rPr>
          <w:rFonts w:ascii="Times New Roman" w:hAnsi="Times New Roman"/>
          <w:sz w:val="28"/>
          <w:szCs w:val="28"/>
        </w:rPr>
        <w:t>др.).</w:t>
      </w:r>
      <w:proofErr w:type="gramEnd"/>
      <w:r w:rsidRPr="00F63254">
        <w:rPr>
          <w:rFonts w:ascii="Times New Roman" w:hAnsi="Times New Roman"/>
          <w:sz w:val="28"/>
          <w:szCs w:val="28"/>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pacing w:val="2"/>
          <w:sz w:val="28"/>
          <w:szCs w:val="28"/>
        </w:rPr>
        <w:t xml:space="preserve">Использование измерений и построений для решения </w:t>
      </w:r>
      <w:r w:rsidRPr="00F63254">
        <w:rPr>
          <w:rFonts w:ascii="Times New Roman" w:hAnsi="Times New Roman"/>
          <w:sz w:val="28"/>
          <w:szCs w:val="28"/>
        </w:rPr>
        <w:t>практических задач. Виды условных графических изображе</w:t>
      </w:r>
      <w:r w:rsidRPr="00F63254">
        <w:rPr>
          <w:rFonts w:ascii="Times New Roman" w:hAnsi="Times New Roman"/>
          <w:spacing w:val="2"/>
          <w:sz w:val="28"/>
          <w:szCs w:val="28"/>
        </w:rPr>
        <w:t xml:space="preserve">ний: рисунок, простейший чертёж, эскиз, развёртка, схема (их узнавание). </w:t>
      </w:r>
      <w:proofErr w:type="gramStart"/>
      <w:r w:rsidRPr="00F63254">
        <w:rPr>
          <w:rFonts w:ascii="Times New Roman" w:hAnsi="Times New Roman"/>
          <w:spacing w:val="2"/>
          <w:sz w:val="28"/>
          <w:szCs w:val="28"/>
        </w:rPr>
        <w:t>Назначение линий чертежа (контур, линия</w:t>
      </w:r>
      <w:r w:rsidRPr="00F63254">
        <w:rPr>
          <w:rFonts w:ascii="Times New Roman" w:hAnsi="Times New Roman"/>
          <w:sz w:val="28"/>
          <w:szCs w:val="28"/>
        </w:rPr>
        <w:t xml:space="preserve"> надреза, сгиба, размерная, осевая, центровая, </w:t>
      </w:r>
      <w:r w:rsidRPr="00F63254">
        <w:rPr>
          <w:rFonts w:ascii="Times New Roman" w:hAnsi="Times New Roman"/>
          <w:iCs/>
          <w:sz w:val="28"/>
          <w:szCs w:val="28"/>
        </w:rPr>
        <w:t>разрыва</w:t>
      </w:r>
      <w:r w:rsidRPr="00F63254">
        <w:rPr>
          <w:rFonts w:ascii="Times New Roman" w:hAnsi="Times New Roman"/>
          <w:sz w:val="28"/>
          <w:szCs w:val="28"/>
        </w:rPr>
        <w:t>).</w:t>
      </w:r>
      <w:proofErr w:type="gramEnd"/>
      <w:r w:rsidRPr="00F63254">
        <w:rPr>
          <w:rFonts w:ascii="Times New Roman" w:hAnsi="Times New Roman"/>
          <w:sz w:val="28"/>
          <w:szCs w:val="28"/>
        </w:rPr>
        <w:t xml:space="preserve"> Чте</w:t>
      </w:r>
      <w:r w:rsidRPr="00F63254">
        <w:rPr>
          <w:rFonts w:ascii="Times New Roman" w:hAnsi="Times New Roman"/>
          <w:spacing w:val="2"/>
          <w:sz w:val="28"/>
          <w:szCs w:val="28"/>
        </w:rPr>
        <w:t xml:space="preserve">ние условных графических изображений. Разметка деталей </w:t>
      </w:r>
      <w:r w:rsidRPr="00F63254">
        <w:rPr>
          <w:rFonts w:ascii="Times New Roman" w:hAnsi="Times New Roman"/>
          <w:sz w:val="28"/>
          <w:szCs w:val="28"/>
        </w:rPr>
        <w:t>с опорой на простейший чертёж, эскиз. Изготовление изделий по рисунку, простейшему чертежу или эскизу, схеме.</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b/>
          <w:bCs/>
          <w:sz w:val="28"/>
          <w:szCs w:val="28"/>
        </w:rPr>
        <w:t>Конструирование и моделирование</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pacing w:val="2"/>
          <w:sz w:val="28"/>
          <w:szCs w:val="28"/>
        </w:rPr>
        <w:t xml:space="preserve">Общее представление о конструировании как создании </w:t>
      </w:r>
      <w:proofErr w:type="gramStart"/>
      <w:r w:rsidRPr="00F63254">
        <w:rPr>
          <w:rFonts w:ascii="Times New Roman" w:hAnsi="Times New Roman"/>
          <w:spacing w:val="2"/>
          <w:sz w:val="28"/>
          <w:szCs w:val="28"/>
        </w:rPr>
        <w:t>конструкции</w:t>
      </w:r>
      <w:proofErr w:type="gramEnd"/>
      <w:r w:rsidRPr="00F63254">
        <w:rPr>
          <w:rFonts w:ascii="Times New Roman" w:hAnsi="Times New Roman"/>
          <w:spacing w:val="2"/>
          <w:sz w:val="28"/>
          <w:szCs w:val="28"/>
        </w:rPr>
        <w:t xml:space="preserve"> </w:t>
      </w:r>
      <w:proofErr w:type="spellStart"/>
      <w:r w:rsidRPr="00F63254">
        <w:rPr>
          <w:rFonts w:ascii="Times New Roman" w:hAnsi="Times New Roman"/>
          <w:spacing w:val="2"/>
          <w:sz w:val="28"/>
          <w:szCs w:val="28"/>
        </w:rPr>
        <w:t>каких­либо</w:t>
      </w:r>
      <w:proofErr w:type="spellEnd"/>
      <w:r w:rsidRPr="00F63254">
        <w:rPr>
          <w:rFonts w:ascii="Times New Roman" w:hAnsi="Times New Roman"/>
          <w:spacing w:val="2"/>
          <w:sz w:val="28"/>
          <w:szCs w:val="28"/>
        </w:rPr>
        <w:t xml:space="preserve"> изделий (технических, бытовых, </w:t>
      </w:r>
      <w:r w:rsidRPr="00F63254">
        <w:rPr>
          <w:rFonts w:ascii="Times New Roman" w:hAnsi="Times New Roman"/>
          <w:sz w:val="28"/>
          <w:szCs w:val="28"/>
        </w:rPr>
        <w:t>учебных и</w:t>
      </w:r>
      <w:r w:rsidRPr="00F63254">
        <w:rPr>
          <w:rFonts w:ascii="Times New Roman" w:hAnsi="Times New Roman"/>
          <w:sz w:val="28"/>
          <w:szCs w:val="28"/>
        </w:rPr>
        <w:t> </w:t>
      </w:r>
      <w:r w:rsidRPr="00F63254">
        <w:rPr>
          <w:rFonts w:ascii="Times New Roman" w:hAnsi="Times New Roman"/>
          <w:sz w:val="28"/>
          <w:szCs w:val="28"/>
        </w:rPr>
        <w:t xml:space="preserve">пр.). Изделие, деталь изделия (общее представление). Понятие о конструкции изделия; </w:t>
      </w:r>
      <w:r w:rsidRPr="00F63254">
        <w:rPr>
          <w:rFonts w:ascii="Times New Roman" w:hAnsi="Times New Roman"/>
          <w:iCs/>
          <w:sz w:val="28"/>
          <w:szCs w:val="28"/>
        </w:rPr>
        <w:t>различные виды конструкций и способы их сборки</w:t>
      </w:r>
      <w:r w:rsidRPr="00F63254">
        <w:rPr>
          <w:rFonts w:ascii="Times New Roman" w:hAnsi="Times New Roman"/>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z w:val="28"/>
          <w:szCs w:val="28"/>
        </w:rPr>
        <w:t xml:space="preserve">Конструирование и моделирование изделий из различных материалов по образцу, рисунку, простейшему </w:t>
      </w:r>
      <w:r w:rsidRPr="00F63254">
        <w:rPr>
          <w:rFonts w:ascii="Times New Roman" w:hAnsi="Times New Roman"/>
          <w:iCs/>
          <w:sz w:val="28"/>
          <w:szCs w:val="28"/>
        </w:rPr>
        <w:t xml:space="preserve">чертежу или эскизу и по заданным условиям </w:t>
      </w:r>
      <w:r w:rsidRPr="00F63254">
        <w:rPr>
          <w:rFonts w:ascii="Times New Roman" w:hAnsi="Times New Roman"/>
          <w:iCs/>
          <w:sz w:val="28"/>
          <w:szCs w:val="28"/>
        </w:rPr>
        <w:lastRenderedPageBreak/>
        <w:t>(</w:t>
      </w:r>
      <w:proofErr w:type="spellStart"/>
      <w:r w:rsidRPr="00F63254">
        <w:rPr>
          <w:rFonts w:ascii="Times New Roman" w:hAnsi="Times New Roman"/>
          <w:iCs/>
          <w:sz w:val="28"/>
          <w:szCs w:val="28"/>
        </w:rPr>
        <w:t>технико­технологическим</w:t>
      </w:r>
      <w:proofErr w:type="spellEnd"/>
      <w:r w:rsidRPr="00F63254">
        <w:rPr>
          <w:rFonts w:ascii="Times New Roman" w:hAnsi="Times New Roman"/>
          <w:iCs/>
          <w:sz w:val="28"/>
          <w:szCs w:val="28"/>
        </w:rPr>
        <w:t xml:space="preserve">, </w:t>
      </w:r>
      <w:r w:rsidRPr="00F63254">
        <w:rPr>
          <w:rFonts w:ascii="Times New Roman" w:hAnsi="Times New Roman"/>
          <w:iCs/>
          <w:spacing w:val="-4"/>
          <w:sz w:val="28"/>
          <w:szCs w:val="28"/>
        </w:rPr>
        <w:t xml:space="preserve">функциональным, </w:t>
      </w:r>
      <w:proofErr w:type="spellStart"/>
      <w:r w:rsidRPr="00F63254">
        <w:rPr>
          <w:rFonts w:ascii="Times New Roman" w:hAnsi="Times New Roman"/>
          <w:iCs/>
          <w:spacing w:val="-4"/>
          <w:sz w:val="28"/>
          <w:szCs w:val="28"/>
        </w:rPr>
        <w:t>декоративно­художественным</w:t>
      </w:r>
      <w:proofErr w:type="spellEnd"/>
      <w:r w:rsidRPr="00F63254">
        <w:rPr>
          <w:rFonts w:ascii="Times New Roman" w:hAnsi="Times New Roman"/>
          <w:iCs/>
          <w:spacing w:val="-4"/>
          <w:sz w:val="28"/>
          <w:szCs w:val="28"/>
        </w:rPr>
        <w:t xml:space="preserve"> и</w:t>
      </w:r>
      <w:r w:rsidRPr="00F63254">
        <w:rPr>
          <w:rFonts w:ascii="Times New Roman" w:hAnsi="Times New Roman"/>
          <w:iCs/>
          <w:spacing w:val="-4"/>
          <w:sz w:val="28"/>
          <w:szCs w:val="28"/>
        </w:rPr>
        <w:t> </w:t>
      </w:r>
      <w:r w:rsidRPr="00F63254">
        <w:rPr>
          <w:rFonts w:ascii="Times New Roman" w:hAnsi="Times New Roman"/>
          <w:iCs/>
          <w:spacing w:val="-4"/>
          <w:sz w:val="28"/>
          <w:szCs w:val="28"/>
        </w:rPr>
        <w:t>пр.).</w:t>
      </w:r>
      <w:r w:rsidRPr="00F63254">
        <w:rPr>
          <w:rFonts w:ascii="Times New Roman" w:hAnsi="Times New Roman"/>
          <w:spacing w:val="-4"/>
          <w:sz w:val="28"/>
          <w:szCs w:val="28"/>
        </w:rPr>
        <w:t xml:space="preserve"> </w:t>
      </w:r>
      <w:r w:rsidRPr="00F63254">
        <w:rPr>
          <w:rFonts w:ascii="Times New Roman" w:hAnsi="Times New Roman"/>
          <w:sz w:val="28"/>
          <w:szCs w:val="28"/>
        </w:rPr>
        <w:t>Конструирование и моделирование на компьютере и в интерактивном конструкторе.</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b/>
          <w:bCs/>
          <w:sz w:val="28"/>
          <w:szCs w:val="28"/>
        </w:rPr>
        <w:t>Практика работы на компьютере</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z w:val="28"/>
          <w:szCs w:val="28"/>
        </w:rPr>
        <w:t>Информация и её отбор. Способы получения, хранения, переработки информации.</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spacing w:val="2"/>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F63254">
        <w:rPr>
          <w:rFonts w:ascii="Times New Roman" w:hAnsi="Times New Roman"/>
          <w:sz w:val="28"/>
          <w:szCs w:val="28"/>
        </w:rPr>
        <w:t xml:space="preserve">ра, </w:t>
      </w:r>
      <w:r w:rsidRPr="00F63254">
        <w:rPr>
          <w:rFonts w:ascii="Times New Roman" w:hAnsi="Times New Roman"/>
          <w:iCs/>
          <w:sz w:val="28"/>
          <w:szCs w:val="28"/>
        </w:rPr>
        <w:t>общее представление о правилах клавиатурного письма</w:t>
      </w:r>
      <w:r w:rsidRPr="00F63254">
        <w:rPr>
          <w:rFonts w:ascii="Times New Roman" w:hAnsi="Times New Roman"/>
          <w:sz w:val="28"/>
          <w:szCs w:val="28"/>
        </w:rPr>
        <w:t xml:space="preserve">, пользование мышью, использование простейших средств текстового редактора. </w:t>
      </w:r>
      <w:r w:rsidRPr="00F63254">
        <w:rPr>
          <w:rFonts w:ascii="Times New Roman" w:hAnsi="Times New Roman"/>
          <w:iCs/>
          <w:sz w:val="28"/>
          <w:szCs w:val="28"/>
        </w:rPr>
        <w:t>Простейшие приёмы поиска информации: по ключевым словам</w:t>
      </w:r>
      <w:r w:rsidRPr="00F63254">
        <w:rPr>
          <w:rFonts w:ascii="Times New Roman" w:hAnsi="Times New Roman"/>
          <w:sz w:val="28"/>
          <w:szCs w:val="28"/>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951472" w:rsidRPr="00F63254" w:rsidRDefault="00951472" w:rsidP="00D0784F">
      <w:pPr>
        <w:pStyle w:val="af"/>
        <w:spacing w:line="240" w:lineRule="auto"/>
        <w:ind w:firstLine="708"/>
        <w:rPr>
          <w:rFonts w:ascii="Times New Roman" w:hAnsi="Times New Roman"/>
          <w:iCs/>
          <w:sz w:val="28"/>
          <w:szCs w:val="28"/>
        </w:rPr>
      </w:pPr>
      <w:proofErr w:type="gramStart"/>
      <w:r w:rsidRPr="00F63254">
        <w:rPr>
          <w:rFonts w:ascii="Times New Roman" w:hAnsi="Times New Roman"/>
          <w:sz w:val="28"/>
          <w:szCs w:val="28"/>
        </w:rPr>
        <w:t>Работа с простыми информационными объектами (текст, таблица, схема, рисунок): преобразование, создание, сохранение, удаление.</w:t>
      </w:r>
      <w:proofErr w:type="gramEnd"/>
      <w:r w:rsidRPr="00F63254">
        <w:rPr>
          <w:rFonts w:ascii="Times New Roman" w:hAnsi="Times New Roman"/>
          <w:sz w:val="28"/>
          <w:szCs w:val="28"/>
        </w:rPr>
        <w:t xml:space="preserve"> Создание небольшого текста по интересной </w:t>
      </w:r>
      <w:r w:rsidRPr="00F63254">
        <w:rPr>
          <w:rFonts w:ascii="Times New Roman" w:hAnsi="Times New Roman"/>
          <w:spacing w:val="2"/>
          <w:sz w:val="28"/>
          <w:szCs w:val="28"/>
        </w:rPr>
        <w:t xml:space="preserve">детям тематике. Вывод текста на принтер. </w:t>
      </w:r>
      <w:r w:rsidRPr="00F63254">
        <w:rPr>
          <w:rFonts w:ascii="Times New Roman" w:hAnsi="Times New Roman"/>
          <w:iCs/>
          <w:spacing w:val="2"/>
          <w:sz w:val="28"/>
          <w:szCs w:val="28"/>
        </w:rPr>
        <w:t xml:space="preserve">Использование </w:t>
      </w:r>
      <w:r w:rsidRPr="00F63254">
        <w:rPr>
          <w:rFonts w:ascii="Times New Roman" w:hAnsi="Times New Roman"/>
          <w:iCs/>
          <w:sz w:val="28"/>
          <w:szCs w:val="28"/>
        </w:rPr>
        <w:t xml:space="preserve">рисунков из ресурса компьютера, программ </w:t>
      </w:r>
      <w:proofErr w:type="spellStart"/>
      <w:r w:rsidRPr="00F63254">
        <w:rPr>
          <w:rFonts w:ascii="Times New Roman" w:hAnsi="Times New Roman"/>
          <w:iCs/>
          <w:sz w:val="28"/>
          <w:szCs w:val="28"/>
        </w:rPr>
        <w:t>Word</w:t>
      </w:r>
      <w:proofErr w:type="spellEnd"/>
      <w:r w:rsidRPr="00F63254">
        <w:rPr>
          <w:rFonts w:ascii="Times New Roman" w:hAnsi="Times New Roman"/>
          <w:iCs/>
          <w:sz w:val="28"/>
          <w:szCs w:val="28"/>
        </w:rPr>
        <w:t xml:space="preserve"> и </w:t>
      </w:r>
      <w:proofErr w:type="spellStart"/>
      <w:r w:rsidRPr="00F63254">
        <w:rPr>
          <w:rFonts w:ascii="Times New Roman" w:hAnsi="Times New Roman"/>
          <w:iCs/>
          <w:sz w:val="28"/>
          <w:szCs w:val="28"/>
        </w:rPr>
        <w:t>Power</w:t>
      </w:r>
      <w:proofErr w:type="spellEnd"/>
      <w:r w:rsidRPr="00F63254">
        <w:rPr>
          <w:rFonts w:ascii="Times New Roman" w:hAnsi="Times New Roman"/>
          <w:iCs/>
          <w:sz w:val="28"/>
          <w:szCs w:val="28"/>
        </w:rPr>
        <w:t xml:space="preserve"> </w:t>
      </w:r>
      <w:proofErr w:type="spellStart"/>
      <w:r w:rsidRPr="00F63254">
        <w:rPr>
          <w:rFonts w:ascii="Times New Roman" w:hAnsi="Times New Roman"/>
          <w:iCs/>
          <w:sz w:val="28"/>
          <w:szCs w:val="28"/>
        </w:rPr>
        <w:t>Point</w:t>
      </w:r>
      <w:proofErr w:type="spellEnd"/>
      <w:r w:rsidRPr="00F63254">
        <w:rPr>
          <w:rFonts w:ascii="Times New Roman" w:hAnsi="Times New Roman"/>
          <w:iCs/>
          <w:sz w:val="28"/>
          <w:szCs w:val="28"/>
        </w:rPr>
        <w:t>.</w:t>
      </w:r>
    </w:p>
    <w:p w:rsidR="00951472" w:rsidRPr="00951E96" w:rsidRDefault="00951472" w:rsidP="00D0784F">
      <w:pPr>
        <w:pStyle w:val="4"/>
        <w:spacing w:before="0" w:after="0" w:line="240" w:lineRule="auto"/>
        <w:rPr>
          <w:rFonts w:ascii="Times New Roman" w:hAnsi="Times New Roman" w:cs="Times New Roman"/>
          <w:b/>
          <w:sz w:val="28"/>
          <w:szCs w:val="28"/>
        </w:rPr>
      </w:pPr>
      <w:r w:rsidRPr="00951E96">
        <w:rPr>
          <w:rFonts w:ascii="Times New Roman" w:hAnsi="Times New Roman" w:cs="Times New Roman"/>
          <w:b/>
          <w:sz w:val="28"/>
          <w:szCs w:val="28"/>
        </w:rPr>
        <w:t xml:space="preserve">10. Физическая культура </w:t>
      </w:r>
    </w:p>
    <w:p w:rsidR="00951472" w:rsidRPr="00F63254" w:rsidRDefault="00951472" w:rsidP="00D0784F">
      <w:pPr>
        <w:pStyle w:val="af"/>
        <w:spacing w:line="240" w:lineRule="auto"/>
        <w:ind w:firstLine="708"/>
        <w:rPr>
          <w:rFonts w:ascii="Times New Roman" w:hAnsi="Times New Roman"/>
          <w:b/>
          <w:bCs/>
          <w:i/>
          <w:iCs/>
          <w:color w:val="auto"/>
          <w:sz w:val="28"/>
          <w:szCs w:val="28"/>
        </w:rPr>
      </w:pPr>
      <w:r w:rsidRPr="00F63254">
        <w:rPr>
          <w:rFonts w:ascii="Times New Roman" w:hAnsi="Times New Roman"/>
          <w:b/>
          <w:bCs/>
          <w:i/>
          <w:iCs/>
          <w:sz w:val="28"/>
          <w:szCs w:val="28"/>
        </w:rPr>
        <w:t xml:space="preserve">Знания </w:t>
      </w:r>
      <w:r w:rsidRPr="00F63254">
        <w:rPr>
          <w:rFonts w:ascii="Times New Roman" w:hAnsi="Times New Roman"/>
          <w:b/>
          <w:bCs/>
          <w:i/>
          <w:iCs/>
          <w:color w:val="auto"/>
          <w:sz w:val="28"/>
          <w:szCs w:val="28"/>
        </w:rPr>
        <w:t>по физической культуре</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b/>
          <w:bCs/>
          <w:sz w:val="28"/>
          <w:szCs w:val="28"/>
        </w:rPr>
        <w:t xml:space="preserve">Физическая культура. </w:t>
      </w:r>
      <w:r w:rsidRPr="00F63254">
        <w:rPr>
          <w:rFonts w:ascii="Times New Roman" w:hAnsi="Times New Roman"/>
          <w:spacing w:val="2"/>
          <w:sz w:val="28"/>
          <w:szCs w:val="28"/>
        </w:rPr>
        <w:t xml:space="preserve">Правила предупреждения травматизма во время занятий </w:t>
      </w:r>
      <w:r w:rsidRPr="00F63254">
        <w:rPr>
          <w:rFonts w:ascii="Times New Roman" w:hAnsi="Times New Roman"/>
          <w:sz w:val="28"/>
          <w:szCs w:val="28"/>
        </w:rPr>
        <w:t>физическими упражнениями: организация мест занятий, подбор одежды, обуви и инвентаря. Правила личной гигиены.</w:t>
      </w:r>
    </w:p>
    <w:p w:rsidR="00951472" w:rsidRPr="00F63254" w:rsidRDefault="00951472" w:rsidP="00D0784F">
      <w:pPr>
        <w:pStyle w:val="af"/>
        <w:spacing w:line="240" w:lineRule="auto"/>
        <w:ind w:firstLine="708"/>
        <w:rPr>
          <w:rFonts w:ascii="Times New Roman" w:hAnsi="Times New Roman"/>
          <w:spacing w:val="-2"/>
          <w:sz w:val="28"/>
          <w:szCs w:val="28"/>
        </w:rPr>
      </w:pPr>
      <w:r w:rsidRPr="00F63254">
        <w:rPr>
          <w:rFonts w:ascii="Times New Roman" w:hAnsi="Times New Roman"/>
          <w:b/>
          <w:bCs/>
          <w:spacing w:val="-4"/>
          <w:sz w:val="28"/>
          <w:szCs w:val="28"/>
        </w:rPr>
        <w:t xml:space="preserve">Физические упражнения. </w:t>
      </w:r>
      <w:r w:rsidRPr="00F63254">
        <w:rPr>
          <w:rFonts w:ascii="Times New Roman" w:hAnsi="Times New Roman"/>
          <w:spacing w:val="-4"/>
          <w:sz w:val="28"/>
          <w:szCs w:val="28"/>
        </w:rPr>
        <w:t>Физические упражнения, их вли</w:t>
      </w:r>
      <w:r w:rsidRPr="00F63254">
        <w:rPr>
          <w:rFonts w:ascii="Times New Roman" w:hAnsi="Times New Roman"/>
          <w:spacing w:val="-2"/>
          <w:sz w:val="28"/>
          <w:szCs w:val="28"/>
        </w:rPr>
        <w:t xml:space="preserve">яние на физическое развитие и развитие физических качеств, </w:t>
      </w:r>
      <w:r w:rsidRPr="00F63254">
        <w:rPr>
          <w:rFonts w:ascii="Times New Roman" w:hAnsi="Times New Roman"/>
          <w:color w:val="auto"/>
          <w:spacing w:val="-2"/>
          <w:sz w:val="28"/>
          <w:szCs w:val="28"/>
        </w:rPr>
        <w:t>основы спортивной техники изучаемых упражнений</w:t>
      </w:r>
      <w:r w:rsidRPr="00F63254">
        <w:rPr>
          <w:rFonts w:ascii="Times New Roman" w:hAnsi="Times New Roman"/>
          <w:spacing w:val="-2"/>
          <w:sz w:val="28"/>
          <w:szCs w:val="28"/>
        </w:rPr>
        <w:t xml:space="preserve">. </w:t>
      </w:r>
      <w:r w:rsidRPr="00F63254">
        <w:rPr>
          <w:rFonts w:ascii="Times New Roman" w:hAnsi="Times New Roman"/>
          <w:spacing w:val="-4"/>
          <w:sz w:val="28"/>
          <w:szCs w:val="28"/>
        </w:rPr>
        <w:t>Физическая подготовка и её связь с развитием основных физи</w:t>
      </w:r>
      <w:r w:rsidRPr="00F63254">
        <w:rPr>
          <w:rFonts w:ascii="Times New Roman" w:hAnsi="Times New Roman"/>
          <w:spacing w:val="-2"/>
          <w:sz w:val="28"/>
          <w:szCs w:val="28"/>
        </w:rPr>
        <w:t>ческих качеств. Характеристика основных физических качеств: силы, быстроты, выносливости, гибкости и равновесия.</w:t>
      </w:r>
    </w:p>
    <w:p w:rsidR="00951472" w:rsidRPr="00F63254" w:rsidRDefault="00951472" w:rsidP="00D0784F">
      <w:pPr>
        <w:pStyle w:val="af"/>
        <w:spacing w:line="240" w:lineRule="auto"/>
        <w:ind w:firstLine="708"/>
        <w:rPr>
          <w:rFonts w:ascii="Times New Roman" w:hAnsi="Times New Roman"/>
          <w:b/>
          <w:bCs/>
          <w:i/>
          <w:iCs/>
          <w:sz w:val="28"/>
          <w:szCs w:val="28"/>
        </w:rPr>
      </w:pPr>
      <w:r w:rsidRPr="00F63254">
        <w:rPr>
          <w:rFonts w:ascii="Times New Roman" w:hAnsi="Times New Roman"/>
          <w:b/>
          <w:bCs/>
          <w:i/>
          <w:iCs/>
          <w:sz w:val="28"/>
          <w:szCs w:val="28"/>
        </w:rPr>
        <w:t>Способы физкультурной деятельности</w:t>
      </w:r>
    </w:p>
    <w:p w:rsidR="00951472" w:rsidRPr="00F63254" w:rsidRDefault="00951472" w:rsidP="00D0784F">
      <w:pPr>
        <w:pStyle w:val="af"/>
        <w:spacing w:line="240" w:lineRule="auto"/>
        <w:ind w:firstLine="708"/>
        <w:rPr>
          <w:rFonts w:ascii="Times New Roman" w:hAnsi="Times New Roman"/>
          <w:spacing w:val="-2"/>
          <w:sz w:val="28"/>
          <w:szCs w:val="28"/>
        </w:rPr>
      </w:pPr>
      <w:r w:rsidRPr="00F63254">
        <w:rPr>
          <w:rFonts w:ascii="Times New Roman" w:hAnsi="Times New Roman"/>
          <w:b/>
          <w:bCs/>
          <w:spacing w:val="2"/>
          <w:sz w:val="28"/>
          <w:szCs w:val="28"/>
        </w:rPr>
        <w:t xml:space="preserve">Самостоятельные занятия. </w:t>
      </w:r>
      <w:r w:rsidRPr="00F63254">
        <w:rPr>
          <w:rFonts w:ascii="Times New Roman" w:hAnsi="Times New Roman"/>
          <w:spacing w:val="-2"/>
          <w:sz w:val="28"/>
          <w:szCs w:val="28"/>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b/>
          <w:bCs/>
          <w:sz w:val="28"/>
          <w:szCs w:val="28"/>
        </w:rPr>
        <w:t xml:space="preserve">Самостоятельные игры и развлечения. </w:t>
      </w:r>
      <w:r w:rsidRPr="00F63254">
        <w:rPr>
          <w:rFonts w:ascii="Times New Roman" w:hAnsi="Times New Roman"/>
          <w:sz w:val="28"/>
          <w:szCs w:val="28"/>
        </w:rPr>
        <w:t>Организация и проведение подвижных игр (на спортивных площадках и в спортивных залах). Соблюдение правил игр.</w:t>
      </w:r>
    </w:p>
    <w:p w:rsidR="00951472" w:rsidRPr="00F63254" w:rsidRDefault="00951472" w:rsidP="00D0784F">
      <w:pPr>
        <w:pStyle w:val="af"/>
        <w:spacing w:line="240" w:lineRule="auto"/>
        <w:ind w:firstLine="708"/>
        <w:rPr>
          <w:rFonts w:ascii="Times New Roman" w:hAnsi="Times New Roman"/>
          <w:b/>
          <w:bCs/>
          <w:i/>
          <w:iCs/>
          <w:sz w:val="28"/>
          <w:szCs w:val="28"/>
        </w:rPr>
      </w:pPr>
      <w:r w:rsidRPr="00F63254">
        <w:rPr>
          <w:rFonts w:ascii="Times New Roman" w:hAnsi="Times New Roman"/>
          <w:b/>
          <w:bCs/>
          <w:i/>
          <w:iCs/>
          <w:sz w:val="28"/>
          <w:szCs w:val="28"/>
        </w:rPr>
        <w:t>Физическое совершенствование</w:t>
      </w:r>
    </w:p>
    <w:p w:rsidR="00951472" w:rsidRPr="00F63254" w:rsidRDefault="00951472" w:rsidP="00D0784F">
      <w:pPr>
        <w:pStyle w:val="af"/>
        <w:spacing w:line="240" w:lineRule="auto"/>
        <w:ind w:firstLine="708"/>
        <w:rPr>
          <w:rFonts w:ascii="Times New Roman" w:hAnsi="Times New Roman"/>
          <w:sz w:val="28"/>
          <w:szCs w:val="28"/>
        </w:rPr>
      </w:pPr>
      <w:proofErr w:type="spellStart"/>
      <w:r w:rsidRPr="00F63254">
        <w:rPr>
          <w:rFonts w:ascii="Times New Roman" w:hAnsi="Times New Roman"/>
          <w:b/>
          <w:bCs/>
          <w:sz w:val="28"/>
          <w:szCs w:val="28"/>
        </w:rPr>
        <w:t>Физкультурно­оздоровительная</w:t>
      </w:r>
      <w:proofErr w:type="spellEnd"/>
      <w:r w:rsidRPr="00F63254">
        <w:rPr>
          <w:rFonts w:ascii="Times New Roman" w:hAnsi="Times New Roman"/>
          <w:b/>
          <w:bCs/>
          <w:sz w:val="28"/>
          <w:szCs w:val="28"/>
        </w:rPr>
        <w:t xml:space="preserve"> деятельность. </w:t>
      </w:r>
      <w:r w:rsidRPr="00F63254">
        <w:rPr>
          <w:rFonts w:ascii="Times New Roman" w:hAnsi="Times New Roman"/>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951472" w:rsidRPr="00F63254" w:rsidRDefault="00951472" w:rsidP="00D0784F">
      <w:pPr>
        <w:pStyle w:val="af"/>
        <w:spacing w:line="240" w:lineRule="auto"/>
        <w:ind w:firstLine="454"/>
        <w:rPr>
          <w:rFonts w:ascii="Times New Roman" w:hAnsi="Times New Roman"/>
          <w:sz w:val="28"/>
          <w:szCs w:val="28"/>
        </w:rPr>
      </w:pPr>
      <w:r w:rsidRPr="00F63254">
        <w:rPr>
          <w:rFonts w:ascii="Times New Roman" w:hAnsi="Times New Roman"/>
          <w:sz w:val="28"/>
          <w:szCs w:val="28"/>
        </w:rPr>
        <w:t>Комплексы упражнений на развитие физических качеств.</w:t>
      </w:r>
    </w:p>
    <w:p w:rsidR="00951472" w:rsidRPr="00F63254" w:rsidRDefault="00951472" w:rsidP="00D0784F">
      <w:pPr>
        <w:pStyle w:val="af"/>
        <w:spacing w:line="240" w:lineRule="auto"/>
        <w:ind w:firstLine="454"/>
        <w:rPr>
          <w:rFonts w:ascii="Times New Roman" w:hAnsi="Times New Roman"/>
          <w:sz w:val="28"/>
          <w:szCs w:val="28"/>
        </w:rPr>
      </w:pPr>
      <w:r w:rsidRPr="00F63254">
        <w:rPr>
          <w:rFonts w:ascii="Times New Roman" w:hAnsi="Times New Roman"/>
          <w:spacing w:val="-2"/>
          <w:sz w:val="28"/>
          <w:szCs w:val="28"/>
        </w:rPr>
        <w:t xml:space="preserve">Комплексы дыхательных упражнений. Гимнастика для </w:t>
      </w:r>
      <w:r w:rsidRPr="00F63254">
        <w:rPr>
          <w:rFonts w:ascii="Times New Roman" w:hAnsi="Times New Roman"/>
          <w:sz w:val="28"/>
          <w:szCs w:val="28"/>
        </w:rPr>
        <w:t>глаз.</w:t>
      </w:r>
    </w:p>
    <w:p w:rsidR="00951472" w:rsidRPr="00F63254" w:rsidRDefault="00951472" w:rsidP="00D0784F">
      <w:pPr>
        <w:pStyle w:val="af"/>
        <w:spacing w:line="240" w:lineRule="auto"/>
        <w:ind w:firstLine="708"/>
        <w:rPr>
          <w:rFonts w:ascii="Times New Roman" w:hAnsi="Times New Roman"/>
          <w:b/>
          <w:bCs/>
          <w:sz w:val="28"/>
          <w:szCs w:val="28"/>
        </w:rPr>
      </w:pPr>
      <w:proofErr w:type="spellStart"/>
      <w:r w:rsidRPr="00F63254">
        <w:rPr>
          <w:rFonts w:ascii="Times New Roman" w:hAnsi="Times New Roman"/>
          <w:b/>
          <w:bCs/>
          <w:sz w:val="28"/>
          <w:szCs w:val="28"/>
        </w:rPr>
        <w:t>Спортивно­оздоровительная</w:t>
      </w:r>
      <w:proofErr w:type="spellEnd"/>
      <w:r w:rsidRPr="00F63254">
        <w:rPr>
          <w:rFonts w:ascii="Times New Roman" w:hAnsi="Times New Roman"/>
          <w:b/>
          <w:bCs/>
          <w:sz w:val="28"/>
          <w:szCs w:val="28"/>
        </w:rPr>
        <w:t xml:space="preserve"> деятельность.</w:t>
      </w:r>
    </w:p>
    <w:p w:rsidR="00951472" w:rsidRPr="00F63254" w:rsidRDefault="00951472" w:rsidP="00D0784F">
      <w:pPr>
        <w:pStyle w:val="af"/>
        <w:spacing w:line="240" w:lineRule="auto"/>
        <w:ind w:firstLine="708"/>
        <w:rPr>
          <w:rFonts w:ascii="Times New Roman" w:hAnsi="Times New Roman"/>
          <w:b/>
          <w:bCs/>
          <w:iCs/>
          <w:spacing w:val="2"/>
          <w:sz w:val="28"/>
          <w:szCs w:val="28"/>
        </w:rPr>
      </w:pPr>
      <w:r w:rsidRPr="00F63254">
        <w:rPr>
          <w:rFonts w:ascii="Times New Roman" w:hAnsi="Times New Roman"/>
          <w:b/>
          <w:bCs/>
          <w:iCs/>
          <w:spacing w:val="2"/>
          <w:sz w:val="28"/>
          <w:szCs w:val="28"/>
        </w:rPr>
        <w:t xml:space="preserve">Гимнастика. </w:t>
      </w:r>
    </w:p>
    <w:p w:rsidR="00951472" w:rsidRPr="00F63254" w:rsidRDefault="00951472" w:rsidP="00D0784F">
      <w:pPr>
        <w:pStyle w:val="af"/>
        <w:spacing w:line="240" w:lineRule="auto"/>
        <w:ind w:firstLine="708"/>
        <w:rPr>
          <w:rFonts w:ascii="Times New Roman" w:hAnsi="Times New Roman"/>
          <w:i/>
          <w:iCs/>
          <w:sz w:val="28"/>
          <w:szCs w:val="28"/>
        </w:rPr>
      </w:pPr>
      <w:r w:rsidRPr="00F63254">
        <w:rPr>
          <w:rFonts w:ascii="Times New Roman" w:hAnsi="Times New Roman"/>
          <w:i/>
          <w:iCs/>
          <w:spacing w:val="2"/>
          <w:sz w:val="28"/>
          <w:szCs w:val="28"/>
        </w:rPr>
        <w:lastRenderedPageBreak/>
        <w:t xml:space="preserve">Организующие </w:t>
      </w:r>
      <w:r w:rsidRPr="00F63254">
        <w:rPr>
          <w:rFonts w:ascii="Times New Roman" w:hAnsi="Times New Roman"/>
          <w:i/>
          <w:iCs/>
          <w:sz w:val="28"/>
          <w:szCs w:val="28"/>
        </w:rPr>
        <w:t xml:space="preserve">команды и приёмы. </w:t>
      </w:r>
      <w:r w:rsidRPr="00F63254">
        <w:rPr>
          <w:rFonts w:ascii="Times New Roman" w:hAnsi="Times New Roman"/>
          <w:iCs/>
          <w:sz w:val="28"/>
          <w:szCs w:val="28"/>
        </w:rPr>
        <w:t>Простейшие виды построений.</w:t>
      </w:r>
      <w:r w:rsidRPr="00F63254">
        <w:rPr>
          <w:rFonts w:ascii="Times New Roman" w:hAnsi="Times New Roman"/>
          <w:i/>
          <w:iCs/>
          <w:sz w:val="28"/>
          <w:szCs w:val="28"/>
        </w:rPr>
        <w:t xml:space="preserve"> </w:t>
      </w:r>
      <w:r w:rsidRPr="00F63254">
        <w:rPr>
          <w:rFonts w:ascii="Times New Roman" w:hAnsi="Times New Roman"/>
          <w:sz w:val="28"/>
          <w:szCs w:val="28"/>
        </w:rPr>
        <w:t>Строевые действия в шеренге и колонне; выполнение простейших строевых команд с одновременным показом учителя.</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i/>
          <w:sz w:val="28"/>
          <w:szCs w:val="28"/>
        </w:rPr>
        <w:t xml:space="preserve">Упражнения </w:t>
      </w:r>
      <w:r w:rsidRPr="00F63254">
        <w:rPr>
          <w:rFonts w:ascii="Times New Roman" w:hAnsi="Times New Roman"/>
          <w:sz w:val="28"/>
          <w:szCs w:val="28"/>
        </w:rPr>
        <w:t>без предметов (для различных групп мышц) и с предметами (гимнастические палки, флажки, обручи, малые и большие  мячи).</w:t>
      </w:r>
    </w:p>
    <w:p w:rsidR="00951472" w:rsidRPr="00F63254" w:rsidRDefault="00951472" w:rsidP="00D0784F">
      <w:pPr>
        <w:pStyle w:val="af"/>
        <w:spacing w:line="240" w:lineRule="auto"/>
        <w:ind w:firstLine="709"/>
        <w:rPr>
          <w:rFonts w:ascii="Times New Roman" w:hAnsi="Times New Roman"/>
          <w:i/>
          <w:iCs/>
          <w:sz w:val="28"/>
          <w:szCs w:val="28"/>
        </w:rPr>
      </w:pPr>
      <w:r w:rsidRPr="00F63254">
        <w:rPr>
          <w:rFonts w:ascii="Times New Roman" w:hAnsi="Times New Roman"/>
          <w:i/>
          <w:iCs/>
          <w:sz w:val="28"/>
          <w:szCs w:val="28"/>
        </w:rPr>
        <w:t>Опорный прыжок:</w:t>
      </w:r>
      <w:r w:rsidRPr="00F63254">
        <w:rPr>
          <w:rFonts w:ascii="Times New Roman" w:hAnsi="Times New Roman"/>
          <w:iCs/>
          <w:sz w:val="28"/>
          <w:szCs w:val="28"/>
        </w:rPr>
        <w:t xml:space="preserve"> имитационные упражнения, подводящие упражнения к прыжкам </w:t>
      </w:r>
      <w:r w:rsidRPr="00F63254">
        <w:rPr>
          <w:rFonts w:ascii="Times New Roman" w:hAnsi="Times New Roman"/>
          <w:sz w:val="28"/>
          <w:szCs w:val="28"/>
        </w:rPr>
        <w:t>с разбега через гимнастического козла (с повышенной организацией техники безопасности).</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i/>
          <w:iCs/>
          <w:spacing w:val="2"/>
          <w:sz w:val="28"/>
          <w:szCs w:val="28"/>
        </w:rPr>
        <w:t xml:space="preserve">Гимнастические упражнения прикладного характера. </w:t>
      </w:r>
      <w:r w:rsidRPr="00F63254">
        <w:rPr>
          <w:rFonts w:ascii="Times New Roman" w:hAnsi="Times New Roman"/>
          <w:iCs/>
          <w:spacing w:val="2"/>
          <w:sz w:val="28"/>
          <w:szCs w:val="28"/>
        </w:rPr>
        <w:t xml:space="preserve">Ходьба, бег, метания. </w:t>
      </w:r>
      <w:r w:rsidRPr="00F63254">
        <w:rPr>
          <w:rFonts w:ascii="Times New Roman" w:hAnsi="Times New Roman"/>
          <w:spacing w:val="2"/>
          <w:sz w:val="28"/>
          <w:szCs w:val="28"/>
        </w:rPr>
        <w:t xml:space="preserve">Прыжки со скакалкой. Передвижение по гимнастической </w:t>
      </w:r>
      <w:r w:rsidRPr="00F63254">
        <w:rPr>
          <w:rFonts w:ascii="Times New Roman" w:hAnsi="Times New Roman"/>
          <w:sz w:val="28"/>
          <w:szCs w:val="28"/>
        </w:rPr>
        <w:t xml:space="preserve">стенке. Преодоление полосы препятствий с элементами лазанья и </w:t>
      </w:r>
      <w:proofErr w:type="spellStart"/>
      <w:r w:rsidRPr="00F63254">
        <w:rPr>
          <w:rFonts w:ascii="Times New Roman" w:hAnsi="Times New Roman"/>
          <w:sz w:val="28"/>
          <w:szCs w:val="28"/>
        </w:rPr>
        <w:t>перелезания</w:t>
      </w:r>
      <w:proofErr w:type="spellEnd"/>
      <w:r w:rsidRPr="00F63254">
        <w:rPr>
          <w:rFonts w:ascii="Times New Roman" w:hAnsi="Times New Roman"/>
          <w:sz w:val="28"/>
          <w:szCs w:val="28"/>
        </w:rPr>
        <w:t xml:space="preserve">, </w:t>
      </w:r>
      <w:proofErr w:type="spellStart"/>
      <w:r w:rsidRPr="00F63254">
        <w:rPr>
          <w:rFonts w:ascii="Times New Roman" w:hAnsi="Times New Roman"/>
          <w:sz w:val="28"/>
          <w:szCs w:val="28"/>
        </w:rPr>
        <w:t>переползания</w:t>
      </w:r>
      <w:proofErr w:type="spellEnd"/>
      <w:r w:rsidRPr="00F63254">
        <w:rPr>
          <w:rFonts w:ascii="Times New Roman" w:hAnsi="Times New Roman"/>
          <w:sz w:val="28"/>
          <w:szCs w:val="28"/>
        </w:rPr>
        <w:t>, передвижение по наклонной гимнастической скамейке.</w:t>
      </w:r>
    </w:p>
    <w:p w:rsidR="00951472" w:rsidRPr="00F63254" w:rsidRDefault="00951472" w:rsidP="00D0784F">
      <w:pPr>
        <w:pStyle w:val="af"/>
        <w:spacing w:line="240" w:lineRule="auto"/>
        <w:ind w:firstLine="708"/>
        <w:rPr>
          <w:rFonts w:ascii="Times New Roman" w:hAnsi="Times New Roman"/>
          <w:sz w:val="28"/>
          <w:szCs w:val="28"/>
        </w:rPr>
      </w:pPr>
      <w:proofErr w:type="gramStart"/>
      <w:r w:rsidRPr="00F63254">
        <w:rPr>
          <w:rFonts w:ascii="Times New Roman" w:hAnsi="Times New Roman"/>
          <w:i/>
          <w:sz w:val="28"/>
          <w:szCs w:val="28"/>
        </w:rPr>
        <w:t>Упражнения в поднимании и переноске грузов</w:t>
      </w:r>
      <w:r w:rsidRPr="00F63254">
        <w:rPr>
          <w:rFonts w:ascii="Times New Roman" w:hAnsi="Times New Roman"/>
          <w:sz w:val="28"/>
          <w:szCs w:val="28"/>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roofErr w:type="gramEnd"/>
    </w:p>
    <w:p w:rsidR="00951472" w:rsidRPr="00F63254" w:rsidRDefault="00951472" w:rsidP="00D0784F">
      <w:pPr>
        <w:pStyle w:val="af"/>
        <w:spacing w:line="240" w:lineRule="auto"/>
        <w:ind w:firstLine="708"/>
        <w:rPr>
          <w:rFonts w:ascii="Times New Roman" w:hAnsi="Times New Roman"/>
          <w:b/>
          <w:bCs/>
          <w:iCs/>
          <w:sz w:val="28"/>
          <w:szCs w:val="28"/>
        </w:rPr>
      </w:pPr>
      <w:r w:rsidRPr="00F63254">
        <w:rPr>
          <w:rFonts w:ascii="Times New Roman" w:hAnsi="Times New Roman"/>
          <w:b/>
          <w:bCs/>
          <w:iCs/>
          <w:sz w:val="28"/>
          <w:szCs w:val="28"/>
        </w:rPr>
        <w:t xml:space="preserve">Лёгкая атлетика. </w:t>
      </w:r>
    </w:p>
    <w:p w:rsidR="00951472" w:rsidRPr="00F63254" w:rsidRDefault="00951472" w:rsidP="00D0784F">
      <w:pPr>
        <w:pStyle w:val="af"/>
        <w:spacing w:line="240" w:lineRule="auto"/>
        <w:ind w:firstLine="708"/>
        <w:rPr>
          <w:rFonts w:ascii="Times New Roman" w:hAnsi="Times New Roman"/>
          <w:i/>
          <w:iCs/>
          <w:sz w:val="28"/>
          <w:szCs w:val="28"/>
        </w:rPr>
      </w:pPr>
      <w:r w:rsidRPr="00F63254">
        <w:rPr>
          <w:rFonts w:ascii="Times New Roman" w:hAnsi="Times New Roman"/>
          <w:i/>
          <w:iCs/>
          <w:sz w:val="28"/>
          <w:szCs w:val="28"/>
        </w:rPr>
        <w:t xml:space="preserve">Ходьба:  </w:t>
      </w:r>
      <w:r w:rsidRPr="00F63254">
        <w:rPr>
          <w:rFonts w:ascii="Times New Roman" w:hAnsi="Times New Roman"/>
          <w:iCs/>
          <w:sz w:val="28"/>
          <w:szCs w:val="28"/>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951472" w:rsidRPr="00F63254" w:rsidRDefault="00951472" w:rsidP="00D0784F">
      <w:pPr>
        <w:pStyle w:val="af"/>
        <w:spacing w:line="240" w:lineRule="auto"/>
        <w:ind w:firstLine="708"/>
        <w:rPr>
          <w:rFonts w:ascii="Times New Roman" w:hAnsi="Times New Roman"/>
          <w:i/>
          <w:iCs/>
          <w:sz w:val="28"/>
          <w:szCs w:val="28"/>
        </w:rPr>
      </w:pPr>
      <w:r w:rsidRPr="00F63254">
        <w:rPr>
          <w:rFonts w:ascii="Times New Roman" w:hAnsi="Times New Roman"/>
          <w:i/>
          <w:iCs/>
          <w:sz w:val="28"/>
          <w:szCs w:val="28"/>
        </w:rPr>
        <w:t xml:space="preserve">Беговые упражнения: </w:t>
      </w:r>
      <w:r w:rsidRPr="00F63254">
        <w:rPr>
          <w:rFonts w:ascii="Times New Roman" w:hAnsi="Times New Roman"/>
          <w:sz w:val="28"/>
          <w:szCs w:val="28"/>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951472" w:rsidRPr="00F63254" w:rsidRDefault="00951472" w:rsidP="00D0784F">
      <w:pPr>
        <w:pStyle w:val="af"/>
        <w:spacing w:line="240" w:lineRule="auto"/>
        <w:ind w:firstLine="708"/>
        <w:rPr>
          <w:rFonts w:ascii="Times New Roman" w:hAnsi="Times New Roman"/>
          <w:i/>
          <w:iCs/>
          <w:sz w:val="28"/>
          <w:szCs w:val="28"/>
        </w:rPr>
      </w:pPr>
      <w:r w:rsidRPr="00F63254">
        <w:rPr>
          <w:rFonts w:ascii="Times New Roman" w:hAnsi="Times New Roman"/>
          <w:i/>
          <w:iCs/>
          <w:sz w:val="28"/>
          <w:szCs w:val="28"/>
        </w:rPr>
        <w:t xml:space="preserve">Прыжковые упражнения: </w:t>
      </w:r>
      <w:r w:rsidRPr="00F63254">
        <w:rPr>
          <w:rFonts w:ascii="Times New Roman" w:hAnsi="Times New Roman"/>
          <w:sz w:val="28"/>
          <w:szCs w:val="28"/>
        </w:rPr>
        <w:t>на одной ноге и двух ногах на месте и с продвижением; в длину и высоту; спрыгивание и запрыгивание.</w:t>
      </w:r>
    </w:p>
    <w:p w:rsidR="00951472" w:rsidRPr="00F63254" w:rsidRDefault="00951472" w:rsidP="00D0784F">
      <w:pPr>
        <w:pStyle w:val="af"/>
        <w:spacing w:line="240" w:lineRule="auto"/>
        <w:ind w:firstLine="708"/>
        <w:rPr>
          <w:rFonts w:ascii="Times New Roman" w:hAnsi="Times New Roman"/>
          <w:i/>
          <w:iCs/>
          <w:sz w:val="28"/>
          <w:szCs w:val="28"/>
        </w:rPr>
      </w:pPr>
      <w:r w:rsidRPr="00F63254">
        <w:rPr>
          <w:rFonts w:ascii="Times New Roman" w:hAnsi="Times New Roman"/>
          <w:i/>
          <w:iCs/>
          <w:sz w:val="28"/>
          <w:szCs w:val="28"/>
        </w:rPr>
        <w:t xml:space="preserve">Броски: </w:t>
      </w:r>
      <w:r w:rsidRPr="00F63254">
        <w:rPr>
          <w:rFonts w:ascii="Times New Roman" w:hAnsi="Times New Roman"/>
          <w:sz w:val="28"/>
          <w:szCs w:val="28"/>
        </w:rPr>
        <w:t>большого мяча (</w:t>
      </w:r>
      <w:smartTag w:uri="urn:schemas-microsoft-com:office:smarttags" w:element="metricconverter">
        <w:smartTagPr>
          <w:attr w:name="ProductID" w:val="1 кг"/>
        </w:smartTagPr>
        <w:r w:rsidRPr="00F63254">
          <w:rPr>
            <w:rFonts w:ascii="Times New Roman" w:hAnsi="Times New Roman"/>
            <w:sz w:val="28"/>
            <w:szCs w:val="28"/>
          </w:rPr>
          <w:t>1 кг</w:t>
        </w:r>
      </w:smartTag>
      <w:r w:rsidRPr="00F63254">
        <w:rPr>
          <w:rFonts w:ascii="Times New Roman" w:hAnsi="Times New Roman"/>
          <w:sz w:val="28"/>
          <w:szCs w:val="28"/>
        </w:rPr>
        <w:t>) на дальность разными способами.</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i/>
          <w:iCs/>
          <w:sz w:val="28"/>
          <w:szCs w:val="28"/>
        </w:rPr>
        <w:t xml:space="preserve">Метание: </w:t>
      </w:r>
      <w:r w:rsidRPr="00F63254">
        <w:rPr>
          <w:rFonts w:ascii="Times New Roman" w:hAnsi="Times New Roman"/>
          <w:sz w:val="28"/>
          <w:szCs w:val="28"/>
        </w:rPr>
        <w:t>малого мяча в вертикальную и горизонтальную цель и на дальность.</w:t>
      </w:r>
    </w:p>
    <w:p w:rsidR="00951472" w:rsidRPr="00F63254" w:rsidRDefault="00951472" w:rsidP="00D0784F">
      <w:pPr>
        <w:pStyle w:val="af"/>
        <w:spacing w:line="240" w:lineRule="auto"/>
        <w:ind w:firstLine="708"/>
        <w:rPr>
          <w:rFonts w:ascii="Times New Roman" w:hAnsi="Times New Roman"/>
          <w:b/>
          <w:bCs/>
          <w:i/>
          <w:iCs/>
          <w:sz w:val="28"/>
          <w:szCs w:val="28"/>
        </w:rPr>
      </w:pPr>
      <w:r w:rsidRPr="00F63254">
        <w:rPr>
          <w:rFonts w:ascii="Times New Roman" w:hAnsi="Times New Roman"/>
          <w:b/>
          <w:bCs/>
          <w:iCs/>
          <w:sz w:val="28"/>
          <w:szCs w:val="28"/>
        </w:rPr>
        <w:t>Лыжная подготовка.</w:t>
      </w:r>
      <w:r w:rsidRPr="00F63254">
        <w:rPr>
          <w:rFonts w:ascii="Times New Roman" w:hAnsi="Times New Roman"/>
          <w:b/>
          <w:bCs/>
          <w:i/>
          <w:iCs/>
          <w:sz w:val="28"/>
          <w:szCs w:val="28"/>
        </w:rPr>
        <w:t xml:space="preserve"> </w:t>
      </w:r>
      <w:r w:rsidRPr="00F63254">
        <w:rPr>
          <w:rFonts w:ascii="Times New Roman" w:hAnsi="Times New Roman"/>
          <w:sz w:val="28"/>
          <w:szCs w:val="28"/>
        </w:rPr>
        <w:t>Передвижение на лыжах; повороты; спуски; подъёмы; торможение.</w:t>
      </w:r>
    </w:p>
    <w:p w:rsidR="00951472" w:rsidRPr="00F63254" w:rsidRDefault="00951472" w:rsidP="00D0784F">
      <w:pPr>
        <w:pStyle w:val="af"/>
        <w:spacing w:line="240" w:lineRule="auto"/>
        <w:ind w:firstLine="709"/>
        <w:rPr>
          <w:rFonts w:ascii="Times New Roman" w:hAnsi="Times New Roman"/>
          <w:b/>
          <w:bCs/>
          <w:iCs/>
          <w:sz w:val="28"/>
          <w:szCs w:val="28"/>
        </w:rPr>
      </w:pPr>
      <w:r w:rsidRPr="00F63254">
        <w:rPr>
          <w:rFonts w:ascii="Times New Roman" w:hAnsi="Times New Roman"/>
          <w:b/>
          <w:bCs/>
          <w:iCs/>
          <w:sz w:val="28"/>
          <w:szCs w:val="28"/>
        </w:rPr>
        <w:t xml:space="preserve">Плавание. </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i/>
          <w:iCs/>
          <w:sz w:val="28"/>
          <w:szCs w:val="28"/>
        </w:rPr>
        <w:t xml:space="preserve">Подводящие упражнения: </w:t>
      </w:r>
      <w:r w:rsidRPr="00F63254">
        <w:rPr>
          <w:rFonts w:ascii="Times New Roman" w:hAnsi="Times New Roman"/>
          <w:sz w:val="28"/>
          <w:szCs w:val="28"/>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951472" w:rsidRPr="00F63254" w:rsidRDefault="00951472" w:rsidP="00D0784F">
      <w:pPr>
        <w:pStyle w:val="af"/>
        <w:spacing w:line="240" w:lineRule="auto"/>
        <w:ind w:firstLine="708"/>
        <w:rPr>
          <w:rFonts w:ascii="Times New Roman" w:hAnsi="Times New Roman"/>
          <w:b/>
          <w:bCs/>
          <w:i/>
          <w:iCs/>
          <w:sz w:val="28"/>
          <w:szCs w:val="28"/>
        </w:rPr>
      </w:pPr>
      <w:r w:rsidRPr="00F63254">
        <w:rPr>
          <w:b/>
          <w:i/>
          <w:sz w:val="28"/>
          <w:szCs w:val="28"/>
        </w:rPr>
        <w:t xml:space="preserve">Подвижные игры и </w:t>
      </w:r>
      <w:r w:rsidRPr="00F63254">
        <w:rPr>
          <w:rStyle w:val="c12"/>
          <w:b/>
          <w:i/>
          <w:sz w:val="28"/>
          <w:szCs w:val="28"/>
        </w:rPr>
        <w:t>элементы спортивных игр</w:t>
      </w:r>
    </w:p>
    <w:p w:rsidR="00951472" w:rsidRPr="00F63254" w:rsidRDefault="00951472" w:rsidP="00D0784F">
      <w:pPr>
        <w:pStyle w:val="af"/>
        <w:spacing w:line="240" w:lineRule="auto"/>
        <w:ind w:firstLine="708"/>
        <w:rPr>
          <w:rFonts w:ascii="Times New Roman" w:hAnsi="Times New Roman"/>
          <w:i/>
          <w:iCs/>
          <w:sz w:val="28"/>
          <w:szCs w:val="28"/>
        </w:rPr>
      </w:pPr>
      <w:r w:rsidRPr="00F63254">
        <w:rPr>
          <w:rFonts w:ascii="Times New Roman" w:hAnsi="Times New Roman"/>
          <w:i/>
          <w:iCs/>
          <w:sz w:val="28"/>
          <w:szCs w:val="28"/>
        </w:rPr>
        <w:t xml:space="preserve">На материале гимнастики: </w:t>
      </w:r>
      <w:r w:rsidRPr="00F63254">
        <w:rPr>
          <w:rFonts w:ascii="Times New Roman" w:hAnsi="Times New Roman"/>
          <w:sz w:val="28"/>
          <w:szCs w:val="28"/>
        </w:rPr>
        <w:t>игровые задания с исполь</w:t>
      </w:r>
      <w:r w:rsidRPr="00F63254">
        <w:rPr>
          <w:rFonts w:ascii="Times New Roman" w:hAnsi="Times New Roman"/>
          <w:spacing w:val="2"/>
          <w:sz w:val="28"/>
          <w:szCs w:val="28"/>
        </w:rPr>
        <w:t xml:space="preserve">зованием строевых упражнений, упражнений на внимание, </w:t>
      </w:r>
      <w:r w:rsidRPr="00F63254">
        <w:rPr>
          <w:rFonts w:ascii="Times New Roman" w:hAnsi="Times New Roman"/>
          <w:sz w:val="28"/>
          <w:szCs w:val="28"/>
        </w:rPr>
        <w:t>силу, ловкость и координацию.</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i/>
          <w:iCs/>
          <w:sz w:val="28"/>
          <w:szCs w:val="28"/>
        </w:rPr>
        <w:t xml:space="preserve">На материале лёгкой атлетики: </w:t>
      </w:r>
      <w:r w:rsidRPr="00F63254">
        <w:rPr>
          <w:rFonts w:ascii="Times New Roman" w:hAnsi="Times New Roman"/>
          <w:sz w:val="28"/>
          <w:szCs w:val="28"/>
        </w:rPr>
        <w:t>прыжки, бег, метания и броски; упражнения на координацию, выносливость и быстроту.</w:t>
      </w:r>
    </w:p>
    <w:p w:rsidR="00951472" w:rsidRPr="00F63254" w:rsidRDefault="00951472" w:rsidP="00D0784F">
      <w:pPr>
        <w:pStyle w:val="af"/>
        <w:spacing w:line="240" w:lineRule="auto"/>
        <w:ind w:firstLine="708"/>
        <w:rPr>
          <w:rFonts w:ascii="Times New Roman" w:hAnsi="Times New Roman"/>
          <w:i/>
          <w:iCs/>
          <w:sz w:val="28"/>
          <w:szCs w:val="28"/>
        </w:rPr>
      </w:pPr>
      <w:r w:rsidRPr="00F63254">
        <w:rPr>
          <w:rFonts w:ascii="Times New Roman" w:hAnsi="Times New Roman"/>
          <w:i/>
          <w:iCs/>
          <w:spacing w:val="2"/>
          <w:sz w:val="28"/>
          <w:szCs w:val="28"/>
        </w:rPr>
        <w:t xml:space="preserve">На материале лыжной подготовки: </w:t>
      </w:r>
      <w:r w:rsidRPr="00F63254">
        <w:rPr>
          <w:rFonts w:ascii="Times New Roman" w:hAnsi="Times New Roman"/>
          <w:spacing w:val="2"/>
          <w:sz w:val="28"/>
          <w:szCs w:val="28"/>
        </w:rPr>
        <w:t>эстафеты в пере</w:t>
      </w:r>
      <w:r w:rsidRPr="00F63254">
        <w:rPr>
          <w:rFonts w:ascii="Times New Roman" w:hAnsi="Times New Roman"/>
          <w:sz w:val="28"/>
          <w:szCs w:val="28"/>
        </w:rPr>
        <w:t>движении на лыжах, упражнения на выносливость и координацию.</w:t>
      </w:r>
    </w:p>
    <w:p w:rsidR="00951472" w:rsidRPr="00F63254" w:rsidRDefault="00951472" w:rsidP="00D0784F">
      <w:pPr>
        <w:pStyle w:val="af"/>
        <w:spacing w:line="240" w:lineRule="auto"/>
        <w:ind w:firstLine="708"/>
        <w:rPr>
          <w:rFonts w:ascii="Times New Roman" w:hAnsi="Times New Roman"/>
          <w:i/>
          <w:iCs/>
          <w:sz w:val="28"/>
          <w:szCs w:val="28"/>
        </w:rPr>
      </w:pPr>
      <w:r w:rsidRPr="00F63254">
        <w:rPr>
          <w:rFonts w:ascii="Times New Roman" w:hAnsi="Times New Roman"/>
          <w:i/>
          <w:iCs/>
          <w:sz w:val="28"/>
          <w:szCs w:val="28"/>
        </w:rPr>
        <w:t>На материале спортивных игр:</w:t>
      </w:r>
    </w:p>
    <w:p w:rsidR="00951472" w:rsidRPr="00F63254" w:rsidRDefault="00951472" w:rsidP="00D0784F">
      <w:pPr>
        <w:pStyle w:val="af"/>
        <w:spacing w:line="240" w:lineRule="auto"/>
        <w:ind w:firstLine="708"/>
        <w:rPr>
          <w:rFonts w:ascii="Times New Roman" w:hAnsi="Times New Roman"/>
          <w:i/>
          <w:iCs/>
          <w:sz w:val="28"/>
          <w:szCs w:val="28"/>
        </w:rPr>
      </w:pPr>
      <w:r w:rsidRPr="00F63254">
        <w:rPr>
          <w:rFonts w:ascii="Times New Roman" w:hAnsi="Times New Roman"/>
          <w:i/>
          <w:iCs/>
          <w:sz w:val="28"/>
          <w:szCs w:val="28"/>
        </w:rPr>
        <w:t xml:space="preserve">Футбол: </w:t>
      </w:r>
      <w:r w:rsidRPr="00F63254">
        <w:rPr>
          <w:rFonts w:ascii="Times New Roman" w:hAnsi="Times New Roman"/>
          <w:sz w:val="28"/>
          <w:szCs w:val="28"/>
        </w:rPr>
        <w:t>удар по неподвижному и катящемуся мячу; оста</w:t>
      </w:r>
      <w:r w:rsidRPr="00F63254">
        <w:rPr>
          <w:rFonts w:ascii="Times New Roman" w:hAnsi="Times New Roman"/>
          <w:spacing w:val="2"/>
          <w:sz w:val="28"/>
          <w:szCs w:val="28"/>
        </w:rPr>
        <w:t xml:space="preserve">новка мяча; ведение мяча; подвижные игры на материале </w:t>
      </w:r>
      <w:r w:rsidRPr="00F63254">
        <w:rPr>
          <w:rFonts w:ascii="Times New Roman" w:hAnsi="Times New Roman"/>
          <w:sz w:val="28"/>
          <w:szCs w:val="28"/>
        </w:rPr>
        <w:t>футбола.</w:t>
      </w:r>
    </w:p>
    <w:p w:rsidR="00951472" w:rsidRPr="00F63254" w:rsidRDefault="00951472" w:rsidP="00D0784F">
      <w:pPr>
        <w:pStyle w:val="af"/>
        <w:spacing w:line="240" w:lineRule="auto"/>
        <w:ind w:firstLine="708"/>
        <w:rPr>
          <w:rFonts w:ascii="Times New Roman" w:hAnsi="Times New Roman"/>
          <w:i/>
          <w:iCs/>
          <w:sz w:val="28"/>
          <w:szCs w:val="28"/>
        </w:rPr>
      </w:pPr>
      <w:r w:rsidRPr="00F63254">
        <w:rPr>
          <w:rFonts w:ascii="Times New Roman" w:hAnsi="Times New Roman"/>
          <w:i/>
          <w:iCs/>
          <w:sz w:val="28"/>
          <w:szCs w:val="28"/>
        </w:rPr>
        <w:t xml:space="preserve">Баскетбол: </w:t>
      </w:r>
      <w:r w:rsidRPr="00F63254">
        <w:rPr>
          <w:rFonts w:ascii="Times New Roman" w:hAnsi="Times New Roman"/>
          <w:iCs/>
          <w:sz w:val="28"/>
          <w:szCs w:val="28"/>
        </w:rPr>
        <w:t>с</w:t>
      </w:r>
      <w:r w:rsidRPr="00F63254">
        <w:rPr>
          <w:rStyle w:val="c12"/>
          <w:sz w:val="28"/>
          <w:szCs w:val="28"/>
        </w:rPr>
        <w:t>тойка баскетболиста;</w:t>
      </w:r>
      <w:r w:rsidRPr="00F63254">
        <w:rPr>
          <w:rFonts w:ascii="Times New Roman" w:hAnsi="Times New Roman"/>
          <w:sz w:val="28"/>
          <w:szCs w:val="28"/>
        </w:rPr>
        <w:t xml:space="preserve"> специальные передвижения без мяча; х</w:t>
      </w:r>
      <w:r w:rsidRPr="00F63254">
        <w:rPr>
          <w:rStyle w:val="c12"/>
          <w:sz w:val="28"/>
          <w:szCs w:val="28"/>
        </w:rPr>
        <w:t>ват мяча;</w:t>
      </w:r>
      <w:r w:rsidRPr="00F63254">
        <w:rPr>
          <w:rFonts w:ascii="Times New Roman" w:hAnsi="Times New Roman"/>
          <w:sz w:val="28"/>
          <w:szCs w:val="28"/>
        </w:rPr>
        <w:t xml:space="preserve"> в</w:t>
      </w:r>
      <w:r w:rsidRPr="00F63254">
        <w:rPr>
          <w:rStyle w:val="c12"/>
          <w:sz w:val="28"/>
          <w:szCs w:val="28"/>
        </w:rPr>
        <w:t>едение мяча на месте</w:t>
      </w:r>
      <w:r w:rsidRPr="00F63254">
        <w:rPr>
          <w:rFonts w:ascii="Times New Roman" w:hAnsi="Times New Roman"/>
          <w:sz w:val="28"/>
          <w:szCs w:val="28"/>
        </w:rPr>
        <w:t>; б</w:t>
      </w:r>
      <w:r w:rsidRPr="00F63254">
        <w:rPr>
          <w:rStyle w:val="c12"/>
          <w:sz w:val="28"/>
          <w:szCs w:val="28"/>
        </w:rPr>
        <w:t xml:space="preserve">роски мяча с места двумя руками снизу из-под </w:t>
      </w:r>
      <w:r w:rsidRPr="00F63254">
        <w:rPr>
          <w:rStyle w:val="c12"/>
          <w:sz w:val="28"/>
          <w:szCs w:val="28"/>
        </w:rPr>
        <w:lastRenderedPageBreak/>
        <w:t>кольца</w:t>
      </w:r>
      <w:r w:rsidRPr="00F63254">
        <w:rPr>
          <w:rFonts w:ascii="Times New Roman" w:hAnsi="Times New Roman"/>
          <w:sz w:val="28"/>
          <w:szCs w:val="28"/>
        </w:rPr>
        <w:t>; п</w:t>
      </w:r>
      <w:r w:rsidRPr="00F63254">
        <w:rPr>
          <w:rStyle w:val="c12"/>
          <w:sz w:val="28"/>
          <w:szCs w:val="28"/>
        </w:rPr>
        <w:t>ередача и ловля мяча на месте двумя руками от груди в паре с учителем;</w:t>
      </w:r>
      <w:r w:rsidRPr="00F63254">
        <w:rPr>
          <w:rFonts w:ascii="Times New Roman" w:hAnsi="Times New Roman"/>
          <w:sz w:val="28"/>
          <w:szCs w:val="28"/>
        </w:rPr>
        <w:t xml:space="preserve"> подвижные игры на материале баскетбола.</w:t>
      </w:r>
    </w:p>
    <w:p w:rsidR="00951472" w:rsidRPr="00F63254" w:rsidRDefault="00951472" w:rsidP="00D0784F">
      <w:pPr>
        <w:pStyle w:val="c11"/>
        <w:spacing w:before="0" w:beforeAutospacing="0" w:after="0" w:afterAutospacing="0"/>
        <w:ind w:firstLine="709"/>
        <w:jc w:val="both"/>
        <w:rPr>
          <w:sz w:val="28"/>
          <w:szCs w:val="28"/>
        </w:rPr>
      </w:pPr>
      <w:r w:rsidRPr="00F63254">
        <w:rPr>
          <w:rStyle w:val="c12"/>
          <w:i/>
          <w:sz w:val="28"/>
          <w:szCs w:val="28"/>
        </w:rPr>
        <w:t>Пионербол</w:t>
      </w:r>
      <w:r w:rsidRPr="00F63254">
        <w:rPr>
          <w:rStyle w:val="c12"/>
          <w:sz w:val="28"/>
          <w:szCs w:val="28"/>
        </w:rPr>
        <w:t>: броски и ловля мяча в парах через сетку двумя руками снизу и сверху; нижняя подача мяча (одной рукой снизу).</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i/>
          <w:iCs/>
          <w:sz w:val="28"/>
          <w:szCs w:val="28"/>
        </w:rPr>
        <w:t xml:space="preserve">Волейбол: </w:t>
      </w:r>
      <w:r w:rsidRPr="00F63254">
        <w:rPr>
          <w:rFonts w:ascii="Times New Roman" w:hAnsi="Times New Roman"/>
          <w:sz w:val="28"/>
          <w:szCs w:val="28"/>
        </w:rPr>
        <w:t xml:space="preserve">подбрасывание мяча; подача мяча; приём и передача мяча; подвижные игры на материале волейбола. </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i/>
          <w:sz w:val="28"/>
          <w:szCs w:val="28"/>
        </w:rPr>
        <w:t>Подвижные игры разных народов</w:t>
      </w:r>
      <w:r w:rsidRPr="00F63254">
        <w:rPr>
          <w:rFonts w:ascii="Times New Roman" w:hAnsi="Times New Roman"/>
          <w:sz w:val="28"/>
          <w:szCs w:val="28"/>
        </w:rPr>
        <w:t>.</w:t>
      </w:r>
    </w:p>
    <w:p w:rsidR="00951472" w:rsidRPr="00F63254" w:rsidRDefault="00951472" w:rsidP="00D0784F">
      <w:pPr>
        <w:pStyle w:val="c11"/>
        <w:spacing w:before="0" w:beforeAutospacing="0" w:after="0" w:afterAutospacing="0"/>
        <w:ind w:firstLine="709"/>
        <w:jc w:val="both"/>
        <w:rPr>
          <w:sz w:val="28"/>
          <w:szCs w:val="28"/>
        </w:rPr>
      </w:pPr>
      <w:r w:rsidRPr="00F63254">
        <w:rPr>
          <w:rStyle w:val="c12"/>
          <w:i/>
          <w:sz w:val="28"/>
          <w:szCs w:val="28"/>
        </w:rPr>
        <w:t>Коррекционно-развивающие игры</w:t>
      </w:r>
      <w:r w:rsidRPr="00F63254">
        <w:rPr>
          <w:rStyle w:val="c12"/>
          <w:sz w:val="28"/>
          <w:szCs w:val="28"/>
        </w:rPr>
        <w:t>: «Порядок и беспорядок», «Узнай, где звонили», «Собери урожай».</w:t>
      </w:r>
    </w:p>
    <w:p w:rsidR="00951472" w:rsidRPr="00F63254" w:rsidRDefault="00951472" w:rsidP="00D0784F">
      <w:pPr>
        <w:pStyle w:val="c11"/>
        <w:spacing w:before="0" w:beforeAutospacing="0" w:after="0" w:afterAutospacing="0"/>
        <w:ind w:firstLine="709"/>
        <w:jc w:val="both"/>
        <w:rPr>
          <w:sz w:val="28"/>
          <w:szCs w:val="28"/>
        </w:rPr>
      </w:pPr>
      <w:r w:rsidRPr="00F63254">
        <w:rPr>
          <w:rStyle w:val="c12"/>
          <w:i/>
          <w:sz w:val="28"/>
          <w:szCs w:val="28"/>
        </w:rPr>
        <w:t>Игры с бегом и прыжками</w:t>
      </w:r>
      <w:r w:rsidRPr="00F63254">
        <w:rPr>
          <w:rStyle w:val="c12"/>
          <w:sz w:val="28"/>
          <w:szCs w:val="28"/>
        </w:rPr>
        <w:t xml:space="preserve">: «Сорви шишку», «У медведя </w:t>
      </w:r>
      <w:proofErr w:type="gramStart"/>
      <w:r w:rsidRPr="00F63254">
        <w:rPr>
          <w:rStyle w:val="c12"/>
          <w:sz w:val="28"/>
          <w:szCs w:val="28"/>
        </w:rPr>
        <w:t>во</w:t>
      </w:r>
      <w:proofErr w:type="gramEnd"/>
      <w:r w:rsidRPr="00F63254">
        <w:rPr>
          <w:rStyle w:val="c12"/>
          <w:sz w:val="28"/>
          <w:szCs w:val="28"/>
        </w:rPr>
        <w:t xml:space="preserve"> бору», «Подбеги к своему предмету», «День и ночь», «Кот и мыши», «Пятнашки»; «Прыжки по кочкам».</w:t>
      </w:r>
    </w:p>
    <w:p w:rsidR="00951472" w:rsidRPr="00F63254" w:rsidRDefault="00951472" w:rsidP="00D0784F">
      <w:pPr>
        <w:pStyle w:val="c11"/>
        <w:spacing w:before="0" w:beforeAutospacing="0" w:after="0" w:afterAutospacing="0"/>
        <w:ind w:firstLine="709"/>
        <w:jc w:val="both"/>
        <w:rPr>
          <w:rStyle w:val="c12"/>
          <w:sz w:val="28"/>
          <w:szCs w:val="28"/>
        </w:rPr>
      </w:pPr>
      <w:r w:rsidRPr="00F63254">
        <w:rPr>
          <w:rStyle w:val="c12"/>
          <w:i/>
          <w:sz w:val="28"/>
          <w:szCs w:val="28"/>
        </w:rPr>
        <w:t>Игры с мячом</w:t>
      </w:r>
      <w:r w:rsidRPr="00F63254">
        <w:rPr>
          <w:rStyle w:val="c12"/>
          <w:sz w:val="28"/>
          <w:szCs w:val="28"/>
        </w:rPr>
        <w:t>: «Метание мячей и мешочков»; «Кого назвали – тот и ловит», «Мяч по кругу», «Не урони мяч».</w:t>
      </w:r>
    </w:p>
    <w:p w:rsidR="00951472" w:rsidRPr="00F63254" w:rsidRDefault="00951472" w:rsidP="00D0784F">
      <w:pPr>
        <w:pStyle w:val="af"/>
        <w:spacing w:line="240" w:lineRule="auto"/>
        <w:ind w:firstLine="708"/>
        <w:rPr>
          <w:rStyle w:val="c12"/>
          <w:rFonts w:ascii="Times New Roman" w:hAnsi="Times New Roman"/>
          <w:b/>
          <w:i/>
          <w:sz w:val="28"/>
          <w:szCs w:val="28"/>
        </w:rPr>
      </w:pPr>
      <w:r w:rsidRPr="00F63254">
        <w:rPr>
          <w:rStyle w:val="c12"/>
          <w:rFonts w:ascii="Times New Roman" w:hAnsi="Times New Roman"/>
          <w:b/>
          <w:i/>
          <w:sz w:val="28"/>
          <w:szCs w:val="28"/>
        </w:rPr>
        <w:t>Адаптивная физическая реабилитация</w:t>
      </w:r>
    </w:p>
    <w:p w:rsidR="00951472" w:rsidRPr="00F63254" w:rsidRDefault="00951472" w:rsidP="00D0784F">
      <w:pPr>
        <w:pStyle w:val="af"/>
        <w:spacing w:line="240" w:lineRule="auto"/>
        <w:ind w:firstLine="708"/>
        <w:rPr>
          <w:rFonts w:ascii="Times New Roman" w:hAnsi="Times New Roman"/>
          <w:b/>
          <w:bCs/>
          <w:i/>
          <w:iCs/>
          <w:sz w:val="28"/>
          <w:szCs w:val="28"/>
        </w:rPr>
      </w:pPr>
      <w:proofErr w:type="spellStart"/>
      <w:r w:rsidRPr="00F63254">
        <w:rPr>
          <w:rStyle w:val="c12"/>
          <w:rFonts w:ascii="Times New Roman" w:hAnsi="Times New Roman"/>
          <w:b/>
          <w:i/>
          <w:sz w:val="28"/>
          <w:szCs w:val="28"/>
        </w:rPr>
        <w:t>Общеразвивающие</w:t>
      </w:r>
      <w:proofErr w:type="spellEnd"/>
      <w:r w:rsidRPr="00F63254">
        <w:rPr>
          <w:rStyle w:val="c12"/>
          <w:rFonts w:ascii="Times New Roman" w:hAnsi="Times New Roman"/>
          <w:b/>
          <w:i/>
          <w:sz w:val="28"/>
          <w:szCs w:val="28"/>
        </w:rPr>
        <w:t xml:space="preserve"> упражнения</w:t>
      </w:r>
    </w:p>
    <w:p w:rsidR="00951472" w:rsidRPr="00F63254" w:rsidRDefault="00951472" w:rsidP="00D0784F">
      <w:pPr>
        <w:pStyle w:val="af"/>
        <w:spacing w:line="240" w:lineRule="auto"/>
        <w:ind w:firstLine="708"/>
        <w:rPr>
          <w:rFonts w:ascii="Times New Roman" w:hAnsi="Times New Roman"/>
          <w:i/>
          <w:iCs/>
          <w:sz w:val="28"/>
          <w:szCs w:val="28"/>
        </w:rPr>
      </w:pPr>
      <w:r w:rsidRPr="00F63254">
        <w:rPr>
          <w:rFonts w:ascii="Times New Roman" w:hAnsi="Times New Roman"/>
          <w:b/>
          <w:bCs/>
          <w:sz w:val="28"/>
          <w:szCs w:val="28"/>
        </w:rPr>
        <w:t xml:space="preserve">На материале гимнастики </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i/>
          <w:iCs/>
          <w:spacing w:val="2"/>
          <w:sz w:val="28"/>
          <w:szCs w:val="28"/>
        </w:rPr>
        <w:t xml:space="preserve">Развитие гибкости: </w:t>
      </w:r>
      <w:r w:rsidRPr="00F63254">
        <w:rPr>
          <w:rFonts w:ascii="Times New Roman" w:hAnsi="Times New Roman"/>
          <w:spacing w:val="2"/>
          <w:sz w:val="28"/>
          <w:szCs w:val="28"/>
        </w:rPr>
        <w:t xml:space="preserve">широкие стойки на ногах; ходьба </w:t>
      </w:r>
      <w:r w:rsidRPr="00F63254">
        <w:rPr>
          <w:rFonts w:ascii="Times New Roman" w:hAnsi="Times New Roman"/>
          <w:sz w:val="28"/>
          <w:szCs w:val="28"/>
        </w:rPr>
        <w:t xml:space="preserve">широким шагом, выпадами, в приседе, с махом ногой; наклоны; выпады и </w:t>
      </w:r>
      <w:proofErr w:type="spellStart"/>
      <w:r w:rsidRPr="00F63254">
        <w:rPr>
          <w:rFonts w:ascii="Times New Roman" w:hAnsi="Times New Roman"/>
          <w:sz w:val="28"/>
          <w:szCs w:val="28"/>
        </w:rPr>
        <w:t>полушпагаты</w:t>
      </w:r>
      <w:proofErr w:type="spellEnd"/>
      <w:r w:rsidRPr="00F63254">
        <w:rPr>
          <w:rFonts w:ascii="Times New Roman" w:hAnsi="Times New Roman"/>
          <w:sz w:val="28"/>
          <w:szCs w:val="28"/>
        </w:rPr>
        <w:t xml:space="preserve"> на месте; «</w:t>
      </w:r>
      <w:proofErr w:type="spellStart"/>
      <w:r w:rsidRPr="00F63254">
        <w:rPr>
          <w:rFonts w:ascii="Times New Roman" w:hAnsi="Times New Roman"/>
          <w:sz w:val="28"/>
          <w:szCs w:val="28"/>
        </w:rPr>
        <w:t>выкруты</w:t>
      </w:r>
      <w:proofErr w:type="spellEnd"/>
      <w:r w:rsidRPr="00F63254">
        <w:rPr>
          <w:rFonts w:ascii="Times New Roman" w:hAnsi="Times New Roman"/>
          <w:sz w:val="28"/>
          <w:szCs w:val="28"/>
        </w:rPr>
        <w:t xml:space="preserve">» с гимнастической палкой, скакалкой; махи правой и левой ногой, стоя у гимнастической стенки и при передвижениях; </w:t>
      </w:r>
      <w:r w:rsidRPr="00F63254">
        <w:rPr>
          <w:rFonts w:ascii="Times New Roman" w:hAnsi="Times New Roman"/>
          <w:spacing w:val="2"/>
          <w:sz w:val="28"/>
          <w:szCs w:val="28"/>
        </w:rPr>
        <w:t xml:space="preserve">индивидуальные </w:t>
      </w:r>
      <w:r w:rsidRPr="00F63254">
        <w:rPr>
          <w:rFonts w:ascii="Times New Roman" w:hAnsi="Times New Roman"/>
          <w:sz w:val="28"/>
          <w:szCs w:val="28"/>
        </w:rPr>
        <w:t>комплексы по развитию гибкости.</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i/>
          <w:iCs/>
          <w:sz w:val="28"/>
          <w:szCs w:val="28"/>
        </w:rPr>
        <w:t xml:space="preserve">Развитие координации: </w:t>
      </w:r>
      <w:r w:rsidRPr="00F63254">
        <w:rPr>
          <w:rFonts w:ascii="Times New Roman" w:hAnsi="Times New Roman"/>
          <w:sz w:val="28"/>
          <w:szCs w:val="28"/>
        </w:rPr>
        <w:t>преодоление простых препятствий; ходьба по гим</w:t>
      </w:r>
      <w:r w:rsidRPr="00F63254">
        <w:rPr>
          <w:rFonts w:ascii="Times New Roman" w:hAnsi="Times New Roman"/>
          <w:spacing w:val="2"/>
          <w:sz w:val="28"/>
          <w:szCs w:val="28"/>
        </w:rPr>
        <w:t>настической скамейке, низкому гимнастическому бревну</w:t>
      </w:r>
      <w:r w:rsidRPr="00F63254">
        <w:rPr>
          <w:rFonts w:ascii="Times New Roman" w:hAnsi="Times New Roman"/>
          <w:sz w:val="28"/>
          <w:szCs w:val="28"/>
        </w:rPr>
        <w:t xml:space="preserve">; воспроизведение заданной игровой позы; игры на </w:t>
      </w:r>
      <w:r w:rsidRPr="00F63254">
        <w:rPr>
          <w:rFonts w:ascii="Times New Roman" w:hAnsi="Times New Roman"/>
          <w:spacing w:val="2"/>
          <w:sz w:val="28"/>
          <w:szCs w:val="28"/>
        </w:rPr>
        <w:t xml:space="preserve">переключение внимания, на расслабление мышц рук, ног, </w:t>
      </w:r>
      <w:r w:rsidRPr="00F63254">
        <w:rPr>
          <w:rFonts w:ascii="Times New Roman" w:hAnsi="Times New Roman"/>
          <w:sz w:val="28"/>
          <w:szCs w:val="28"/>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F63254">
        <w:rPr>
          <w:rFonts w:ascii="Times New Roman" w:hAnsi="Times New Roman"/>
          <w:spacing w:val="2"/>
          <w:sz w:val="28"/>
          <w:szCs w:val="28"/>
        </w:rPr>
        <w:t xml:space="preserve">на расслабление отдельных мышечных групп, передвижение шагом, бегом, </w:t>
      </w:r>
      <w:r w:rsidRPr="00F63254">
        <w:rPr>
          <w:rFonts w:ascii="Times New Roman" w:hAnsi="Times New Roman"/>
          <w:sz w:val="28"/>
          <w:szCs w:val="28"/>
        </w:rPr>
        <w:t>прыжками в разных направлениях по намеченным ориентирам и по сигналу.</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i/>
          <w:iCs/>
          <w:sz w:val="28"/>
          <w:szCs w:val="28"/>
        </w:rPr>
        <w:t xml:space="preserve">Формирование осанки: </w:t>
      </w:r>
      <w:r w:rsidRPr="00F63254">
        <w:rPr>
          <w:rFonts w:ascii="Times New Roman" w:hAnsi="Times New Roman"/>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951472" w:rsidRPr="00F63254" w:rsidRDefault="00951472" w:rsidP="00D0784F">
      <w:pPr>
        <w:pStyle w:val="af"/>
        <w:spacing w:line="240" w:lineRule="auto"/>
        <w:ind w:firstLine="708"/>
        <w:rPr>
          <w:rFonts w:ascii="Times New Roman" w:hAnsi="Times New Roman"/>
          <w:spacing w:val="-2"/>
          <w:sz w:val="28"/>
          <w:szCs w:val="28"/>
        </w:rPr>
      </w:pPr>
      <w:r w:rsidRPr="00F63254">
        <w:rPr>
          <w:rFonts w:ascii="Times New Roman" w:hAnsi="Times New Roman"/>
          <w:i/>
          <w:iCs/>
          <w:sz w:val="28"/>
          <w:szCs w:val="28"/>
        </w:rPr>
        <w:t xml:space="preserve">Развитие силовых способностей: </w:t>
      </w:r>
      <w:r w:rsidRPr="00F63254">
        <w:rPr>
          <w:rFonts w:ascii="Times New Roman" w:hAnsi="Times New Roman"/>
          <w:sz w:val="28"/>
          <w:szCs w:val="28"/>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F63254">
          <w:rPr>
            <w:rFonts w:ascii="Times New Roman" w:hAnsi="Times New Roman"/>
            <w:sz w:val="28"/>
            <w:szCs w:val="28"/>
          </w:rPr>
          <w:t>1 кг</w:t>
        </w:r>
      </w:smartTag>
      <w:r w:rsidRPr="00F63254">
        <w:rPr>
          <w:rFonts w:ascii="Times New Roman" w:hAnsi="Times New Roman"/>
          <w:sz w:val="28"/>
          <w:szCs w:val="28"/>
        </w:rPr>
        <w:t xml:space="preserve">, гантели или мешочки с песком до </w:t>
      </w:r>
      <w:smartTag w:uri="urn:schemas-microsoft-com:office:smarttags" w:element="metricconverter">
        <w:smartTagPr>
          <w:attr w:name="ProductID" w:val="100 г"/>
        </w:smartTagPr>
        <w:r w:rsidRPr="00F63254">
          <w:rPr>
            <w:rFonts w:ascii="Times New Roman" w:hAnsi="Times New Roman"/>
            <w:sz w:val="28"/>
            <w:szCs w:val="28"/>
          </w:rPr>
          <w:t>100 г</w:t>
        </w:r>
      </w:smartTag>
      <w:r w:rsidRPr="00F63254">
        <w:rPr>
          <w:rFonts w:ascii="Times New Roman" w:hAnsi="Times New Roman"/>
          <w:sz w:val="28"/>
          <w:szCs w:val="28"/>
        </w:rPr>
        <w:t>, гимнастические палки и булавы), преодоление сопротивления партнера (парные упражнения)</w:t>
      </w:r>
      <w:r w:rsidRPr="00F63254">
        <w:rPr>
          <w:rFonts w:ascii="Times New Roman" w:hAnsi="Times New Roman"/>
          <w:spacing w:val="2"/>
          <w:sz w:val="28"/>
          <w:szCs w:val="28"/>
        </w:rPr>
        <w:t xml:space="preserve">; </w:t>
      </w:r>
      <w:r w:rsidRPr="00F63254">
        <w:rPr>
          <w:rFonts w:ascii="Times New Roman" w:hAnsi="Times New Roman"/>
          <w:spacing w:val="-2"/>
          <w:sz w:val="28"/>
          <w:szCs w:val="28"/>
        </w:rPr>
        <w:t>отжимания от повышенной опоры (гимнастическая скамейка).</w:t>
      </w:r>
    </w:p>
    <w:p w:rsidR="00951472" w:rsidRPr="00F63254" w:rsidRDefault="00951472" w:rsidP="00D0784F">
      <w:pPr>
        <w:pStyle w:val="af"/>
        <w:spacing w:line="240" w:lineRule="auto"/>
        <w:ind w:firstLine="708"/>
        <w:rPr>
          <w:rFonts w:ascii="Times New Roman" w:hAnsi="Times New Roman"/>
          <w:i/>
          <w:iCs/>
          <w:sz w:val="28"/>
          <w:szCs w:val="28"/>
        </w:rPr>
      </w:pPr>
      <w:r w:rsidRPr="00F63254">
        <w:rPr>
          <w:rFonts w:ascii="Times New Roman" w:hAnsi="Times New Roman"/>
          <w:b/>
          <w:bCs/>
          <w:sz w:val="28"/>
          <w:szCs w:val="28"/>
        </w:rPr>
        <w:t>На материале лёгкой атлетики</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i/>
          <w:iCs/>
          <w:spacing w:val="2"/>
          <w:sz w:val="28"/>
          <w:szCs w:val="28"/>
        </w:rPr>
        <w:t xml:space="preserve">Развитие координации: </w:t>
      </w:r>
      <w:r w:rsidRPr="00F63254">
        <w:rPr>
          <w:rFonts w:ascii="Times New Roman" w:hAnsi="Times New Roman"/>
          <w:spacing w:val="2"/>
          <w:sz w:val="28"/>
          <w:szCs w:val="28"/>
        </w:rPr>
        <w:t>бег с изменяющимся направле</w:t>
      </w:r>
      <w:r w:rsidRPr="00F63254">
        <w:rPr>
          <w:rFonts w:ascii="Times New Roman" w:hAnsi="Times New Roman"/>
          <w:sz w:val="28"/>
          <w:szCs w:val="28"/>
        </w:rPr>
        <w:t xml:space="preserve">нием по ограниченной опоре; </w:t>
      </w:r>
      <w:proofErr w:type="spellStart"/>
      <w:r w:rsidRPr="00F63254">
        <w:rPr>
          <w:rFonts w:ascii="Times New Roman" w:hAnsi="Times New Roman"/>
          <w:sz w:val="28"/>
          <w:szCs w:val="28"/>
        </w:rPr>
        <w:t>пробегание</w:t>
      </w:r>
      <w:proofErr w:type="spellEnd"/>
      <w:r w:rsidRPr="00F63254">
        <w:rPr>
          <w:rFonts w:ascii="Times New Roman" w:hAnsi="Times New Roman"/>
          <w:sz w:val="28"/>
          <w:szCs w:val="28"/>
        </w:rPr>
        <w:t xml:space="preserve"> коротких отрезков из разных исходных положений; прыжки через скакалку на месте на одной ноге и двух ногах поочерёдно.</w:t>
      </w:r>
    </w:p>
    <w:p w:rsidR="00951472" w:rsidRPr="00F63254" w:rsidRDefault="00951472" w:rsidP="00D0784F">
      <w:pPr>
        <w:pStyle w:val="af"/>
        <w:spacing w:line="240" w:lineRule="auto"/>
        <w:ind w:firstLine="708"/>
        <w:rPr>
          <w:rFonts w:ascii="Times New Roman" w:hAnsi="Times New Roman"/>
          <w:spacing w:val="2"/>
          <w:sz w:val="28"/>
          <w:szCs w:val="28"/>
        </w:rPr>
      </w:pPr>
      <w:r w:rsidRPr="00F63254">
        <w:rPr>
          <w:rFonts w:ascii="Times New Roman" w:hAnsi="Times New Roman"/>
          <w:i/>
          <w:iCs/>
          <w:spacing w:val="2"/>
          <w:sz w:val="28"/>
          <w:szCs w:val="28"/>
        </w:rPr>
        <w:t xml:space="preserve">Развитие быстроты: </w:t>
      </w:r>
      <w:r w:rsidRPr="00F63254">
        <w:rPr>
          <w:rFonts w:ascii="Times New Roman" w:hAnsi="Times New Roman"/>
          <w:spacing w:val="2"/>
          <w:sz w:val="28"/>
          <w:szCs w:val="28"/>
        </w:rPr>
        <w:t xml:space="preserve">повторное выполнение беговых упражнений с максимальной скоростью с высокого старта, из разных исходных положений; </w:t>
      </w:r>
      <w:r w:rsidRPr="00F63254">
        <w:rPr>
          <w:rFonts w:ascii="Times New Roman" w:hAnsi="Times New Roman"/>
          <w:spacing w:val="2"/>
          <w:sz w:val="28"/>
          <w:szCs w:val="28"/>
        </w:rPr>
        <w:lastRenderedPageBreak/>
        <w:t xml:space="preserve">челночный бег; броски </w:t>
      </w:r>
      <w:r w:rsidRPr="00F63254">
        <w:rPr>
          <w:rFonts w:ascii="Times New Roman" w:hAnsi="Times New Roman"/>
          <w:sz w:val="28"/>
          <w:szCs w:val="28"/>
        </w:rPr>
        <w:t>в стенку и ловля теннисного мяча</w:t>
      </w:r>
      <w:r w:rsidRPr="00F63254">
        <w:rPr>
          <w:rFonts w:ascii="Times New Roman" w:hAnsi="Times New Roman"/>
          <w:spacing w:val="2"/>
          <w:sz w:val="28"/>
          <w:szCs w:val="28"/>
        </w:rPr>
        <w:t xml:space="preserve">, </w:t>
      </w:r>
      <w:r w:rsidRPr="00F63254">
        <w:rPr>
          <w:rFonts w:ascii="Times New Roman" w:hAnsi="Times New Roman"/>
          <w:sz w:val="28"/>
          <w:szCs w:val="28"/>
        </w:rPr>
        <w:t>стоя у стены</w:t>
      </w:r>
      <w:r w:rsidRPr="00F63254">
        <w:rPr>
          <w:rFonts w:ascii="Times New Roman" w:hAnsi="Times New Roman"/>
          <w:spacing w:val="2"/>
          <w:sz w:val="28"/>
          <w:szCs w:val="28"/>
        </w:rPr>
        <w:t>, из разных исходных положений, с поворотами.</w:t>
      </w:r>
    </w:p>
    <w:p w:rsidR="00951472" w:rsidRPr="00F63254" w:rsidRDefault="00951472" w:rsidP="00D0784F">
      <w:pPr>
        <w:pStyle w:val="af"/>
        <w:spacing w:line="240" w:lineRule="auto"/>
        <w:ind w:firstLine="708"/>
        <w:rPr>
          <w:rFonts w:ascii="Times New Roman" w:hAnsi="Times New Roman"/>
          <w:sz w:val="28"/>
          <w:szCs w:val="28"/>
        </w:rPr>
      </w:pPr>
      <w:r w:rsidRPr="00F63254">
        <w:rPr>
          <w:rFonts w:ascii="Times New Roman" w:hAnsi="Times New Roman"/>
          <w:i/>
          <w:iCs/>
          <w:sz w:val="28"/>
          <w:szCs w:val="28"/>
        </w:rPr>
        <w:t xml:space="preserve">Развитие выносливости: </w:t>
      </w:r>
      <w:r w:rsidRPr="00F63254">
        <w:rPr>
          <w:rFonts w:ascii="Times New Roman" w:hAnsi="Times New Roman"/>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F63254">
          <w:rPr>
            <w:rFonts w:ascii="Times New Roman" w:hAnsi="Times New Roman"/>
            <w:sz w:val="28"/>
            <w:szCs w:val="28"/>
          </w:rPr>
          <w:t>30 м</w:t>
        </w:r>
      </w:smartTag>
      <w:r w:rsidRPr="00F63254">
        <w:rPr>
          <w:rFonts w:ascii="Times New Roman" w:hAnsi="Times New Roman"/>
          <w:sz w:val="28"/>
          <w:szCs w:val="28"/>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F63254">
          <w:rPr>
            <w:rFonts w:ascii="Times New Roman" w:hAnsi="Times New Roman"/>
            <w:sz w:val="28"/>
            <w:szCs w:val="28"/>
          </w:rPr>
          <w:t>400 м</w:t>
        </w:r>
      </w:smartTag>
      <w:r w:rsidRPr="00F63254">
        <w:rPr>
          <w:rFonts w:ascii="Times New Roman" w:hAnsi="Times New Roman"/>
          <w:sz w:val="28"/>
          <w:szCs w:val="28"/>
        </w:rPr>
        <w:t>; равномерный 6</w:t>
      </w:r>
      <w:r w:rsidRPr="00F63254">
        <w:rPr>
          <w:rFonts w:ascii="Times New Roman" w:hAnsi="Times New Roman"/>
          <w:sz w:val="28"/>
          <w:szCs w:val="28"/>
        </w:rPr>
        <w:noBreakHyphen/>
        <w:t>минутный бег.</w:t>
      </w:r>
    </w:p>
    <w:p w:rsidR="00951472" w:rsidRPr="00F63254" w:rsidRDefault="00951472" w:rsidP="00D0784F">
      <w:pPr>
        <w:pStyle w:val="af"/>
        <w:spacing w:line="240" w:lineRule="auto"/>
        <w:ind w:firstLine="454"/>
        <w:rPr>
          <w:rFonts w:ascii="Times New Roman" w:hAnsi="Times New Roman"/>
          <w:sz w:val="28"/>
          <w:szCs w:val="28"/>
        </w:rPr>
      </w:pPr>
      <w:proofErr w:type="gramStart"/>
      <w:r w:rsidRPr="00F63254">
        <w:rPr>
          <w:rFonts w:ascii="Times New Roman" w:hAnsi="Times New Roman"/>
          <w:i/>
          <w:iCs/>
          <w:sz w:val="28"/>
          <w:szCs w:val="28"/>
        </w:rPr>
        <w:t xml:space="preserve">Развитие силовых способностей: </w:t>
      </w:r>
      <w:r w:rsidRPr="00F63254">
        <w:rPr>
          <w:rFonts w:ascii="Times New Roman" w:hAnsi="Times New Roman"/>
          <w:sz w:val="28"/>
          <w:szCs w:val="28"/>
        </w:rPr>
        <w:t xml:space="preserve">повторное выполнение </w:t>
      </w:r>
      <w:proofErr w:type="spellStart"/>
      <w:r w:rsidRPr="00F63254">
        <w:rPr>
          <w:rFonts w:ascii="Times New Roman" w:hAnsi="Times New Roman"/>
          <w:spacing w:val="-2"/>
          <w:sz w:val="28"/>
          <w:szCs w:val="28"/>
        </w:rPr>
        <w:t>многоскоков</w:t>
      </w:r>
      <w:proofErr w:type="spellEnd"/>
      <w:r w:rsidRPr="00F63254">
        <w:rPr>
          <w:rFonts w:ascii="Times New Roman" w:hAnsi="Times New Roman"/>
          <w:spacing w:val="-2"/>
          <w:sz w:val="28"/>
          <w:szCs w:val="28"/>
        </w:rPr>
        <w:t xml:space="preserve">; повторное преодоление препятствий (15—20 см); </w:t>
      </w:r>
      <w:r w:rsidRPr="00F63254">
        <w:rPr>
          <w:rFonts w:ascii="Times New Roman" w:hAnsi="Times New Roman"/>
          <w:sz w:val="28"/>
          <w:szCs w:val="28"/>
        </w:rPr>
        <w:t>передача набивного мяча (</w:t>
      </w:r>
      <w:smartTag w:uri="urn:schemas-microsoft-com:office:smarttags" w:element="metricconverter">
        <w:smartTagPr>
          <w:attr w:name="ProductID" w:val="1 кг"/>
        </w:smartTagPr>
        <w:r w:rsidRPr="00F63254">
          <w:rPr>
            <w:rFonts w:ascii="Times New Roman" w:hAnsi="Times New Roman"/>
            <w:sz w:val="28"/>
            <w:szCs w:val="28"/>
          </w:rPr>
          <w:t>1 кг</w:t>
        </w:r>
      </w:smartTag>
      <w:r w:rsidRPr="00F63254">
        <w:rPr>
          <w:rFonts w:ascii="Times New Roman" w:hAnsi="Times New Roman"/>
          <w:sz w:val="28"/>
          <w:szCs w:val="28"/>
        </w:rPr>
        <w:t xml:space="preserve">) в максимальном темпе, по </w:t>
      </w:r>
      <w:r w:rsidRPr="00F63254">
        <w:rPr>
          <w:rFonts w:ascii="Times New Roman" w:hAnsi="Times New Roman"/>
          <w:spacing w:val="2"/>
          <w:sz w:val="28"/>
          <w:szCs w:val="28"/>
        </w:rPr>
        <w:t xml:space="preserve">кругу, из разных исходных положений; метание набивных </w:t>
      </w:r>
      <w:r w:rsidRPr="00F63254">
        <w:rPr>
          <w:rFonts w:ascii="Times New Roman" w:hAnsi="Times New Roman"/>
          <w:sz w:val="28"/>
          <w:szCs w:val="28"/>
        </w:rPr>
        <w:t xml:space="preserve">мячей (1—2 кг) одной рукой и двумя руками из разных исходных положений и различными способами (сверху, сбоку, </w:t>
      </w:r>
      <w:r w:rsidRPr="00F63254">
        <w:rPr>
          <w:rFonts w:ascii="Times New Roman" w:hAnsi="Times New Roman"/>
          <w:spacing w:val="2"/>
          <w:sz w:val="28"/>
          <w:szCs w:val="28"/>
        </w:rPr>
        <w:t xml:space="preserve">снизу, от груди); повторное выполнение беговых нагрузок </w:t>
      </w:r>
      <w:r w:rsidRPr="00F63254">
        <w:rPr>
          <w:rFonts w:ascii="Times New Roman" w:hAnsi="Times New Roman"/>
          <w:sz w:val="28"/>
          <w:szCs w:val="28"/>
        </w:rPr>
        <w:t>в горку;</w:t>
      </w:r>
      <w:proofErr w:type="gramEnd"/>
      <w:r w:rsidRPr="00F63254">
        <w:rPr>
          <w:rFonts w:ascii="Times New Roman" w:hAnsi="Times New Roman"/>
          <w:sz w:val="28"/>
          <w:szCs w:val="28"/>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F63254">
        <w:rPr>
          <w:rFonts w:ascii="Times New Roman" w:hAnsi="Times New Roman"/>
          <w:sz w:val="28"/>
          <w:szCs w:val="28"/>
        </w:rPr>
        <w:t>полуприседе</w:t>
      </w:r>
      <w:proofErr w:type="spellEnd"/>
      <w:r w:rsidRPr="00F63254">
        <w:rPr>
          <w:rFonts w:ascii="Times New Roman" w:hAnsi="Times New Roman"/>
          <w:sz w:val="28"/>
          <w:szCs w:val="28"/>
        </w:rPr>
        <w:t xml:space="preserve"> и приседе.</w:t>
      </w:r>
    </w:p>
    <w:p w:rsidR="00951472" w:rsidRPr="00F63254" w:rsidRDefault="00951472" w:rsidP="00D0784F">
      <w:pPr>
        <w:pStyle w:val="af"/>
        <w:spacing w:line="240" w:lineRule="auto"/>
        <w:ind w:firstLine="709"/>
        <w:rPr>
          <w:rFonts w:ascii="Times New Roman" w:hAnsi="Times New Roman"/>
          <w:i/>
          <w:iCs/>
          <w:sz w:val="28"/>
          <w:szCs w:val="28"/>
        </w:rPr>
      </w:pPr>
      <w:r w:rsidRPr="00F63254">
        <w:rPr>
          <w:rFonts w:ascii="Times New Roman" w:hAnsi="Times New Roman"/>
          <w:b/>
          <w:bCs/>
          <w:sz w:val="28"/>
          <w:szCs w:val="28"/>
        </w:rPr>
        <w:t>На материале лыжных гонок</w:t>
      </w:r>
    </w:p>
    <w:p w:rsidR="00951472" w:rsidRPr="00F63254" w:rsidRDefault="00951472" w:rsidP="00D0784F">
      <w:pPr>
        <w:pStyle w:val="af"/>
        <w:spacing w:line="240" w:lineRule="auto"/>
        <w:ind w:firstLine="709"/>
        <w:rPr>
          <w:rFonts w:ascii="Times New Roman" w:hAnsi="Times New Roman"/>
          <w:i/>
          <w:iCs/>
          <w:sz w:val="28"/>
          <w:szCs w:val="28"/>
        </w:rPr>
      </w:pPr>
      <w:r w:rsidRPr="00F63254">
        <w:rPr>
          <w:rFonts w:ascii="Times New Roman" w:hAnsi="Times New Roman"/>
          <w:i/>
          <w:iCs/>
          <w:sz w:val="28"/>
          <w:szCs w:val="28"/>
        </w:rPr>
        <w:t xml:space="preserve">Развитие координации: </w:t>
      </w:r>
      <w:r w:rsidRPr="00F63254">
        <w:rPr>
          <w:rFonts w:ascii="Times New Roman" w:hAnsi="Times New Roman"/>
          <w:sz w:val="28"/>
          <w:szCs w:val="28"/>
        </w:rPr>
        <w:t xml:space="preserve">перенос тяжести тела с лыжи на лыжу (на месте); комплексы </w:t>
      </w:r>
      <w:proofErr w:type="spellStart"/>
      <w:r w:rsidRPr="00F63254">
        <w:rPr>
          <w:rFonts w:ascii="Times New Roman" w:hAnsi="Times New Roman"/>
          <w:sz w:val="28"/>
          <w:szCs w:val="28"/>
        </w:rPr>
        <w:t>общеразвивающих</w:t>
      </w:r>
      <w:proofErr w:type="spellEnd"/>
      <w:r w:rsidRPr="00F63254">
        <w:rPr>
          <w:rFonts w:ascii="Times New Roman" w:hAnsi="Times New Roman"/>
          <w:sz w:val="28"/>
          <w:szCs w:val="28"/>
        </w:rPr>
        <w:t xml:space="preserve"> упражнений с изменением поз тела, стоя на лыжах; скольжение на правой (левой) ноге после </w:t>
      </w:r>
      <w:proofErr w:type="spellStart"/>
      <w:r w:rsidRPr="00F63254">
        <w:rPr>
          <w:rFonts w:ascii="Times New Roman" w:hAnsi="Times New Roman"/>
          <w:sz w:val="28"/>
          <w:szCs w:val="28"/>
        </w:rPr>
        <w:t>двух­трёх</w:t>
      </w:r>
      <w:proofErr w:type="spellEnd"/>
      <w:r w:rsidRPr="00F63254">
        <w:rPr>
          <w:rFonts w:ascii="Times New Roman" w:hAnsi="Times New Roman"/>
          <w:sz w:val="28"/>
          <w:szCs w:val="28"/>
        </w:rPr>
        <w:t xml:space="preserve"> шагов; спуск с горы с изменяющимися стой</w:t>
      </w:r>
      <w:r w:rsidRPr="00F63254">
        <w:rPr>
          <w:rFonts w:ascii="Times New Roman" w:hAnsi="Times New Roman"/>
          <w:spacing w:val="2"/>
          <w:sz w:val="28"/>
          <w:szCs w:val="28"/>
        </w:rPr>
        <w:t xml:space="preserve">ками на лыжах; подбирание предметов во время спуска в </w:t>
      </w:r>
      <w:r w:rsidRPr="00F63254">
        <w:rPr>
          <w:rFonts w:ascii="Times New Roman" w:hAnsi="Times New Roman"/>
          <w:sz w:val="28"/>
          <w:szCs w:val="28"/>
        </w:rPr>
        <w:t>низкой стойке.</w:t>
      </w:r>
    </w:p>
    <w:p w:rsidR="00951472" w:rsidRPr="00F63254" w:rsidRDefault="00951472" w:rsidP="00D0784F">
      <w:pPr>
        <w:pStyle w:val="af"/>
        <w:spacing w:line="240" w:lineRule="auto"/>
        <w:ind w:firstLine="709"/>
        <w:rPr>
          <w:rFonts w:ascii="Times New Roman" w:hAnsi="Times New Roman"/>
          <w:sz w:val="28"/>
          <w:szCs w:val="28"/>
        </w:rPr>
      </w:pPr>
      <w:r w:rsidRPr="00F63254">
        <w:rPr>
          <w:rFonts w:ascii="Times New Roman" w:hAnsi="Times New Roman"/>
          <w:i/>
          <w:iCs/>
          <w:sz w:val="28"/>
          <w:szCs w:val="28"/>
        </w:rPr>
        <w:t xml:space="preserve">Развитие выносливости: </w:t>
      </w:r>
      <w:r w:rsidRPr="00F63254">
        <w:rPr>
          <w:rFonts w:ascii="Times New Roman" w:hAnsi="Times New Roman"/>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51472" w:rsidRPr="00F63254" w:rsidRDefault="00951472" w:rsidP="00D0784F">
      <w:pPr>
        <w:pStyle w:val="af"/>
        <w:spacing w:line="240" w:lineRule="auto"/>
        <w:ind w:firstLine="709"/>
        <w:rPr>
          <w:rFonts w:ascii="Times New Roman" w:hAnsi="Times New Roman"/>
          <w:i/>
          <w:iCs/>
          <w:sz w:val="28"/>
          <w:szCs w:val="28"/>
        </w:rPr>
      </w:pPr>
      <w:r w:rsidRPr="00F63254">
        <w:rPr>
          <w:rFonts w:ascii="Times New Roman" w:hAnsi="Times New Roman"/>
          <w:b/>
          <w:bCs/>
          <w:sz w:val="28"/>
          <w:szCs w:val="28"/>
        </w:rPr>
        <w:t>На материале плавания</w:t>
      </w:r>
    </w:p>
    <w:p w:rsidR="00951472" w:rsidRPr="00F63254" w:rsidRDefault="00951472" w:rsidP="00D0784F">
      <w:pPr>
        <w:pStyle w:val="af"/>
        <w:spacing w:line="240" w:lineRule="auto"/>
        <w:ind w:firstLine="709"/>
        <w:rPr>
          <w:rFonts w:ascii="Times New Roman" w:hAnsi="Times New Roman"/>
          <w:sz w:val="28"/>
          <w:szCs w:val="28"/>
        </w:rPr>
      </w:pPr>
      <w:proofErr w:type="gramStart"/>
      <w:r w:rsidRPr="00F63254">
        <w:rPr>
          <w:rFonts w:ascii="Times New Roman" w:hAnsi="Times New Roman"/>
          <w:i/>
          <w:iCs/>
          <w:sz w:val="28"/>
          <w:szCs w:val="28"/>
        </w:rPr>
        <w:t xml:space="preserve">Развитие выносливости: </w:t>
      </w:r>
      <w:r w:rsidRPr="00F63254">
        <w:rPr>
          <w:rFonts w:ascii="Times New Roman" w:hAnsi="Times New Roman"/>
          <w:iCs/>
          <w:sz w:val="28"/>
          <w:szCs w:val="28"/>
        </w:rPr>
        <w:t>работа ног у вертикальной</w:t>
      </w:r>
      <w:r w:rsidRPr="00F63254">
        <w:rPr>
          <w:rFonts w:ascii="Times New Roman" w:hAnsi="Times New Roman"/>
          <w:i/>
          <w:iCs/>
          <w:sz w:val="28"/>
          <w:szCs w:val="28"/>
        </w:rPr>
        <w:t xml:space="preserve"> </w:t>
      </w:r>
      <w:r w:rsidRPr="00F63254">
        <w:rPr>
          <w:rFonts w:ascii="Times New Roman" w:hAnsi="Times New Roman"/>
          <w:sz w:val="28"/>
          <w:szCs w:val="28"/>
        </w:rPr>
        <w:t xml:space="preserve">поверхности, </w:t>
      </w:r>
      <w:proofErr w:type="spellStart"/>
      <w:r w:rsidRPr="00F63254">
        <w:rPr>
          <w:rFonts w:ascii="Times New Roman" w:hAnsi="Times New Roman"/>
          <w:sz w:val="28"/>
          <w:szCs w:val="28"/>
        </w:rPr>
        <w:t>проплывание</w:t>
      </w:r>
      <w:proofErr w:type="spellEnd"/>
      <w:r w:rsidRPr="00F63254">
        <w:rPr>
          <w:rFonts w:ascii="Times New Roman" w:hAnsi="Times New Roman"/>
          <w:sz w:val="28"/>
          <w:szCs w:val="28"/>
        </w:rPr>
        <w:t xml:space="preserve"> отрез</w:t>
      </w:r>
      <w:r w:rsidRPr="00F63254">
        <w:rPr>
          <w:rFonts w:ascii="Times New Roman" w:hAnsi="Times New Roman"/>
          <w:spacing w:val="2"/>
          <w:sz w:val="28"/>
          <w:szCs w:val="28"/>
        </w:rPr>
        <w:t xml:space="preserve">ков на ногах, держась за доску; скольжение на </w:t>
      </w:r>
      <w:r w:rsidRPr="00F63254">
        <w:rPr>
          <w:rFonts w:ascii="Times New Roman" w:hAnsi="Times New Roman"/>
          <w:sz w:val="28"/>
          <w:szCs w:val="28"/>
        </w:rPr>
        <w:t>груди и спине с задержкой дыхания (стрелочкой.</w:t>
      </w:r>
      <w:proofErr w:type="gramEnd"/>
    </w:p>
    <w:p w:rsidR="00951472" w:rsidRPr="00F63254" w:rsidRDefault="00951472" w:rsidP="00D0784F">
      <w:pPr>
        <w:pStyle w:val="af"/>
        <w:spacing w:line="240" w:lineRule="auto"/>
        <w:ind w:firstLine="709"/>
        <w:rPr>
          <w:rStyle w:val="c12"/>
          <w:rFonts w:ascii="Times New Roman" w:hAnsi="Times New Roman"/>
          <w:b/>
          <w:i/>
          <w:sz w:val="28"/>
          <w:szCs w:val="28"/>
        </w:rPr>
      </w:pPr>
      <w:r w:rsidRPr="00F63254">
        <w:rPr>
          <w:rStyle w:val="c12"/>
          <w:rFonts w:ascii="Times New Roman" w:hAnsi="Times New Roman"/>
          <w:b/>
          <w:i/>
          <w:sz w:val="28"/>
          <w:szCs w:val="28"/>
        </w:rPr>
        <w:t>Коррекционно-развивающие упражнения</w:t>
      </w:r>
    </w:p>
    <w:p w:rsidR="00951472" w:rsidRPr="00F63254" w:rsidRDefault="00951472" w:rsidP="00D0784F">
      <w:pPr>
        <w:pStyle w:val="af"/>
        <w:spacing w:line="240" w:lineRule="auto"/>
        <w:ind w:firstLine="709"/>
        <w:rPr>
          <w:rStyle w:val="c12"/>
          <w:rFonts w:ascii="Times New Roman" w:hAnsi="Times New Roman"/>
          <w:sz w:val="28"/>
          <w:szCs w:val="28"/>
        </w:rPr>
      </w:pPr>
      <w:r w:rsidRPr="00F63254">
        <w:rPr>
          <w:rStyle w:val="c12"/>
          <w:rFonts w:ascii="Times New Roman" w:hAnsi="Times New Roman"/>
          <w:i/>
          <w:sz w:val="28"/>
          <w:szCs w:val="28"/>
        </w:rPr>
        <w:t>Основные положения и движения головы, конечностей и туловища</w:t>
      </w:r>
      <w:r w:rsidRPr="00F63254">
        <w:rPr>
          <w:rStyle w:val="c12"/>
          <w:rFonts w:ascii="Times New Roman" w:hAnsi="Times New Roman"/>
          <w:sz w:val="28"/>
          <w:szCs w:val="28"/>
        </w:rPr>
        <w:t xml:space="preserve">, </w:t>
      </w:r>
      <w:r w:rsidRPr="00F63254">
        <w:rPr>
          <w:rStyle w:val="c12"/>
          <w:rFonts w:ascii="Times New Roman" w:hAnsi="Times New Roman"/>
          <w:i/>
          <w:sz w:val="28"/>
          <w:szCs w:val="28"/>
        </w:rPr>
        <w:t>выполняемые на месте</w:t>
      </w:r>
      <w:r w:rsidRPr="00F63254">
        <w:rPr>
          <w:rStyle w:val="c12"/>
          <w:rFonts w:ascii="Times New Roman" w:hAnsi="Times New Roman"/>
          <w:sz w:val="28"/>
          <w:szCs w:val="28"/>
        </w:rPr>
        <w:t>: сочетание движений туловища, ног с одноименными движениями рук; комплексы упражнений без предметов на месте и с предметами (</w:t>
      </w:r>
      <w:proofErr w:type="gramStart"/>
      <w:r w:rsidRPr="00F63254">
        <w:rPr>
          <w:rStyle w:val="c12"/>
          <w:rFonts w:ascii="Times New Roman" w:hAnsi="Times New Roman"/>
          <w:sz w:val="28"/>
          <w:szCs w:val="28"/>
        </w:rPr>
        <w:t>г</w:t>
      </w:r>
      <w:proofErr w:type="gramEnd"/>
      <w:r w:rsidRPr="00F63254">
        <w:rPr>
          <w:rStyle w:val="c12"/>
          <w:rFonts w:ascii="Times New Roman" w:hAnsi="Times New Roman"/>
          <w:sz w:val="28"/>
          <w:szCs w:val="28"/>
        </w:rPr>
        <w:t>/ палка, малый мяч, средний мяч, г/мяч, набивной мяч, средний обруч,</w:t>
      </w:r>
      <w:r w:rsidRPr="00F63254">
        <w:rPr>
          <w:rStyle w:val="c12"/>
          <w:sz w:val="28"/>
          <w:szCs w:val="28"/>
        </w:rPr>
        <w:t xml:space="preserve"> </w:t>
      </w:r>
      <w:r w:rsidRPr="00F63254">
        <w:rPr>
          <w:rStyle w:val="c12"/>
          <w:rFonts w:ascii="Times New Roman" w:hAnsi="Times New Roman"/>
          <w:sz w:val="28"/>
          <w:szCs w:val="28"/>
        </w:rPr>
        <w:t xml:space="preserve">большой обруч). </w:t>
      </w:r>
    </w:p>
    <w:p w:rsidR="00951472" w:rsidRPr="00F63254" w:rsidRDefault="00951472" w:rsidP="00D0784F">
      <w:pPr>
        <w:pStyle w:val="c11"/>
        <w:spacing w:before="0" w:beforeAutospacing="0" w:after="0" w:afterAutospacing="0"/>
        <w:ind w:firstLine="709"/>
        <w:jc w:val="both"/>
        <w:rPr>
          <w:rStyle w:val="c12"/>
          <w:sz w:val="28"/>
          <w:szCs w:val="28"/>
        </w:rPr>
      </w:pPr>
      <w:r w:rsidRPr="00F63254">
        <w:rPr>
          <w:rStyle w:val="c12"/>
          <w:i/>
          <w:sz w:val="28"/>
          <w:szCs w:val="28"/>
        </w:rPr>
        <w:t>Упражнения на дыхание</w:t>
      </w:r>
      <w:r w:rsidRPr="00F63254">
        <w:rPr>
          <w:rStyle w:val="c12"/>
          <w:sz w:val="28"/>
          <w:szCs w:val="28"/>
        </w:rPr>
        <w:t xml:space="preserve">: правильное дыхание </w:t>
      </w:r>
      <w:proofErr w:type="gramStart"/>
      <w:r w:rsidRPr="00F63254">
        <w:rPr>
          <w:rStyle w:val="c12"/>
          <w:sz w:val="28"/>
          <w:szCs w:val="28"/>
        </w:rPr>
        <w:t>в</w:t>
      </w:r>
      <w:proofErr w:type="gramEnd"/>
      <w:r w:rsidRPr="00F63254">
        <w:rPr>
          <w:rStyle w:val="c12"/>
          <w:sz w:val="28"/>
          <w:szCs w:val="28"/>
        </w:rPr>
        <w:t xml:space="preserve"> </w:t>
      </w:r>
      <w:proofErr w:type="gramStart"/>
      <w:r w:rsidRPr="00F63254">
        <w:rPr>
          <w:rStyle w:val="c12"/>
          <w:sz w:val="28"/>
          <w:szCs w:val="28"/>
        </w:rPr>
        <w:t>различных</w:t>
      </w:r>
      <w:proofErr w:type="gramEnd"/>
      <w:r w:rsidRPr="00F63254">
        <w:rPr>
          <w:rStyle w:val="c12"/>
          <w:sz w:val="28"/>
          <w:szCs w:val="28"/>
        </w:rPr>
        <w:t xml:space="preserve">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951472" w:rsidRPr="00F63254" w:rsidRDefault="00951472" w:rsidP="00D0784F">
      <w:pPr>
        <w:pStyle w:val="af"/>
        <w:spacing w:line="240" w:lineRule="auto"/>
        <w:ind w:firstLine="709"/>
        <w:rPr>
          <w:rStyle w:val="c12"/>
          <w:rFonts w:ascii="Times New Roman" w:hAnsi="Times New Roman"/>
          <w:sz w:val="28"/>
          <w:szCs w:val="28"/>
        </w:rPr>
      </w:pPr>
      <w:r w:rsidRPr="00F63254">
        <w:rPr>
          <w:rStyle w:val="c12"/>
          <w:rFonts w:ascii="Times New Roman" w:hAnsi="Times New Roman"/>
          <w:i/>
          <w:sz w:val="28"/>
          <w:szCs w:val="28"/>
        </w:rPr>
        <w:t>Упражнения на коррекцию и формирование правильной осанки</w:t>
      </w:r>
      <w:r w:rsidRPr="00F63254">
        <w:rPr>
          <w:rStyle w:val="c12"/>
          <w:rFonts w:ascii="Times New Roman" w:hAnsi="Times New Roman"/>
          <w:sz w:val="28"/>
          <w:szCs w:val="28"/>
        </w:rP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w:t>
      </w:r>
      <w:proofErr w:type="gramStart"/>
      <w:r w:rsidRPr="00F63254">
        <w:rPr>
          <w:rStyle w:val="c12"/>
          <w:rFonts w:ascii="Times New Roman" w:hAnsi="Times New Roman"/>
          <w:sz w:val="28"/>
          <w:szCs w:val="28"/>
        </w:rPr>
        <w:t xml:space="preserve">упражнения в движении имитирующие ходьбу, бег животных и движения работающего человека («ходьба как лисичка», </w:t>
      </w:r>
      <w:r w:rsidRPr="00F63254">
        <w:rPr>
          <w:rStyle w:val="c12"/>
          <w:rFonts w:ascii="Times New Roman" w:hAnsi="Times New Roman"/>
          <w:sz w:val="28"/>
          <w:szCs w:val="28"/>
        </w:rPr>
        <w:lastRenderedPageBreak/>
        <w:t>«как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w:t>
      </w:r>
      <w:proofErr w:type="gramEnd"/>
      <w:r w:rsidRPr="00F63254">
        <w:rPr>
          <w:rStyle w:val="c12"/>
          <w:rFonts w:ascii="Times New Roman" w:hAnsi="Times New Roman"/>
          <w:sz w:val="28"/>
          <w:szCs w:val="28"/>
        </w:rPr>
        <w:t xml:space="preserve"> </w:t>
      </w:r>
      <w:proofErr w:type="gramStart"/>
      <w:r w:rsidRPr="00F63254">
        <w:rPr>
          <w:rStyle w:val="c12"/>
          <w:rFonts w:ascii="Times New Roman" w:hAnsi="Times New Roman"/>
          <w:sz w:val="28"/>
          <w:szCs w:val="28"/>
        </w:rPr>
        <w:t>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roofErr w:type="gramEnd"/>
    </w:p>
    <w:p w:rsidR="00951472" w:rsidRPr="00F63254" w:rsidRDefault="00951472" w:rsidP="00D0784F">
      <w:pPr>
        <w:pStyle w:val="af"/>
        <w:spacing w:line="240" w:lineRule="auto"/>
        <w:ind w:firstLine="709"/>
        <w:rPr>
          <w:rStyle w:val="c12"/>
          <w:rFonts w:ascii="Times New Roman" w:hAnsi="Times New Roman"/>
          <w:sz w:val="28"/>
          <w:szCs w:val="28"/>
        </w:rPr>
      </w:pPr>
      <w:proofErr w:type="gramStart"/>
      <w:r w:rsidRPr="00F63254">
        <w:rPr>
          <w:rStyle w:val="c12"/>
          <w:rFonts w:ascii="Times New Roman" w:hAnsi="Times New Roman"/>
          <w:i/>
          <w:sz w:val="28"/>
          <w:szCs w:val="28"/>
        </w:rPr>
        <w:t>Упражнения на коррекцию и профилактику плоскостопия:</w:t>
      </w:r>
      <w:r w:rsidRPr="00F63254">
        <w:rPr>
          <w:rStyle w:val="c12"/>
          <w:rFonts w:ascii="Times New Roman" w:hAnsi="Times New Roman"/>
          <w:sz w:val="28"/>
          <w:szCs w:val="28"/>
        </w:rPr>
        <w:t> сидя («каток», «серп», «окно», «маляр», «мельница», «кораблик»,</w:t>
      </w:r>
      <w:r w:rsidRPr="00F63254">
        <w:rPr>
          <w:rStyle w:val="c12"/>
          <w:sz w:val="28"/>
          <w:szCs w:val="28"/>
        </w:rPr>
        <w:t xml:space="preserve"> </w:t>
      </w:r>
      <w:r w:rsidRPr="00F63254">
        <w:rPr>
          <w:rStyle w:val="c12"/>
          <w:rFonts w:ascii="Times New Roman" w:hAnsi="Times New Roman"/>
          <w:sz w:val="28"/>
          <w:szCs w:val="28"/>
        </w:rPr>
        <w:t>«ходьба»,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roofErr w:type="gramEnd"/>
    </w:p>
    <w:p w:rsidR="00951472" w:rsidRPr="00F63254" w:rsidRDefault="00951472" w:rsidP="00D0784F">
      <w:pPr>
        <w:pStyle w:val="af"/>
        <w:spacing w:line="240" w:lineRule="auto"/>
        <w:ind w:firstLine="709"/>
        <w:rPr>
          <w:rStyle w:val="c12"/>
          <w:rFonts w:ascii="Times New Roman" w:hAnsi="Times New Roman"/>
          <w:sz w:val="28"/>
          <w:szCs w:val="28"/>
        </w:rPr>
      </w:pPr>
      <w:proofErr w:type="gramStart"/>
      <w:r w:rsidRPr="00F63254">
        <w:rPr>
          <w:rStyle w:val="c12"/>
          <w:rFonts w:ascii="Times New Roman" w:hAnsi="Times New Roman"/>
          <w:i/>
          <w:sz w:val="28"/>
          <w:szCs w:val="28"/>
        </w:rPr>
        <w:t>Упражнения на развитие общей и мелкой моторики:</w:t>
      </w:r>
      <w:r w:rsidRPr="00F63254">
        <w:rPr>
          <w:rStyle w:val="c12"/>
          <w:rFonts w:ascii="Times New Roman" w:hAnsi="Times New Roman"/>
          <w:sz w:val="28"/>
          <w:szCs w:val="28"/>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w:t>
      </w:r>
      <w:proofErr w:type="gramEnd"/>
      <w:r w:rsidRPr="00F63254">
        <w:rPr>
          <w:rStyle w:val="c12"/>
          <w:rFonts w:ascii="Times New Roman" w:hAnsi="Times New Roman"/>
          <w:sz w:val="28"/>
          <w:szCs w:val="28"/>
        </w:rPr>
        <w:t xml:space="preserve">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951472" w:rsidRPr="00F63254" w:rsidRDefault="00951472" w:rsidP="00D0784F">
      <w:pPr>
        <w:pStyle w:val="af"/>
        <w:spacing w:line="240" w:lineRule="auto"/>
        <w:ind w:firstLine="709"/>
        <w:rPr>
          <w:rStyle w:val="c12"/>
          <w:rFonts w:ascii="Times New Roman" w:hAnsi="Times New Roman"/>
          <w:sz w:val="28"/>
          <w:szCs w:val="28"/>
        </w:rPr>
      </w:pPr>
      <w:r w:rsidRPr="00F63254">
        <w:rPr>
          <w:rStyle w:val="c12"/>
          <w:rFonts w:ascii="Times New Roman" w:hAnsi="Times New Roman"/>
          <w:i/>
          <w:sz w:val="28"/>
          <w:szCs w:val="28"/>
        </w:rPr>
        <w:t>Упражнения на развитие точности и координации движений</w:t>
      </w:r>
      <w:r w:rsidRPr="00F63254">
        <w:rPr>
          <w:rStyle w:val="c12"/>
          <w:rFonts w:ascii="Times New Roman" w:hAnsi="Times New Roman"/>
          <w:sz w:val="28"/>
          <w:szCs w:val="28"/>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w:t>
      </w:r>
      <w:r w:rsidRPr="00F63254">
        <w:rPr>
          <w:rStyle w:val="c12"/>
          <w:sz w:val="28"/>
          <w:szCs w:val="28"/>
        </w:rPr>
        <w:t xml:space="preserve"> </w:t>
      </w:r>
      <w:r w:rsidRPr="00F63254">
        <w:rPr>
          <w:rStyle w:val="c12"/>
          <w:rFonts w:ascii="Times New Roman" w:hAnsi="Times New Roman"/>
          <w:sz w:val="28"/>
          <w:szCs w:val="28"/>
        </w:rPr>
        <w:t>ходьба по двум параллельно поставленным скамейкам с помощью.</w:t>
      </w:r>
    </w:p>
    <w:p w:rsidR="00951472" w:rsidRPr="00F63254" w:rsidRDefault="00951472" w:rsidP="00D0784F">
      <w:pPr>
        <w:pStyle w:val="af"/>
        <w:spacing w:line="240" w:lineRule="auto"/>
        <w:ind w:firstLine="709"/>
        <w:rPr>
          <w:rStyle w:val="c12"/>
          <w:rFonts w:ascii="Times New Roman" w:hAnsi="Times New Roman"/>
          <w:i/>
          <w:sz w:val="28"/>
          <w:szCs w:val="28"/>
        </w:rPr>
      </w:pPr>
      <w:r w:rsidRPr="00F63254">
        <w:rPr>
          <w:rStyle w:val="c12"/>
          <w:rFonts w:ascii="Times New Roman" w:hAnsi="Times New Roman"/>
          <w:i/>
          <w:sz w:val="28"/>
          <w:szCs w:val="28"/>
        </w:rPr>
        <w:t>Упражнения на развитие двигательных умений и навыков</w:t>
      </w:r>
    </w:p>
    <w:p w:rsidR="00951472" w:rsidRPr="00F63254" w:rsidRDefault="00951472" w:rsidP="00D0784F">
      <w:pPr>
        <w:pStyle w:val="c11"/>
        <w:spacing w:before="0" w:beforeAutospacing="0" w:after="0" w:afterAutospacing="0"/>
        <w:ind w:firstLine="709"/>
        <w:jc w:val="both"/>
        <w:rPr>
          <w:rStyle w:val="c12"/>
          <w:sz w:val="28"/>
          <w:szCs w:val="28"/>
        </w:rPr>
      </w:pPr>
      <w:r w:rsidRPr="00F63254">
        <w:rPr>
          <w:rStyle w:val="c12"/>
          <w:i/>
          <w:sz w:val="28"/>
          <w:szCs w:val="28"/>
        </w:rPr>
        <w:t>Построения и перестроения</w:t>
      </w:r>
      <w:r w:rsidRPr="00F63254">
        <w:rPr>
          <w:rStyle w:val="c12"/>
          <w:sz w:val="28"/>
          <w:szCs w:val="28"/>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951472" w:rsidRPr="00F63254" w:rsidRDefault="00951472" w:rsidP="00D0784F">
      <w:pPr>
        <w:pStyle w:val="c11"/>
        <w:spacing w:before="0" w:beforeAutospacing="0" w:after="0" w:afterAutospacing="0"/>
        <w:ind w:firstLine="709"/>
        <w:jc w:val="both"/>
        <w:rPr>
          <w:rStyle w:val="c12"/>
          <w:sz w:val="28"/>
          <w:szCs w:val="28"/>
        </w:rPr>
      </w:pPr>
      <w:proofErr w:type="gramStart"/>
      <w:r w:rsidRPr="00F63254">
        <w:rPr>
          <w:rStyle w:val="c12"/>
          <w:i/>
          <w:sz w:val="28"/>
          <w:szCs w:val="28"/>
        </w:rPr>
        <w:t>Ходьба и бег</w:t>
      </w:r>
      <w:r w:rsidRPr="00F63254">
        <w:rPr>
          <w:rStyle w:val="c12"/>
          <w:sz w:val="28"/>
          <w:szCs w:val="28"/>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F63254">
          <w:rPr>
            <w:rStyle w:val="c12"/>
            <w:sz w:val="28"/>
            <w:szCs w:val="28"/>
          </w:rPr>
          <w:t>10 метров</w:t>
        </w:r>
      </w:smartTag>
      <w:r w:rsidRPr="00F63254">
        <w:rPr>
          <w:rStyle w:val="c12"/>
          <w:sz w:val="28"/>
          <w:szCs w:val="28"/>
        </w:rPr>
        <w:t xml:space="preserve">; высокий старт; бег на </w:t>
      </w:r>
      <w:smartTag w:uri="urn:schemas-microsoft-com:office:smarttags" w:element="metricconverter">
        <w:smartTagPr>
          <w:attr w:name="ProductID" w:val="30 метров"/>
        </w:smartTagPr>
        <w:r w:rsidRPr="00F63254">
          <w:rPr>
            <w:rStyle w:val="c12"/>
            <w:sz w:val="28"/>
            <w:szCs w:val="28"/>
          </w:rPr>
          <w:t>30 метров</w:t>
        </w:r>
      </w:smartTag>
      <w:r w:rsidRPr="00F63254">
        <w:rPr>
          <w:rStyle w:val="c12"/>
          <w:sz w:val="28"/>
          <w:szCs w:val="28"/>
        </w:rPr>
        <w:t xml:space="preserve"> с высокого старта на скорость.</w:t>
      </w:r>
      <w:proofErr w:type="gramEnd"/>
    </w:p>
    <w:p w:rsidR="00951472" w:rsidRPr="00F63254" w:rsidRDefault="00951472" w:rsidP="00D0784F">
      <w:pPr>
        <w:pStyle w:val="c11"/>
        <w:spacing w:before="0" w:beforeAutospacing="0" w:after="0" w:afterAutospacing="0"/>
        <w:ind w:firstLine="709"/>
        <w:jc w:val="both"/>
        <w:rPr>
          <w:rStyle w:val="c12"/>
          <w:sz w:val="28"/>
          <w:szCs w:val="28"/>
        </w:rPr>
      </w:pPr>
      <w:proofErr w:type="gramStart"/>
      <w:r w:rsidRPr="00F63254">
        <w:rPr>
          <w:rStyle w:val="c12"/>
          <w:i/>
          <w:sz w:val="28"/>
          <w:szCs w:val="28"/>
        </w:rPr>
        <w:t>Прыжки</w:t>
      </w:r>
      <w:r w:rsidRPr="00F63254">
        <w:rPr>
          <w:rStyle w:val="c12"/>
          <w:sz w:val="28"/>
          <w:szCs w:val="28"/>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F63254">
          <w:rPr>
            <w:rStyle w:val="c12"/>
            <w:sz w:val="28"/>
            <w:szCs w:val="28"/>
          </w:rPr>
          <w:t>50 см</w:t>
        </w:r>
      </w:smartTag>
      <w:r w:rsidRPr="00F63254">
        <w:rPr>
          <w:rStyle w:val="c12"/>
          <w:sz w:val="28"/>
          <w:szCs w:val="28"/>
        </w:rPr>
        <w:t>;  в длину с двух-трех шагов, толчком одной с приземлением на две через ров; прыжки боком через г/скамейку с опорой на руки;</w:t>
      </w:r>
      <w:proofErr w:type="gramEnd"/>
      <w:r w:rsidRPr="00F63254">
        <w:rPr>
          <w:rStyle w:val="c12"/>
          <w:sz w:val="28"/>
          <w:szCs w:val="28"/>
        </w:rPr>
        <w:t xml:space="preserve"> прыжки, наступая на </w:t>
      </w:r>
      <w:proofErr w:type="gramStart"/>
      <w:r w:rsidRPr="00F63254">
        <w:rPr>
          <w:rStyle w:val="c12"/>
          <w:sz w:val="28"/>
          <w:szCs w:val="28"/>
        </w:rPr>
        <w:t>г</w:t>
      </w:r>
      <w:proofErr w:type="gramEnd"/>
      <w:r w:rsidRPr="00F63254">
        <w:rPr>
          <w:rStyle w:val="c12"/>
          <w:sz w:val="28"/>
          <w:szCs w:val="28"/>
        </w:rPr>
        <w:t>/скамейку; прыжки в высоту с шага.</w:t>
      </w:r>
    </w:p>
    <w:p w:rsidR="00951472" w:rsidRPr="00F63254" w:rsidRDefault="00951472" w:rsidP="00D0784F">
      <w:pPr>
        <w:pStyle w:val="c11"/>
        <w:spacing w:before="0" w:beforeAutospacing="0" w:after="0" w:afterAutospacing="0"/>
        <w:ind w:firstLine="709"/>
        <w:jc w:val="both"/>
        <w:rPr>
          <w:rStyle w:val="c12"/>
          <w:sz w:val="28"/>
          <w:szCs w:val="28"/>
        </w:rPr>
      </w:pPr>
      <w:proofErr w:type="gramStart"/>
      <w:r w:rsidRPr="00F63254">
        <w:rPr>
          <w:rStyle w:val="c12"/>
          <w:i/>
          <w:sz w:val="28"/>
          <w:szCs w:val="28"/>
        </w:rPr>
        <w:t>Броски, ловля, метание мяча и передача предметов</w:t>
      </w:r>
      <w:r w:rsidRPr="00F63254">
        <w:rPr>
          <w:rStyle w:val="c12"/>
          <w:sz w:val="28"/>
          <w:szCs w:val="28"/>
        </w:rPr>
        <w:t xml:space="preserve">: метание малого мяча правой (левой) рукой на дальность способом «из-за головы через плечо»; метание </w:t>
      </w:r>
      <w:r w:rsidRPr="00F63254">
        <w:rPr>
          <w:rStyle w:val="c12"/>
          <w:sz w:val="28"/>
          <w:szCs w:val="28"/>
        </w:rPr>
        <w:lastRenderedPageBreak/>
        <w:t>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w:t>
      </w:r>
      <w:proofErr w:type="gramEnd"/>
      <w:r w:rsidRPr="00F63254">
        <w:rPr>
          <w:rStyle w:val="c12"/>
          <w:sz w:val="28"/>
          <w:szCs w:val="28"/>
        </w:rPr>
        <w:t xml:space="preserve"> </w:t>
      </w:r>
      <w:proofErr w:type="gramStart"/>
      <w:r w:rsidRPr="00F63254">
        <w:rPr>
          <w:rStyle w:val="c12"/>
          <w:sz w:val="28"/>
          <w:szCs w:val="28"/>
        </w:rPr>
        <w:t xml:space="preserve">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F63254">
          <w:rPr>
            <w:rStyle w:val="c12"/>
            <w:sz w:val="28"/>
            <w:szCs w:val="28"/>
          </w:rPr>
          <w:t>1 кг</w:t>
        </w:r>
      </w:smartTag>
      <w:r w:rsidRPr="00F63254">
        <w:rPr>
          <w:rStyle w:val="c12"/>
          <w:sz w:val="28"/>
          <w:szCs w:val="28"/>
        </w:rPr>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F63254">
          <w:rPr>
            <w:rStyle w:val="c12"/>
            <w:sz w:val="28"/>
            <w:szCs w:val="28"/>
          </w:rPr>
          <w:t>20 метров</w:t>
        </w:r>
      </w:smartTag>
      <w:r w:rsidRPr="00F63254">
        <w:rPr>
          <w:rStyle w:val="c12"/>
          <w:sz w:val="28"/>
          <w:szCs w:val="28"/>
        </w:rPr>
        <w:t xml:space="preserve"> (набивных мячей </w:t>
      </w:r>
      <w:smartTag w:uri="urn:schemas-microsoft-com:office:smarttags" w:element="metricconverter">
        <w:smartTagPr>
          <w:attr w:name="ProductID" w:val="-1 кг"/>
        </w:smartTagPr>
        <w:r w:rsidRPr="00F63254">
          <w:rPr>
            <w:rStyle w:val="c12"/>
            <w:sz w:val="28"/>
            <w:szCs w:val="28"/>
          </w:rPr>
          <w:t>-1 кг</w:t>
        </w:r>
      </w:smartTag>
      <w:r w:rsidRPr="00F63254">
        <w:rPr>
          <w:rStyle w:val="c12"/>
          <w:sz w:val="28"/>
          <w:szCs w:val="28"/>
        </w:rPr>
        <w:t>, г/палок, больших мячей и т.д.).</w:t>
      </w:r>
      <w:proofErr w:type="gramEnd"/>
    </w:p>
    <w:p w:rsidR="00951472" w:rsidRPr="00F63254" w:rsidRDefault="00951472" w:rsidP="00D0784F">
      <w:pPr>
        <w:pStyle w:val="c11"/>
        <w:spacing w:before="0" w:beforeAutospacing="0" w:after="0" w:afterAutospacing="0"/>
        <w:ind w:firstLine="709"/>
        <w:jc w:val="both"/>
        <w:rPr>
          <w:rStyle w:val="c12"/>
          <w:sz w:val="28"/>
          <w:szCs w:val="28"/>
        </w:rPr>
      </w:pPr>
      <w:proofErr w:type="gramStart"/>
      <w:r w:rsidRPr="00F63254">
        <w:rPr>
          <w:rStyle w:val="c12"/>
          <w:i/>
          <w:sz w:val="28"/>
          <w:szCs w:val="28"/>
        </w:rPr>
        <w:t>Равновесие</w:t>
      </w:r>
      <w:r w:rsidRPr="00F63254">
        <w:rPr>
          <w:rStyle w:val="c12"/>
          <w:sz w:val="28"/>
          <w:szCs w:val="28"/>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F63254">
          <w:rPr>
            <w:rStyle w:val="c12"/>
            <w:sz w:val="28"/>
            <w:szCs w:val="28"/>
          </w:rPr>
          <w:t>20 см</w:t>
        </w:r>
      </w:smartTag>
      <w:r w:rsidRPr="00F63254">
        <w:rPr>
          <w:rStyle w:val="c12"/>
          <w:sz w:val="28"/>
          <w:szCs w:val="28"/>
        </w:rPr>
        <w:t>; поворот кругом переступанием на г/скамейке; расхождение вдвоем при встрече на г/скамейке;</w:t>
      </w:r>
      <w:proofErr w:type="gramEnd"/>
      <w:r w:rsidRPr="00F63254">
        <w:rPr>
          <w:rStyle w:val="c12"/>
          <w:sz w:val="28"/>
          <w:szCs w:val="28"/>
        </w:rPr>
        <w:t xml:space="preserve"> «Петушок», «Ласточка» на полу.</w:t>
      </w:r>
    </w:p>
    <w:p w:rsidR="00951472" w:rsidRDefault="00951472" w:rsidP="00D0784F">
      <w:pPr>
        <w:pStyle w:val="c11"/>
        <w:spacing w:before="0" w:beforeAutospacing="0" w:after="0" w:afterAutospacing="0"/>
        <w:ind w:firstLine="709"/>
        <w:jc w:val="both"/>
        <w:rPr>
          <w:rStyle w:val="c12"/>
          <w:sz w:val="28"/>
          <w:szCs w:val="28"/>
        </w:rPr>
      </w:pPr>
      <w:r w:rsidRPr="00F63254">
        <w:rPr>
          <w:rStyle w:val="c12"/>
          <w:i/>
          <w:sz w:val="28"/>
          <w:szCs w:val="28"/>
        </w:rPr>
        <w:t xml:space="preserve">Лазание, </w:t>
      </w:r>
      <w:proofErr w:type="spellStart"/>
      <w:r w:rsidRPr="00F63254">
        <w:rPr>
          <w:rStyle w:val="c12"/>
          <w:i/>
          <w:sz w:val="28"/>
          <w:szCs w:val="28"/>
        </w:rPr>
        <w:t>перелезание</w:t>
      </w:r>
      <w:proofErr w:type="spellEnd"/>
      <w:r w:rsidRPr="00F63254">
        <w:rPr>
          <w:rStyle w:val="c12"/>
          <w:i/>
          <w:sz w:val="28"/>
          <w:szCs w:val="28"/>
        </w:rPr>
        <w:t xml:space="preserve">, </w:t>
      </w:r>
      <w:proofErr w:type="spellStart"/>
      <w:r w:rsidRPr="00F63254">
        <w:rPr>
          <w:rStyle w:val="c12"/>
          <w:i/>
          <w:sz w:val="28"/>
          <w:szCs w:val="28"/>
        </w:rPr>
        <w:t>подлезание</w:t>
      </w:r>
      <w:proofErr w:type="spellEnd"/>
      <w:r w:rsidRPr="00F63254">
        <w:rPr>
          <w:rStyle w:val="c12"/>
          <w:sz w:val="28"/>
          <w:szCs w:val="28"/>
        </w:rPr>
        <w:t xml:space="preserve">: ползанье на четвереньках по наклонной </w:t>
      </w:r>
      <w:proofErr w:type="gramStart"/>
      <w:r w:rsidRPr="00F63254">
        <w:rPr>
          <w:rStyle w:val="c12"/>
          <w:sz w:val="28"/>
          <w:szCs w:val="28"/>
        </w:rPr>
        <w:t>г</w:t>
      </w:r>
      <w:proofErr w:type="gramEnd"/>
      <w:r w:rsidRPr="00F63254">
        <w:rPr>
          <w:rStyle w:val="c12"/>
          <w:sz w:val="28"/>
          <w:szCs w:val="28"/>
        </w:rPr>
        <w:t xml:space="preserve">/скамейке с переходом на г/стенку; лазанье по г/стенке одновременным способом, не пропуская реек,  с поддержкой; передвижение по г/стенки в сторону; </w:t>
      </w:r>
      <w:proofErr w:type="spellStart"/>
      <w:r w:rsidRPr="00F63254">
        <w:rPr>
          <w:rStyle w:val="c12"/>
          <w:sz w:val="28"/>
          <w:szCs w:val="28"/>
        </w:rPr>
        <w:t>подлезание</w:t>
      </w:r>
      <w:proofErr w:type="spellEnd"/>
      <w:r w:rsidRPr="00F63254">
        <w:rPr>
          <w:rStyle w:val="c12"/>
          <w:sz w:val="28"/>
          <w:szCs w:val="28"/>
        </w:rPr>
        <w:t xml:space="preserve"> и </w:t>
      </w:r>
      <w:proofErr w:type="spellStart"/>
      <w:r w:rsidRPr="00F63254">
        <w:rPr>
          <w:rStyle w:val="c12"/>
          <w:sz w:val="28"/>
          <w:szCs w:val="28"/>
        </w:rPr>
        <w:t>перелезание</w:t>
      </w:r>
      <w:proofErr w:type="spellEnd"/>
      <w:r w:rsidRPr="00F63254">
        <w:rPr>
          <w:rStyle w:val="c12"/>
          <w:sz w:val="28"/>
          <w:szCs w:val="28"/>
        </w:rPr>
        <w:t xml:space="preserve"> под препятствия разной высоты (мягкие модули, г/скамейка, обручи, г/скакалка, стойки и т.д.); </w:t>
      </w:r>
      <w:proofErr w:type="spellStart"/>
      <w:r w:rsidRPr="00F63254">
        <w:rPr>
          <w:rStyle w:val="c12"/>
          <w:sz w:val="28"/>
          <w:szCs w:val="28"/>
        </w:rPr>
        <w:t>подлезание</w:t>
      </w:r>
      <w:proofErr w:type="spellEnd"/>
      <w:r w:rsidRPr="00F63254">
        <w:rPr>
          <w:rStyle w:val="c12"/>
          <w:sz w:val="28"/>
          <w:szCs w:val="28"/>
        </w:rPr>
        <w:t xml:space="preserve"> под препятствием с предметом в руках; </w:t>
      </w:r>
      <w:proofErr w:type="spellStart"/>
      <w:r w:rsidRPr="00F63254">
        <w:rPr>
          <w:rStyle w:val="c12"/>
          <w:sz w:val="28"/>
          <w:szCs w:val="28"/>
        </w:rPr>
        <w:t>пролезание</w:t>
      </w:r>
      <w:proofErr w:type="spellEnd"/>
      <w:r w:rsidRPr="00F63254">
        <w:rPr>
          <w:rStyle w:val="c12"/>
          <w:sz w:val="28"/>
          <w:szCs w:val="28"/>
        </w:rPr>
        <w:t xml:space="preserve"> в модуль-тоннель; перешагивание через предметы: кубики, кегли, набивные мячи, большие мячи; вис на руках на </w:t>
      </w:r>
      <w:proofErr w:type="gramStart"/>
      <w:r w:rsidRPr="00F63254">
        <w:rPr>
          <w:rStyle w:val="c12"/>
          <w:sz w:val="28"/>
          <w:szCs w:val="28"/>
        </w:rPr>
        <w:t>г</w:t>
      </w:r>
      <w:proofErr w:type="gramEnd"/>
      <w:r w:rsidRPr="00F63254">
        <w:rPr>
          <w:rStyle w:val="c12"/>
          <w:sz w:val="28"/>
          <w:szCs w:val="28"/>
        </w:rPr>
        <w:t xml:space="preserve">/стенке 1-2 секунды; полоса препятствий из 5-6 заданий в </w:t>
      </w:r>
      <w:proofErr w:type="spellStart"/>
      <w:r w:rsidRPr="00F63254">
        <w:rPr>
          <w:rStyle w:val="c12"/>
          <w:sz w:val="28"/>
          <w:szCs w:val="28"/>
        </w:rPr>
        <w:t>подлезании</w:t>
      </w:r>
      <w:proofErr w:type="spellEnd"/>
      <w:r w:rsidRPr="00F63254">
        <w:rPr>
          <w:rStyle w:val="c12"/>
          <w:sz w:val="28"/>
          <w:szCs w:val="28"/>
        </w:rPr>
        <w:t xml:space="preserve">, </w:t>
      </w:r>
      <w:proofErr w:type="spellStart"/>
      <w:r w:rsidRPr="00F63254">
        <w:rPr>
          <w:rStyle w:val="c12"/>
          <w:sz w:val="28"/>
          <w:szCs w:val="28"/>
        </w:rPr>
        <w:t>перелезании</w:t>
      </w:r>
      <w:proofErr w:type="spellEnd"/>
      <w:r w:rsidRPr="00F63254">
        <w:rPr>
          <w:rStyle w:val="c12"/>
          <w:sz w:val="28"/>
          <w:szCs w:val="28"/>
        </w:rPr>
        <w:t xml:space="preserve"> и равновесии.</w:t>
      </w:r>
    </w:p>
    <w:p w:rsidR="00DC2E98" w:rsidRDefault="00DC2E98" w:rsidP="00D0784F">
      <w:pPr>
        <w:pStyle w:val="c11"/>
        <w:spacing w:before="0" w:beforeAutospacing="0" w:after="0" w:afterAutospacing="0"/>
        <w:jc w:val="center"/>
        <w:rPr>
          <w:rStyle w:val="c12"/>
          <w:b/>
          <w:sz w:val="28"/>
          <w:szCs w:val="28"/>
        </w:rPr>
      </w:pPr>
    </w:p>
    <w:p w:rsidR="00C161E4" w:rsidRPr="00C161E4" w:rsidRDefault="00C161E4" w:rsidP="00D0784F">
      <w:pPr>
        <w:pStyle w:val="c11"/>
        <w:spacing w:before="0" w:beforeAutospacing="0" w:after="0" w:afterAutospacing="0"/>
        <w:jc w:val="center"/>
        <w:rPr>
          <w:rStyle w:val="c12"/>
          <w:b/>
          <w:sz w:val="28"/>
          <w:szCs w:val="28"/>
        </w:rPr>
      </w:pPr>
      <w:r>
        <w:rPr>
          <w:rStyle w:val="c12"/>
          <w:b/>
          <w:sz w:val="28"/>
          <w:szCs w:val="28"/>
        </w:rPr>
        <w:t>Содержание курсов коррекционно-развивающей области</w:t>
      </w:r>
    </w:p>
    <w:p w:rsidR="00C66184" w:rsidRPr="008C678B" w:rsidRDefault="00C66184" w:rsidP="00D0784F">
      <w:pPr>
        <w:pStyle w:val="af2"/>
        <w:shd w:val="clear" w:color="auto" w:fill="FFFFFF"/>
        <w:spacing w:line="240" w:lineRule="auto"/>
        <w:ind w:left="0" w:firstLine="709"/>
        <w:jc w:val="both"/>
        <w:rPr>
          <w:sz w:val="28"/>
          <w:szCs w:val="28"/>
        </w:rPr>
      </w:pPr>
      <w:r w:rsidRPr="008C678B">
        <w:rPr>
          <w:b/>
          <w:bCs/>
          <w:i/>
          <w:iCs/>
          <w:caps w:val="0"/>
          <w:sz w:val="28"/>
          <w:szCs w:val="28"/>
        </w:rPr>
        <w:t xml:space="preserve">Содержание </w:t>
      </w:r>
      <w:proofErr w:type="spellStart"/>
      <w:r w:rsidRPr="008C678B">
        <w:rPr>
          <w:b/>
          <w:bCs/>
          <w:i/>
          <w:iCs/>
          <w:caps w:val="0"/>
          <w:sz w:val="28"/>
          <w:szCs w:val="28"/>
        </w:rPr>
        <w:t>коррекционно</w:t>
      </w:r>
      <w:proofErr w:type="spellEnd"/>
      <w:r w:rsidRPr="008C678B">
        <w:rPr>
          <w:b/>
          <w:bCs/>
          <w:i/>
          <w:iCs/>
          <w:caps w:val="0"/>
          <w:sz w:val="28"/>
          <w:szCs w:val="28"/>
        </w:rPr>
        <w:t xml:space="preserve"> – развивающей области представлено следующими обязательными коррекционными курсами:</w:t>
      </w:r>
      <w:r>
        <w:rPr>
          <w:b/>
          <w:bCs/>
          <w:i/>
          <w:iCs/>
          <w:caps w:val="0"/>
          <w:sz w:val="28"/>
          <w:szCs w:val="28"/>
        </w:rPr>
        <w:t xml:space="preserve"> </w:t>
      </w:r>
      <w:r w:rsidRPr="008C678B">
        <w:rPr>
          <w:sz w:val="28"/>
          <w:szCs w:val="28"/>
        </w:rPr>
        <w:t>«К</w:t>
      </w:r>
      <w:r w:rsidRPr="008C678B">
        <w:rPr>
          <w:caps w:val="0"/>
          <w:sz w:val="28"/>
          <w:szCs w:val="28"/>
        </w:rPr>
        <w:t>оррекционно-развивающие занятия</w:t>
      </w:r>
      <w:r>
        <w:rPr>
          <w:caps w:val="0"/>
          <w:sz w:val="28"/>
          <w:szCs w:val="28"/>
        </w:rPr>
        <w:t xml:space="preserve"> </w:t>
      </w:r>
      <w:r w:rsidRPr="008C678B">
        <w:rPr>
          <w:caps w:val="0"/>
          <w:sz w:val="28"/>
          <w:szCs w:val="28"/>
        </w:rPr>
        <w:t xml:space="preserve">(логопедические и </w:t>
      </w:r>
      <w:proofErr w:type="spellStart"/>
      <w:r w:rsidRPr="008C678B">
        <w:rPr>
          <w:caps w:val="0"/>
          <w:sz w:val="28"/>
          <w:szCs w:val="28"/>
        </w:rPr>
        <w:t>психокоррекционные</w:t>
      </w:r>
      <w:proofErr w:type="spellEnd"/>
      <w:r w:rsidRPr="008C678B">
        <w:rPr>
          <w:caps w:val="0"/>
          <w:sz w:val="28"/>
          <w:szCs w:val="28"/>
        </w:rPr>
        <w:t>)» (фронтальные и/или</w:t>
      </w:r>
      <w:r>
        <w:rPr>
          <w:caps w:val="0"/>
          <w:sz w:val="28"/>
          <w:szCs w:val="28"/>
        </w:rPr>
        <w:t xml:space="preserve"> </w:t>
      </w:r>
      <w:r w:rsidRPr="008C678B">
        <w:rPr>
          <w:caps w:val="0"/>
          <w:sz w:val="28"/>
          <w:szCs w:val="28"/>
        </w:rPr>
        <w:t xml:space="preserve">индивидуальные занятия), «Ритмика» (фронтальные и/или индивидуальные занятия). </w:t>
      </w:r>
    </w:p>
    <w:p w:rsidR="00C66184" w:rsidRPr="008C678B" w:rsidRDefault="00C66184" w:rsidP="00D0784F">
      <w:pPr>
        <w:autoSpaceDE w:val="0"/>
        <w:spacing w:after="0" w:line="240" w:lineRule="auto"/>
        <w:jc w:val="center"/>
        <w:rPr>
          <w:rFonts w:ascii="Times New Roman" w:hAnsi="Times New Roman" w:cs="Times New Roman"/>
          <w:sz w:val="28"/>
          <w:szCs w:val="28"/>
        </w:rPr>
      </w:pPr>
      <w:r w:rsidRPr="007C05D5">
        <w:rPr>
          <w:rFonts w:ascii="Times New Roman" w:eastAsia="Times New Roman" w:hAnsi="Times New Roman" w:cs="Times New Roman"/>
          <w:b/>
          <w:bCs/>
          <w:i/>
          <w:sz w:val="28"/>
          <w:szCs w:val="28"/>
          <w:lang w:eastAsia="ru-RU"/>
        </w:rPr>
        <w:t>Коррекционный курс</w:t>
      </w:r>
      <w:r>
        <w:rPr>
          <w:rFonts w:ascii="Times New Roman" w:eastAsia="Times New Roman" w:hAnsi="Times New Roman" w:cs="Times New Roman"/>
          <w:b/>
          <w:bCs/>
          <w:sz w:val="28"/>
          <w:szCs w:val="28"/>
          <w:lang w:eastAsia="ru-RU"/>
        </w:rPr>
        <w:t xml:space="preserve"> </w:t>
      </w:r>
      <w:r w:rsidRPr="008C678B">
        <w:rPr>
          <w:rFonts w:ascii="Times New Roman" w:hAnsi="Times New Roman" w:cs="Times New Roman"/>
          <w:sz w:val="28"/>
          <w:szCs w:val="28"/>
        </w:rPr>
        <w:t>«</w:t>
      </w:r>
      <w:r w:rsidRPr="008C678B">
        <w:rPr>
          <w:rFonts w:ascii="Times New Roman" w:hAnsi="Times New Roman" w:cs="Times New Roman"/>
          <w:b/>
          <w:i/>
          <w:sz w:val="28"/>
          <w:szCs w:val="28"/>
        </w:rPr>
        <w:t>Коррекционно-развивающие занятия</w:t>
      </w:r>
      <w:r>
        <w:rPr>
          <w:rFonts w:ascii="Times New Roman" w:hAnsi="Times New Roman" w:cs="Times New Roman"/>
          <w:b/>
          <w:i/>
          <w:sz w:val="28"/>
          <w:szCs w:val="28"/>
        </w:rPr>
        <w:t xml:space="preserve"> </w:t>
      </w:r>
      <w:r w:rsidR="00AB3A89">
        <w:rPr>
          <w:rFonts w:ascii="Times New Roman" w:hAnsi="Times New Roman" w:cs="Times New Roman"/>
          <w:b/>
          <w:i/>
          <w:sz w:val="28"/>
          <w:szCs w:val="28"/>
        </w:rPr>
        <w:br/>
      </w:r>
      <w:r w:rsidRPr="008A00CF">
        <w:rPr>
          <w:rFonts w:ascii="Times New Roman" w:hAnsi="Times New Roman" w:cs="Times New Roman"/>
          <w:b/>
          <w:i/>
          <w:sz w:val="28"/>
          <w:szCs w:val="28"/>
        </w:rPr>
        <w:t xml:space="preserve">(логопедические и </w:t>
      </w:r>
      <w:proofErr w:type="spellStart"/>
      <w:r w:rsidRPr="008A00CF">
        <w:rPr>
          <w:rFonts w:ascii="Times New Roman" w:hAnsi="Times New Roman" w:cs="Times New Roman"/>
          <w:b/>
          <w:i/>
          <w:sz w:val="28"/>
          <w:szCs w:val="28"/>
        </w:rPr>
        <w:t>психокоррекционные</w:t>
      </w:r>
      <w:proofErr w:type="spellEnd"/>
      <w:r w:rsidRPr="008A00CF">
        <w:rPr>
          <w:rFonts w:ascii="Times New Roman" w:hAnsi="Times New Roman" w:cs="Times New Roman"/>
          <w:b/>
          <w:i/>
          <w:sz w:val="28"/>
          <w:szCs w:val="28"/>
        </w:rPr>
        <w:t>)».</w:t>
      </w:r>
    </w:p>
    <w:p w:rsidR="00E93C23" w:rsidRDefault="00E93C23" w:rsidP="00D0784F">
      <w:pPr>
        <w:spacing w:after="0" w:line="240" w:lineRule="auto"/>
        <w:jc w:val="center"/>
        <w:rPr>
          <w:rFonts w:ascii="Times New Roman" w:hAnsi="Times New Roman" w:cs="Times New Roman"/>
          <w:b/>
          <w:color w:val="auto"/>
          <w:sz w:val="28"/>
          <w:szCs w:val="28"/>
        </w:rPr>
      </w:pPr>
    </w:p>
    <w:p w:rsidR="008D1B93" w:rsidRPr="00E27061" w:rsidRDefault="008D1B93" w:rsidP="00D0784F">
      <w:pPr>
        <w:spacing w:after="0" w:line="240" w:lineRule="auto"/>
        <w:jc w:val="center"/>
        <w:rPr>
          <w:rFonts w:ascii="Times New Roman" w:hAnsi="Times New Roman" w:cs="Times New Roman"/>
          <w:b/>
          <w:color w:val="auto"/>
          <w:sz w:val="28"/>
          <w:szCs w:val="28"/>
        </w:rPr>
      </w:pPr>
      <w:r w:rsidRPr="00E27061">
        <w:rPr>
          <w:rFonts w:ascii="Times New Roman" w:hAnsi="Times New Roman" w:cs="Times New Roman"/>
          <w:b/>
          <w:color w:val="auto"/>
          <w:sz w:val="28"/>
          <w:szCs w:val="28"/>
        </w:rPr>
        <w:t>Логопедические занятия</w:t>
      </w:r>
    </w:p>
    <w:p w:rsidR="008D1B93" w:rsidRPr="00E27061" w:rsidRDefault="00F35122" w:rsidP="00D0784F">
      <w:pPr>
        <w:pStyle w:val="af2"/>
        <w:shd w:val="clear" w:color="auto" w:fill="FFFFFF"/>
        <w:spacing w:line="240" w:lineRule="auto"/>
        <w:ind w:left="0" w:firstLine="709"/>
        <w:jc w:val="both"/>
        <w:rPr>
          <w:sz w:val="28"/>
          <w:szCs w:val="28"/>
        </w:rPr>
      </w:pPr>
      <w:r w:rsidRPr="00E27061">
        <w:rPr>
          <w:b/>
          <w:caps w:val="0"/>
          <w:sz w:val="28"/>
          <w:szCs w:val="28"/>
        </w:rPr>
        <w:t xml:space="preserve">Цель </w:t>
      </w:r>
      <w:r w:rsidRPr="00E27061">
        <w:rPr>
          <w:caps w:val="0"/>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8D1B93" w:rsidRPr="00E27061">
        <w:rPr>
          <w:sz w:val="28"/>
          <w:szCs w:val="28"/>
        </w:rPr>
        <w:t xml:space="preserve">. </w:t>
      </w:r>
    </w:p>
    <w:p w:rsidR="008D1B93" w:rsidRPr="00E27061" w:rsidRDefault="00F35122" w:rsidP="00D0784F">
      <w:pPr>
        <w:pStyle w:val="af2"/>
        <w:shd w:val="clear" w:color="auto" w:fill="FFFFFF"/>
        <w:spacing w:line="240" w:lineRule="auto"/>
        <w:ind w:left="0" w:firstLine="709"/>
        <w:jc w:val="both"/>
        <w:rPr>
          <w:sz w:val="28"/>
          <w:szCs w:val="28"/>
        </w:rPr>
      </w:pPr>
      <w:r w:rsidRPr="00E27061">
        <w:rPr>
          <w:caps w:val="0"/>
          <w:sz w:val="28"/>
          <w:szCs w:val="28"/>
        </w:rPr>
        <w:t xml:space="preserve">Основными </w:t>
      </w:r>
      <w:r w:rsidRPr="00E27061">
        <w:rPr>
          <w:b/>
          <w:caps w:val="0"/>
          <w:sz w:val="28"/>
          <w:szCs w:val="28"/>
        </w:rPr>
        <w:t>направлениями</w:t>
      </w:r>
      <w:r w:rsidRPr="00E27061">
        <w:rPr>
          <w:caps w:val="0"/>
          <w:sz w:val="28"/>
          <w:szCs w:val="28"/>
        </w:rPr>
        <w:t xml:space="preserve"> логопедической работы является</w:t>
      </w:r>
      <w:r w:rsidR="008D1B93" w:rsidRPr="00E27061">
        <w:rPr>
          <w:sz w:val="28"/>
          <w:szCs w:val="28"/>
        </w:rPr>
        <w:t>:</w:t>
      </w:r>
    </w:p>
    <w:p w:rsidR="008D1B93" w:rsidRPr="00E27061" w:rsidRDefault="00F35122" w:rsidP="00D0784F">
      <w:pPr>
        <w:pStyle w:val="af2"/>
        <w:shd w:val="clear" w:color="auto" w:fill="FFFFFF"/>
        <w:spacing w:line="240" w:lineRule="auto"/>
        <w:ind w:left="0" w:firstLine="709"/>
        <w:jc w:val="both"/>
        <w:rPr>
          <w:sz w:val="28"/>
          <w:szCs w:val="28"/>
        </w:rPr>
      </w:pPr>
      <w:r w:rsidRPr="00F35122">
        <w:rPr>
          <w:b/>
          <w:caps w:val="0"/>
          <w:sz w:val="28"/>
          <w:szCs w:val="28"/>
        </w:rPr>
        <w:t>диагностика и коррекция звукопроизношения</w:t>
      </w:r>
      <w:r w:rsidRPr="00E27061">
        <w:rPr>
          <w:caps w:val="0"/>
          <w:sz w:val="28"/>
          <w:szCs w:val="28"/>
        </w:rPr>
        <w:t xml:space="preserve"> (постановка, автоматизация и дифференциация звуков речи);</w:t>
      </w:r>
      <w:r w:rsidR="008D1B93" w:rsidRPr="00E27061">
        <w:rPr>
          <w:sz w:val="28"/>
          <w:szCs w:val="28"/>
        </w:rPr>
        <w:t xml:space="preserve"> </w:t>
      </w:r>
    </w:p>
    <w:p w:rsidR="008D1B93" w:rsidRDefault="00F35122" w:rsidP="00D0784F">
      <w:pPr>
        <w:pStyle w:val="af2"/>
        <w:shd w:val="clear" w:color="auto" w:fill="FFFFFF"/>
        <w:spacing w:line="240" w:lineRule="auto"/>
        <w:ind w:left="0" w:firstLine="709"/>
        <w:jc w:val="both"/>
        <w:rPr>
          <w:sz w:val="28"/>
          <w:szCs w:val="28"/>
        </w:rPr>
      </w:pPr>
      <w:r w:rsidRPr="00F35122">
        <w:rPr>
          <w:b/>
          <w:caps w:val="0"/>
          <w:sz w:val="28"/>
          <w:szCs w:val="28"/>
        </w:rPr>
        <w:t>диагностика и коррекция лексической стороны речи</w:t>
      </w:r>
      <w:r>
        <w:rPr>
          <w:b/>
          <w:caps w:val="0"/>
          <w:sz w:val="28"/>
          <w:szCs w:val="28"/>
        </w:rPr>
        <w:t xml:space="preserve"> (</w:t>
      </w:r>
      <w:r w:rsidRPr="00F35122">
        <w:rPr>
          <w:caps w:val="0"/>
          <w:sz w:val="28"/>
          <w:szCs w:val="28"/>
        </w:rPr>
        <w:t>обогащени</w:t>
      </w:r>
      <w:r w:rsidR="00E0076D">
        <w:rPr>
          <w:caps w:val="0"/>
          <w:sz w:val="28"/>
          <w:szCs w:val="28"/>
        </w:rPr>
        <w:t>е</w:t>
      </w:r>
      <w:r w:rsidRPr="00F35122">
        <w:rPr>
          <w:caps w:val="0"/>
          <w:sz w:val="28"/>
          <w:szCs w:val="28"/>
        </w:rPr>
        <w:t xml:space="preserve"> словаря, его расширени</w:t>
      </w:r>
      <w:r w:rsidR="00E0076D">
        <w:rPr>
          <w:caps w:val="0"/>
          <w:sz w:val="28"/>
          <w:szCs w:val="28"/>
        </w:rPr>
        <w:t>е</w:t>
      </w:r>
      <w:r w:rsidRPr="00F35122">
        <w:rPr>
          <w:caps w:val="0"/>
          <w:sz w:val="28"/>
          <w:szCs w:val="28"/>
        </w:rPr>
        <w:t xml:space="preserve"> и уточнени</w:t>
      </w:r>
      <w:r w:rsidR="00E0076D">
        <w:rPr>
          <w:caps w:val="0"/>
          <w:sz w:val="28"/>
          <w:szCs w:val="28"/>
        </w:rPr>
        <w:t>е)</w:t>
      </w:r>
      <w:r w:rsidR="008D1B93" w:rsidRPr="00F35122">
        <w:rPr>
          <w:sz w:val="28"/>
          <w:szCs w:val="28"/>
        </w:rPr>
        <w:t>;</w:t>
      </w:r>
    </w:p>
    <w:p w:rsidR="008D1B93" w:rsidRPr="00E27061" w:rsidRDefault="00E0076D" w:rsidP="00D0784F">
      <w:pPr>
        <w:pStyle w:val="af2"/>
        <w:shd w:val="clear" w:color="auto" w:fill="FFFFFF"/>
        <w:spacing w:line="240" w:lineRule="auto"/>
        <w:ind w:left="0" w:firstLine="709"/>
        <w:jc w:val="both"/>
        <w:rPr>
          <w:sz w:val="28"/>
          <w:szCs w:val="28"/>
        </w:rPr>
      </w:pPr>
      <w:r w:rsidRPr="00E0076D">
        <w:rPr>
          <w:b/>
          <w:caps w:val="0"/>
          <w:sz w:val="28"/>
          <w:szCs w:val="28"/>
        </w:rPr>
        <w:t>диагностика и коррекция грамматического строя речи</w:t>
      </w:r>
      <w:r w:rsidRPr="00E27061">
        <w:rPr>
          <w:caps w:val="0"/>
          <w:sz w:val="28"/>
          <w:szCs w:val="28"/>
        </w:rPr>
        <w:t xml:space="preserve"> (синтаксической структуры речевых высказываний, словоизменения и словообразования);</w:t>
      </w:r>
    </w:p>
    <w:p w:rsidR="008D1B93" w:rsidRDefault="00E0076D" w:rsidP="00D0784F">
      <w:pPr>
        <w:pStyle w:val="af2"/>
        <w:shd w:val="clear" w:color="auto" w:fill="FFFFFF"/>
        <w:spacing w:line="240" w:lineRule="auto"/>
        <w:ind w:left="0" w:firstLine="709"/>
        <w:jc w:val="both"/>
        <w:rPr>
          <w:caps w:val="0"/>
          <w:sz w:val="28"/>
          <w:szCs w:val="28"/>
        </w:rPr>
      </w:pPr>
      <w:r w:rsidRPr="00E0076D">
        <w:rPr>
          <w:b/>
          <w:caps w:val="0"/>
          <w:sz w:val="28"/>
          <w:szCs w:val="28"/>
        </w:rPr>
        <w:t>коррекция диалогической и формирование монологической форм речи</w:t>
      </w:r>
      <w:r>
        <w:rPr>
          <w:b/>
          <w:caps w:val="0"/>
          <w:sz w:val="28"/>
          <w:szCs w:val="28"/>
        </w:rPr>
        <w:t xml:space="preserve">, </w:t>
      </w:r>
      <w:r w:rsidRPr="00E0076D">
        <w:rPr>
          <w:b/>
          <w:caps w:val="0"/>
          <w:sz w:val="28"/>
          <w:szCs w:val="28"/>
        </w:rPr>
        <w:t>развитие коммуникативной функции речи</w:t>
      </w:r>
      <w:r>
        <w:rPr>
          <w:b/>
          <w:caps w:val="0"/>
          <w:sz w:val="28"/>
          <w:szCs w:val="28"/>
        </w:rPr>
        <w:t xml:space="preserve"> </w:t>
      </w:r>
      <w:r>
        <w:rPr>
          <w:caps w:val="0"/>
          <w:sz w:val="28"/>
          <w:szCs w:val="28"/>
        </w:rPr>
        <w:t>(</w:t>
      </w:r>
      <w:r w:rsidR="000916F5">
        <w:rPr>
          <w:caps w:val="0"/>
          <w:sz w:val="28"/>
          <w:szCs w:val="28"/>
        </w:rPr>
        <w:t xml:space="preserve">развитие навыков диалогической и </w:t>
      </w:r>
      <w:r w:rsidR="000916F5">
        <w:rPr>
          <w:caps w:val="0"/>
          <w:sz w:val="28"/>
          <w:szCs w:val="28"/>
        </w:rPr>
        <w:lastRenderedPageBreak/>
        <w:t>монологической речи, ф</w:t>
      </w:r>
      <w:r w:rsidR="000916F5" w:rsidRPr="00A66763">
        <w:rPr>
          <w:caps w:val="0"/>
          <w:sz w:val="28"/>
          <w:szCs w:val="28"/>
        </w:rPr>
        <w:t>ормирование связной реч</w:t>
      </w:r>
      <w:r w:rsidR="000916F5">
        <w:rPr>
          <w:caps w:val="0"/>
          <w:sz w:val="28"/>
          <w:szCs w:val="28"/>
        </w:rPr>
        <w:t xml:space="preserve">и, </w:t>
      </w:r>
      <w:r w:rsidR="00947887" w:rsidRPr="00947887">
        <w:rPr>
          <w:caps w:val="0"/>
          <w:sz w:val="28"/>
          <w:szCs w:val="28"/>
        </w:rPr>
        <w:t>повышение речевой мотивации</w:t>
      </w:r>
      <w:r w:rsidR="00947887">
        <w:rPr>
          <w:caps w:val="0"/>
          <w:sz w:val="28"/>
          <w:szCs w:val="28"/>
        </w:rPr>
        <w:t>,</w:t>
      </w:r>
      <w:r w:rsidR="00947887" w:rsidRPr="00947887">
        <w:rPr>
          <w:caps w:val="0"/>
          <w:sz w:val="28"/>
          <w:szCs w:val="28"/>
        </w:rPr>
        <w:t xml:space="preserve"> </w:t>
      </w:r>
      <w:r w:rsidR="000916F5" w:rsidRPr="0088272B">
        <w:rPr>
          <w:caps w:val="0"/>
          <w:sz w:val="28"/>
          <w:szCs w:val="28"/>
        </w:rPr>
        <w:t>обогащение речевого опыта</w:t>
      </w:r>
      <w:r>
        <w:rPr>
          <w:caps w:val="0"/>
          <w:sz w:val="28"/>
          <w:szCs w:val="28"/>
        </w:rPr>
        <w:t>)</w:t>
      </w:r>
      <w:r w:rsidRPr="00E27061">
        <w:rPr>
          <w:caps w:val="0"/>
          <w:sz w:val="28"/>
          <w:szCs w:val="28"/>
        </w:rPr>
        <w:t>;</w:t>
      </w:r>
    </w:p>
    <w:p w:rsidR="008D1B93" w:rsidRDefault="00947887" w:rsidP="00D0784F">
      <w:pPr>
        <w:pStyle w:val="af2"/>
        <w:shd w:val="clear" w:color="auto" w:fill="FFFFFF"/>
        <w:spacing w:line="240" w:lineRule="auto"/>
        <w:ind w:left="0" w:firstLine="709"/>
        <w:jc w:val="both"/>
        <w:rPr>
          <w:sz w:val="28"/>
          <w:szCs w:val="28"/>
        </w:rPr>
      </w:pPr>
      <w:r w:rsidRPr="00947887">
        <w:rPr>
          <w:b/>
          <w:caps w:val="0"/>
          <w:sz w:val="28"/>
          <w:szCs w:val="28"/>
        </w:rPr>
        <w:t>коррекция нарушений чтения и письма</w:t>
      </w:r>
      <w:r w:rsidR="008D1B93" w:rsidRPr="00E27061">
        <w:rPr>
          <w:sz w:val="28"/>
          <w:szCs w:val="28"/>
        </w:rPr>
        <w:t xml:space="preserve">; </w:t>
      </w:r>
    </w:p>
    <w:p w:rsidR="008D1B93" w:rsidRPr="00E27061" w:rsidRDefault="008A00CF" w:rsidP="00D0784F">
      <w:pPr>
        <w:pStyle w:val="af2"/>
        <w:shd w:val="clear" w:color="auto" w:fill="FFFFFF"/>
        <w:spacing w:line="240" w:lineRule="auto"/>
        <w:ind w:left="0" w:firstLine="709"/>
        <w:jc w:val="both"/>
        <w:rPr>
          <w:sz w:val="28"/>
          <w:szCs w:val="28"/>
        </w:rPr>
      </w:pPr>
      <w:r w:rsidRPr="008A00CF">
        <w:rPr>
          <w:b/>
          <w:caps w:val="0"/>
          <w:sz w:val="28"/>
          <w:szCs w:val="28"/>
        </w:rPr>
        <w:t>расширение представлений об окружающей действительности</w:t>
      </w:r>
      <w:r w:rsidR="008D1B93" w:rsidRPr="00E27061">
        <w:rPr>
          <w:sz w:val="28"/>
          <w:szCs w:val="28"/>
        </w:rPr>
        <w:t xml:space="preserve">; </w:t>
      </w:r>
    </w:p>
    <w:p w:rsidR="008D1B93" w:rsidRPr="00E27061" w:rsidRDefault="008A00CF" w:rsidP="00D0784F">
      <w:pPr>
        <w:pStyle w:val="af2"/>
        <w:shd w:val="clear" w:color="auto" w:fill="FFFFFF"/>
        <w:spacing w:line="240" w:lineRule="auto"/>
        <w:ind w:left="0" w:firstLine="709"/>
        <w:jc w:val="both"/>
        <w:rPr>
          <w:sz w:val="28"/>
          <w:szCs w:val="28"/>
        </w:rPr>
      </w:pPr>
      <w:r w:rsidRPr="008A00CF">
        <w:rPr>
          <w:b/>
          <w:caps w:val="0"/>
          <w:sz w:val="28"/>
          <w:szCs w:val="28"/>
        </w:rPr>
        <w:t>развитие познавательной сферы</w:t>
      </w:r>
      <w:r w:rsidRPr="00E27061">
        <w:rPr>
          <w:caps w:val="0"/>
          <w:sz w:val="28"/>
          <w:szCs w:val="28"/>
        </w:rPr>
        <w:t xml:space="preserve"> (мышления, памяти, внимания</w:t>
      </w:r>
      <w:r>
        <w:rPr>
          <w:caps w:val="0"/>
          <w:sz w:val="28"/>
          <w:szCs w:val="28"/>
        </w:rPr>
        <w:t xml:space="preserve"> и др</w:t>
      </w:r>
      <w:r w:rsidR="0067395A">
        <w:rPr>
          <w:caps w:val="0"/>
          <w:sz w:val="28"/>
          <w:szCs w:val="28"/>
        </w:rPr>
        <w:t>.</w:t>
      </w:r>
      <w:r>
        <w:rPr>
          <w:caps w:val="0"/>
          <w:sz w:val="28"/>
          <w:szCs w:val="28"/>
        </w:rPr>
        <w:t xml:space="preserve"> познавательных процессов</w:t>
      </w:r>
      <w:r w:rsidRPr="00E27061">
        <w:rPr>
          <w:caps w:val="0"/>
          <w:sz w:val="28"/>
          <w:szCs w:val="28"/>
        </w:rPr>
        <w:t>)</w:t>
      </w:r>
      <w:r w:rsidR="008D1B93" w:rsidRPr="00E27061">
        <w:rPr>
          <w:sz w:val="28"/>
          <w:szCs w:val="28"/>
        </w:rPr>
        <w:t>.</w:t>
      </w:r>
    </w:p>
    <w:p w:rsidR="008D1B93" w:rsidRPr="00E27061" w:rsidRDefault="008D1B93" w:rsidP="00D0784F">
      <w:pPr>
        <w:pStyle w:val="Default"/>
        <w:jc w:val="center"/>
        <w:rPr>
          <w:b/>
          <w:color w:val="auto"/>
          <w:sz w:val="28"/>
          <w:szCs w:val="28"/>
        </w:rPr>
      </w:pPr>
      <w:proofErr w:type="spellStart"/>
      <w:r w:rsidRPr="00E27061">
        <w:rPr>
          <w:b/>
          <w:color w:val="auto"/>
          <w:sz w:val="28"/>
          <w:szCs w:val="28"/>
        </w:rPr>
        <w:t>Психокоррекционные</w:t>
      </w:r>
      <w:proofErr w:type="spellEnd"/>
      <w:r w:rsidRPr="00E27061">
        <w:rPr>
          <w:b/>
          <w:color w:val="auto"/>
          <w:sz w:val="28"/>
          <w:szCs w:val="28"/>
        </w:rPr>
        <w:t xml:space="preserve"> занятия</w:t>
      </w:r>
    </w:p>
    <w:p w:rsidR="008D1B93" w:rsidRPr="00E27061" w:rsidRDefault="008D1B93" w:rsidP="00D0784F">
      <w:pPr>
        <w:pStyle w:val="Default"/>
        <w:ind w:firstLine="720"/>
        <w:jc w:val="both"/>
        <w:rPr>
          <w:color w:val="auto"/>
          <w:sz w:val="28"/>
          <w:szCs w:val="28"/>
        </w:rPr>
      </w:pPr>
      <w:r w:rsidRPr="00E27061">
        <w:rPr>
          <w:b/>
          <w:color w:val="auto"/>
          <w:sz w:val="28"/>
          <w:szCs w:val="28"/>
        </w:rPr>
        <w:t xml:space="preserve">Цель </w:t>
      </w:r>
      <w:proofErr w:type="spellStart"/>
      <w:r w:rsidRPr="00E27061">
        <w:rPr>
          <w:color w:val="auto"/>
          <w:sz w:val="28"/>
          <w:szCs w:val="28"/>
        </w:rPr>
        <w:t>психокорреционных</w:t>
      </w:r>
      <w:proofErr w:type="spellEnd"/>
      <w:r w:rsidRPr="00E27061">
        <w:rPr>
          <w:color w:val="auto"/>
          <w:sz w:val="28"/>
          <w:szCs w:val="28"/>
        </w:rPr>
        <w:t xml:space="preserve"> занятий заключается в применении разных форм взаимодействия с </w:t>
      </w:r>
      <w:proofErr w:type="gramStart"/>
      <w:r w:rsidRPr="00E27061">
        <w:rPr>
          <w:color w:val="auto"/>
          <w:sz w:val="28"/>
          <w:szCs w:val="28"/>
        </w:rPr>
        <w:t>обучающимися</w:t>
      </w:r>
      <w:proofErr w:type="gramEnd"/>
      <w:r w:rsidRPr="00E27061">
        <w:rPr>
          <w:color w:val="auto"/>
          <w:sz w:val="28"/>
          <w:szCs w:val="28"/>
        </w:rPr>
        <w:t xml:space="preserve">, направленными на преодоление или ослабление проблем в психическом и личностном развитии, гармонизацию личности и межличностных отношений. </w:t>
      </w:r>
    </w:p>
    <w:p w:rsidR="008D1B93" w:rsidRPr="00E27061" w:rsidRDefault="008D1B93" w:rsidP="00D0784F">
      <w:pPr>
        <w:pStyle w:val="Default"/>
        <w:ind w:firstLine="720"/>
        <w:jc w:val="both"/>
        <w:rPr>
          <w:color w:val="auto"/>
          <w:sz w:val="28"/>
          <w:szCs w:val="28"/>
        </w:rPr>
      </w:pPr>
      <w:r w:rsidRPr="00E27061">
        <w:rPr>
          <w:color w:val="auto"/>
          <w:sz w:val="28"/>
          <w:szCs w:val="28"/>
        </w:rPr>
        <w:t xml:space="preserve">Основные </w:t>
      </w:r>
      <w:r w:rsidRPr="00E27061">
        <w:rPr>
          <w:b/>
          <w:color w:val="auto"/>
          <w:sz w:val="28"/>
          <w:szCs w:val="28"/>
        </w:rPr>
        <w:t>направления</w:t>
      </w:r>
      <w:r w:rsidRPr="00E27061">
        <w:rPr>
          <w:color w:val="auto"/>
          <w:sz w:val="28"/>
          <w:szCs w:val="28"/>
        </w:rPr>
        <w:t xml:space="preserve"> работы: </w:t>
      </w:r>
    </w:p>
    <w:p w:rsidR="008D1B93" w:rsidRPr="00E27061" w:rsidRDefault="008D1B93" w:rsidP="00D0784F">
      <w:pPr>
        <w:pStyle w:val="Default"/>
        <w:ind w:firstLine="720"/>
        <w:jc w:val="both"/>
        <w:rPr>
          <w:color w:val="auto"/>
          <w:sz w:val="28"/>
          <w:szCs w:val="28"/>
        </w:rPr>
      </w:pPr>
      <w:r w:rsidRPr="00C00FF1">
        <w:rPr>
          <w:b/>
          <w:color w:val="auto"/>
          <w:sz w:val="28"/>
          <w:szCs w:val="28"/>
        </w:rPr>
        <w:t xml:space="preserve">диагностика и развитие познавательной </w:t>
      </w:r>
      <w:proofErr w:type="gramStart"/>
      <w:r w:rsidRPr="00C00FF1">
        <w:rPr>
          <w:b/>
          <w:color w:val="auto"/>
          <w:sz w:val="28"/>
          <w:szCs w:val="28"/>
        </w:rPr>
        <w:t>сферы</w:t>
      </w:r>
      <w:proofErr w:type="gramEnd"/>
      <w:r w:rsidRPr="00C00FF1">
        <w:rPr>
          <w:b/>
          <w:color w:val="auto"/>
          <w:sz w:val="28"/>
          <w:szCs w:val="28"/>
        </w:rPr>
        <w:t xml:space="preserve"> </w:t>
      </w:r>
      <w:r w:rsidR="00C00FF1" w:rsidRPr="00C00FF1">
        <w:rPr>
          <w:b/>
          <w:sz w:val="28"/>
          <w:szCs w:val="28"/>
        </w:rPr>
        <w:t>и целенаправленное формирование высших психических функций</w:t>
      </w:r>
      <w:r w:rsidR="00C00FF1" w:rsidRPr="00E27061">
        <w:rPr>
          <w:color w:val="auto"/>
          <w:sz w:val="28"/>
          <w:szCs w:val="28"/>
        </w:rPr>
        <w:t xml:space="preserve"> </w:t>
      </w:r>
      <w:r w:rsidRPr="00E27061">
        <w:rPr>
          <w:color w:val="auto"/>
          <w:sz w:val="28"/>
          <w:szCs w:val="28"/>
        </w:rPr>
        <w:t xml:space="preserve">(формирование учебной мотивации, активизация </w:t>
      </w:r>
      <w:proofErr w:type="spellStart"/>
      <w:r w:rsidRPr="00E27061">
        <w:rPr>
          <w:color w:val="auto"/>
          <w:sz w:val="28"/>
          <w:szCs w:val="28"/>
        </w:rPr>
        <w:t>сенсорно-перцептивной</w:t>
      </w:r>
      <w:proofErr w:type="spellEnd"/>
      <w:r w:rsidRPr="00E27061">
        <w:rPr>
          <w:color w:val="auto"/>
          <w:sz w:val="28"/>
          <w:szCs w:val="28"/>
        </w:rPr>
        <w:t xml:space="preserve">, </w:t>
      </w:r>
      <w:proofErr w:type="spellStart"/>
      <w:r w:rsidRPr="00E27061">
        <w:rPr>
          <w:color w:val="auto"/>
          <w:sz w:val="28"/>
          <w:szCs w:val="28"/>
        </w:rPr>
        <w:t>мнемической</w:t>
      </w:r>
      <w:proofErr w:type="spellEnd"/>
      <w:r w:rsidRPr="00E27061">
        <w:rPr>
          <w:color w:val="auto"/>
          <w:sz w:val="28"/>
          <w:szCs w:val="28"/>
        </w:rPr>
        <w:t xml:space="preserve"> и мыслительной деятельности</w:t>
      </w:r>
      <w:r w:rsidR="00547632">
        <w:rPr>
          <w:color w:val="auto"/>
          <w:sz w:val="28"/>
          <w:szCs w:val="28"/>
        </w:rPr>
        <w:t xml:space="preserve">, </w:t>
      </w:r>
      <w:r w:rsidR="00547632" w:rsidRPr="00547632">
        <w:rPr>
          <w:rStyle w:val="submenu-table"/>
          <w:bCs/>
          <w:iCs/>
          <w:sz w:val="28"/>
          <w:szCs w:val="28"/>
        </w:rPr>
        <w:t>развития пространственно-временных представлений</w:t>
      </w:r>
      <w:r w:rsidRPr="00E27061">
        <w:rPr>
          <w:color w:val="auto"/>
          <w:sz w:val="28"/>
          <w:szCs w:val="28"/>
        </w:rPr>
        <w:t xml:space="preserve">); </w:t>
      </w:r>
    </w:p>
    <w:p w:rsidR="008D1B93" w:rsidRPr="00813673" w:rsidRDefault="008D1B93" w:rsidP="00D0784F">
      <w:pPr>
        <w:pStyle w:val="Default"/>
        <w:ind w:firstLine="720"/>
        <w:jc w:val="both"/>
        <w:rPr>
          <w:color w:val="auto"/>
          <w:sz w:val="28"/>
          <w:szCs w:val="28"/>
        </w:rPr>
      </w:pPr>
      <w:r w:rsidRPr="00813673">
        <w:rPr>
          <w:b/>
          <w:color w:val="auto"/>
          <w:sz w:val="28"/>
          <w:szCs w:val="28"/>
        </w:rPr>
        <w:t xml:space="preserve">диагностика и развитие эмоционально-личностной сферы </w:t>
      </w:r>
      <w:r w:rsidR="00C00FF1" w:rsidRPr="00813673">
        <w:rPr>
          <w:b/>
          <w:sz w:val="28"/>
          <w:szCs w:val="28"/>
        </w:rPr>
        <w:t>и коррекция ее недостатков</w:t>
      </w:r>
      <w:r w:rsidR="00C00FF1" w:rsidRPr="00813673">
        <w:rPr>
          <w:color w:val="auto"/>
          <w:sz w:val="28"/>
          <w:szCs w:val="28"/>
        </w:rPr>
        <w:t xml:space="preserve"> </w:t>
      </w:r>
      <w:r w:rsidRPr="00813673">
        <w:rPr>
          <w:color w:val="auto"/>
          <w:sz w:val="28"/>
          <w:szCs w:val="28"/>
        </w:rPr>
        <w:t xml:space="preserve">(гармонизация </w:t>
      </w:r>
      <w:proofErr w:type="spellStart"/>
      <w:r w:rsidRPr="00813673">
        <w:rPr>
          <w:color w:val="auto"/>
          <w:sz w:val="28"/>
          <w:szCs w:val="28"/>
        </w:rPr>
        <w:t>пихоэмоционального</w:t>
      </w:r>
      <w:proofErr w:type="spellEnd"/>
      <w:r w:rsidRPr="00813673">
        <w:rPr>
          <w:color w:val="auto"/>
          <w:sz w:val="28"/>
          <w:szCs w:val="28"/>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r w:rsidR="00813673" w:rsidRPr="00813673">
        <w:rPr>
          <w:color w:val="auto"/>
          <w:sz w:val="28"/>
          <w:szCs w:val="28"/>
        </w:rPr>
        <w:t xml:space="preserve">, </w:t>
      </w:r>
      <w:r w:rsidR="00813673" w:rsidRPr="00813673">
        <w:rPr>
          <w:sz w:val="28"/>
          <w:szCs w:val="28"/>
        </w:rPr>
        <w:t>создание ситуации успешной деятельности</w:t>
      </w:r>
      <w:r w:rsidRPr="00813673">
        <w:rPr>
          <w:color w:val="auto"/>
          <w:sz w:val="28"/>
          <w:szCs w:val="28"/>
        </w:rPr>
        <w:t xml:space="preserve">); </w:t>
      </w:r>
    </w:p>
    <w:p w:rsidR="008D1B93" w:rsidRPr="00E27061" w:rsidRDefault="008D1B93" w:rsidP="00D0784F">
      <w:pPr>
        <w:pStyle w:val="Default"/>
        <w:ind w:firstLine="720"/>
        <w:jc w:val="both"/>
        <w:rPr>
          <w:color w:val="auto"/>
          <w:sz w:val="28"/>
          <w:szCs w:val="28"/>
        </w:rPr>
      </w:pPr>
      <w:r w:rsidRPr="00765ADE">
        <w:rPr>
          <w:b/>
          <w:color w:val="auto"/>
          <w:sz w:val="28"/>
          <w:szCs w:val="28"/>
        </w:rPr>
        <w:t>диагностика и развитие коммуникативной сферы</w:t>
      </w:r>
      <w:r w:rsidRPr="00E27061">
        <w:rPr>
          <w:color w:val="auto"/>
          <w:sz w:val="28"/>
          <w:szCs w:val="28"/>
        </w:rPr>
        <w:t xml:space="preserve"> </w:t>
      </w:r>
      <w:r w:rsidRPr="00765ADE">
        <w:rPr>
          <w:b/>
          <w:color w:val="auto"/>
          <w:sz w:val="28"/>
          <w:szCs w:val="28"/>
        </w:rPr>
        <w:t>и социальная интеграции</w:t>
      </w:r>
      <w:r w:rsidRPr="00E27061">
        <w:rPr>
          <w:color w:val="auto"/>
          <w:sz w:val="28"/>
          <w:szCs w:val="28"/>
        </w:rPr>
        <w:t xml:space="preserve"> (развитие способности к </w:t>
      </w:r>
      <w:proofErr w:type="spellStart"/>
      <w:r w:rsidRPr="00E27061">
        <w:rPr>
          <w:color w:val="auto"/>
          <w:sz w:val="28"/>
          <w:szCs w:val="28"/>
        </w:rPr>
        <w:t>эмпатии</w:t>
      </w:r>
      <w:proofErr w:type="spellEnd"/>
      <w:r w:rsidRPr="00E27061">
        <w:rPr>
          <w:color w:val="auto"/>
          <w:sz w:val="28"/>
          <w:szCs w:val="28"/>
        </w:rPr>
        <w:t>, сопереживанию</w:t>
      </w:r>
      <w:r w:rsidR="00C00FF1">
        <w:rPr>
          <w:color w:val="auto"/>
          <w:sz w:val="28"/>
          <w:szCs w:val="28"/>
        </w:rPr>
        <w:t>)</w:t>
      </w:r>
      <w:r w:rsidRPr="00E27061">
        <w:rPr>
          <w:color w:val="auto"/>
          <w:sz w:val="28"/>
          <w:szCs w:val="28"/>
        </w:rPr>
        <w:t xml:space="preserve">; </w:t>
      </w:r>
    </w:p>
    <w:p w:rsidR="008D1B93" w:rsidRDefault="008D1B93" w:rsidP="00D0784F">
      <w:pPr>
        <w:pStyle w:val="Default"/>
        <w:ind w:firstLine="720"/>
        <w:jc w:val="both"/>
        <w:rPr>
          <w:color w:val="auto"/>
          <w:sz w:val="28"/>
          <w:szCs w:val="28"/>
        </w:rPr>
      </w:pPr>
      <w:r w:rsidRPr="00765ADE">
        <w:rPr>
          <w:b/>
          <w:color w:val="auto"/>
          <w:sz w:val="28"/>
          <w:szCs w:val="28"/>
        </w:rPr>
        <w:t>формирование продуктивных видов взаимодействия с окружающими</w:t>
      </w:r>
      <w:r w:rsidRPr="00E27061">
        <w:rPr>
          <w:color w:val="auto"/>
          <w:sz w:val="28"/>
          <w:szCs w:val="28"/>
        </w:rPr>
        <w:t xml:space="preserve"> (в семье, классе), </w:t>
      </w:r>
      <w:r w:rsidRPr="00765ADE">
        <w:rPr>
          <w:b/>
          <w:color w:val="auto"/>
          <w:sz w:val="28"/>
          <w:szCs w:val="28"/>
        </w:rPr>
        <w:t xml:space="preserve">повышение социального статуса </w:t>
      </w:r>
      <w:r w:rsidR="00765ADE" w:rsidRPr="00765ADE">
        <w:rPr>
          <w:b/>
          <w:color w:val="auto"/>
          <w:sz w:val="28"/>
          <w:szCs w:val="28"/>
        </w:rPr>
        <w:t>обучающегося</w:t>
      </w:r>
      <w:r w:rsidRPr="00765ADE">
        <w:rPr>
          <w:b/>
          <w:color w:val="auto"/>
          <w:sz w:val="28"/>
          <w:szCs w:val="28"/>
        </w:rPr>
        <w:t xml:space="preserve"> в коллективе, формирование и развитие навыков социального  поведения</w:t>
      </w:r>
      <w:r w:rsidR="00813673">
        <w:rPr>
          <w:b/>
          <w:color w:val="auto"/>
          <w:sz w:val="28"/>
          <w:szCs w:val="28"/>
        </w:rPr>
        <w:t xml:space="preserve"> </w:t>
      </w:r>
      <w:r w:rsidR="00813673" w:rsidRPr="000208A4">
        <w:rPr>
          <w:color w:val="auto"/>
          <w:sz w:val="28"/>
          <w:szCs w:val="28"/>
        </w:rPr>
        <w:t>(</w:t>
      </w:r>
      <w:r w:rsidR="00813673" w:rsidRPr="000208A4">
        <w:rPr>
          <w:sz w:val="28"/>
          <w:szCs w:val="28"/>
        </w:rPr>
        <w:t>формирование правил и норм поведения в группе, адекватное понимание социальных ролей в значимых ситуациях</w:t>
      </w:r>
      <w:r w:rsidR="00813673" w:rsidRPr="000208A4">
        <w:rPr>
          <w:color w:val="auto"/>
          <w:sz w:val="28"/>
          <w:szCs w:val="28"/>
        </w:rPr>
        <w:t>)</w:t>
      </w:r>
      <w:r w:rsidR="00C00FF1" w:rsidRPr="000208A4">
        <w:rPr>
          <w:color w:val="auto"/>
          <w:sz w:val="28"/>
          <w:szCs w:val="28"/>
        </w:rPr>
        <w:t>;</w:t>
      </w:r>
      <w:r w:rsidRPr="00E27061">
        <w:rPr>
          <w:color w:val="auto"/>
          <w:sz w:val="28"/>
          <w:szCs w:val="28"/>
        </w:rPr>
        <w:t xml:space="preserve"> </w:t>
      </w:r>
    </w:p>
    <w:p w:rsidR="00C00FF1" w:rsidRDefault="00C00FF1" w:rsidP="00D0784F">
      <w:pPr>
        <w:pStyle w:val="Default"/>
        <w:ind w:firstLine="720"/>
        <w:jc w:val="both"/>
        <w:rPr>
          <w:b/>
          <w:sz w:val="28"/>
          <w:szCs w:val="28"/>
        </w:rPr>
      </w:pPr>
      <w:r w:rsidRPr="00C00FF1">
        <w:rPr>
          <w:b/>
          <w:sz w:val="28"/>
          <w:szCs w:val="28"/>
        </w:rPr>
        <w:t>формирование произвольной регуляции деятельности и поведения</w:t>
      </w:r>
      <w:r w:rsidR="00AB3A89">
        <w:rPr>
          <w:b/>
          <w:sz w:val="28"/>
          <w:szCs w:val="28"/>
        </w:rPr>
        <w:t xml:space="preserve"> </w:t>
      </w:r>
      <w:r w:rsidR="00AB3A89" w:rsidRPr="00AB3A89">
        <w:rPr>
          <w:sz w:val="28"/>
          <w:szCs w:val="28"/>
        </w:rPr>
        <w:t>(развитие произвольной регуляции деятельности и поведения, формирование способности к планированию и контролю)</w:t>
      </w:r>
      <w:r w:rsidRPr="00AB3A89">
        <w:rPr>
          <w:b/>
          <w:sz w:val="28"/>
          <w:szCs w:val="28"/>
        </w:rPr>
        <w:t>.</w:t>
      </w:r>
    </w:p>
    <w:p w:rsidR="00C66184" w:rsidRPr="008C678B" w:rsidRDefault="00C66184" w:rsidP="00D0784F">
      <w:pPr>
        <w:autoSpaceDE w:val="0"/>
        <w:spacing w:after="0" w:line="240" w:lineRule="auto"/>
        <w:jc w:val="center"/>
        <w:rPr>
          <w:rFonts w:ascii="Times New Roman" w:hAnsi="Times New Roman" w:cs="Times New Roman"/>
          <w:b/>
          <w:sz w:val="28"/>
          <w:szCs w:val="28"/>
        </w:rPr>
      </w:pPr>
      <w:r w:rsidRPr="00A33CE9">
        <w:rPr>
          <w:rFonts w:ascii="Times New Roman" w:eastAsia="Times New Roman" w:hAnsi="Times New Roman" w:cs="Times New Roman"/>
          <w:b/>
          <w:bCs/>
          <w:i/>
          <w:sz w:val="28"/>
          <w:szCs w:val="28"/>
          <w:lang w:eastAsia="ru-RU"/>
        </w:rPr>
        <w:t>Коррекционный курс</w:t>
      </w:r>
      <w:r>
        <w:rPr>
          <w:rFonts w:ascii="Times New Roman" w:eastAsia="Times New Roman" w:hAnsi="Times New Roman" w:cs="Times New Roman"/>
          <w:b/>
          <w:bCs/>
          <w:sz w:val="28"/>
          <w:szCs w:val="28"/>
          <w:lang w:eastAsia="ru-RU"/>
        </w:rPr>
        <w:t xml:space="preserve"> </w:t>
      </w:r>
      <w:r w:rsidRPr="008C678B">
        <w:rPr>
          <w:rFonts w:ascii="Times New Roman" w:hAnsi="Times New Roman" w:cs="Times New Roman"/>
          <w:sz w:val="28"/>
          <w:szCs w:val="28"/>
        </w:rPr>
        <w:t>«</w:t>
      </w:r>
      <w:r w:rsidRPr="008C678B">
        <w:rPr>
          <w:rFonts w:ascii="Times New Roman" w:hAnsi="Times New Roman" w:cs="Times New Roman"/>
          <w:b/>
          <w:i/>
          <w:sz w:val="28"/>
          <w:szCs w:val="28"/>
        </w:rPr>
        <w:t>Ритмика</w:t>
      </w:r>
      <w:r w:rsidR="00AB3A89">
        <w:rPr>
          <w:rFonts w:ascii="Times New Roman" w:hAnsi="Times New Roman" w:cs="Times New Roman"/>
          <w:b/>
          <w:sz w:val="28"/>
          <w:szCs w:val="28"/>
        </w:rPr>
        <w:t>»</w:t>
      </w:r>
    </w:p>
    <w:p w:rsidR="008D1B93" w:rsidRDefault="008D1B93" w:rsidP="00D0784F">
      <w:pPr>
        <w:tabs>
          <w:tab w:val="num" w:pos="720"/>
          <w:tab w:val="left" w:pos="1080"/>
        </w:tabs>
        <w:spacing w:after="0" w:line="240" w:lineRule="auto"/>
        <w:ind w:firstLine="720"/>
        <w:jc w:val="both"/>
        <w:rPr>
          <w:rFonts w:ascii="Times New Roman" w:hAnsi="Times New Roman" w:cs="Times New Roman"/>
          <w:kern w:val="2"/>
          <w:sz w:val="28"/>
          <w:szCs w:val="28"/>
        </w:rPr>
      </w:pPr>
      <w:r>
        <w:rPr>
          <w:rFonts w:ascii="Times New Roman" w:hAnsi="Times New Roman" w:cs="Times New Roman"/>
          <w:b/>
          <w:kern w:val="2"/>
          <w:sz w:val="28"/>
          <w:szCs w:val="28"/>
        </w:rPr>
        <w:t xml:space="preserve">Целью </w:t>
      </w:r>
      <w:r>
        <w:rPr>
          <w:rFonts w:ascii="Times New Roman" w:hAnsi="Times New Roman" w:cs="Times New Roman"/>
          <w:kern w:val="2"/>
          <w:sz w:val="28"/>
          <w:szCs w:val="28"/>
        </w:rPr>
        <w:t>занятий по ритмике является развитие двигательной активности обучающегося с ЗПР в процессе восприятия музыки.</w:t>
      </w:r>
    </w:p>
    <w:p w:rsidR="008D1B93" w:rsidRPr="00E27061" w:rsidRDefault="008D1B93" w:rsidP="00D0784F">
      <w:pPr>
        <w:tabs>
          <w:tab w:val="num" w:pos="720"/>
          <w:tab w:val="left" w:pos="1080"/>
        </w:tabs>
        <w:spacing w:after="0" w:line="240" w:lineRule="auto"/>
        <w:ind w:firstLine="720"/>
        <w:jc w:val="both"/>
        <w:rPr>
          <w:rFonts w:ascii="Times New Roman" w:hAnsi="Times New Roman" w:cs="Times New Roman"/>
          <w:kern w:val="2"/>
          <w:sz w:val="28"/>
          <w:szCs w:val="28"/>
        </w:rPr>
      </w:pPr>
      <w:r>
        <w:rPr>
          <w:rFonts w:ascii="Times New Roman" w:hAnsi="Times New Roman" w:cs="Times New Roman"/>
          <w:color w:val="auto"/>
          <w:sz w:val="28"/>
          <w:szCs w:val="28"/>
        </w:rPr>
        <w:t>К</w:t>
      </w:r>
      <w:r w:rsidRPr="00C6295C">
        <w:rPr>
          <w:rFonts w:ascii="Times New Roman" w:hAnsi="Times New Roman" w:cs="Times New Roman"/>
          <w:color w:val="auto"/>
          <w:sz w:val="28"/>
          <w:szCs w:val="28"/>
        </w:rPr>
        <w:t xml:space="preserve">оррекционная работа на занятиях </w:t>
      </w:r>
      <w:r>
        <w:rPr>
          <w:rFonts w:ascii="Times New Roman" w:hAnsi="Times New Roman" w:cs="Times New Roman"/>
          <w:color w:val="auto"/>
          <w:sz w:val="28"/>
          <w:szCs w:val="28"/>
        </w:rPr>
        <w:t xml:space="preserve">ритмикой </w:t>
      </w:r>
      <w:r w:rsidRPr="00C6295C">
        <w:rPr>
          <w:rFonts w:ascii="Times New Roman" w:hAnsi="Times New Roman" w:cs="Times New Roman"/>
          <w:color w:val="auto"/>
          <w:sz w:val="28"/>
          <w:szCs w:val="28"/>
        </w:rPr>
        <w:t xml:space="preserve">базируется на постоянном взаимодействии музыки, движений и устной речи: музыка и движения, музыка и речь, движения и речь, музыка, движения и речь. </w:t>
      </w:r>
      <w:r w:rsidRPr="00E27061">
        <w:rPr>
          <w:rFonts w:ascii="Times New Roman" w:hAnsi="Times New Roman" w:cs="Times New Roman"/>
          <w:kern w:val="2"/>
          <w:sz w:val="28"/>
          <w:szCs w:val="28"/>
        </w:rPr>
        <w:t xml:space="preserve">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w:t>
      </w:r>
      <w:proofErr w:type="gramStart"/>
      <w:r w:rsidRPr="00E27061">
        <w:rPr>
          <w:rFonts w:ascii="Times New Roman" w:hAnsi="Times New Roman" w:cs="Times New Roman"/>
          <w:kern w:val="2"/>
          <w:sz w:val="28"/>
          <w:szCs w:val="28"/>
        </w:rPr>
        <w:t>у</w:t>
      </w:r>
      <w:proofErr w:type="gramEnd"/>
      <w:r w:rsidRPr="00E27061">
        <w:rPr>
          <w:rFonts w:ascii="Times New Roman" w:hAnsi="Times New Roman" w:cs="Times New Roman"/>
          <w:kern w:val="2"/>
          <w:sz w:val="28"/>
          <w:szCs w:val="28"/>
        </w:rPr>
        <w:t xml:space="preserve"> обучающихся.</w:t>
      </w:r>
    </w:p>
    <w:p w:rsidR="008D1B93" w:rsidRDefault="008D1B93" w:rsidP="00D0784F">
      <w:pPr>
        <w:pStyle w:val="a5"/>
        <w:spacing w:before="0" w:after="0" w:line="240" w:lineRule="auto"/>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rsidR="008D1B93" w:rsidRPr="008D1B93" w:rsidRDefault="00F35122" w:rsidP="00D0784F">
      <w:pPr>
        <w:pStyle w:val="a5"/>
        <w:spacing w:before="0" w:after="0" w:line="240" w:lineRule="auto"/>
        <w:ind w:firstLine="720"/>
        <w:jc w:val="both"/>
        <w:rPr>
          <w:sz w:val="28"/>
          <w:szCs w:val="28"/>
        </w:rPr>
      </w:pPr>
      <w:r>
        <w:rPr>
          <w:b/>
          <w:sz w:val="28"/>
          <w:szCs w:val="28"/>
        </w:rPr>
        <w:t>в</w:t>
      </w:r>
      <w:r w:rsidR="008D1B93" w:rsidRPr="008D1B93">
        <w:rPr>
          <w:b/>
          <w:sz w:val="28"/>
          <w:szCs w:val="28"/>
        </w:rPr>
        <w:t>осприятие музыки</w:t>
      </w:r>
      <w:r w:rsidR="008D1B93" w:rsidRPr="008D1B93">
        <w:rPr>
          <w:sz w:val="28"/>
          <w:szCs w:val="28"/>
        </w:rPr>
        <w:t xml:space="preserve"> (в исполнении педагога и </w:t>
      </w:r>
      <w:proofErr w:type="spellStart"/>
      <w:r w:rsidR="008D1B93" w:rsidRPr="008D1B93">
        <w:rPr>
          <w:sz w:val="28"/>
          <w:szCs w:val="28"/>
        </w:rPr>
        <w:t>аудиозапси</w:t>
      </w:r>
      <w:proofErr w:type="spellEnd"/>
      <w:r w:rsidR="008D1B93" w:rsidRPr="008D1B93">
        <w:rPr>
          <w:sz w:val="28"/>
          <w:szCs w:val="28"/>
        </w:rPr>
        <w:t>)</w:t>
      </w:r>
      <w:r w:rsidR="008D1B93">
        <w:rPr>
          <w:sz w:val="28"/>
          <w:szCs w:val="28"/>
        </w:rPr>
        <w:t>: о</w:t>
      </w:r>
      <w:r w:rsidR="008D1B93" w:rsidRPr="00C6295C">
        <w:rPr>
          <w:sz w:val="28"/>
          <w:szCs w:val="28"/>
        </w:rPr>
        <w:t>пределение на слух начала и окончания звучания музыки</w:t>
      </w:r>
      <w:r w:rsidR="008D1B93">
        <w:rPr>
          <w:sz w:val="28"/>
          <w:szCs w:val="28"/>
        </w:rPr>
        <w:t>; р</w:t>
      </w:r>
      <w:r w:rsidR="008D1B93" w:rsidRPr="00C6295C">
        <w:rPr>
          <w:sz w:val="28"/>
          <w:szCs w:val="28"/>
        </w:rPr>
        <w:t>азличение и опознавание на слух громкой, тихой, негромкой музыки; быстрого, медленного, умеренного темпа</w:t>
      </w:r>
      <w:r w:rsidR="008D1B93">
        <w:rPr>
          <w:sz w:val="28"/>
          <w:szCs w:val="28"/>
        </w:rPr>
        <w:t xml:space="preserve">; </w:t>
      </w:r>
      <w:r w:rsidR="008D1B93">
        <w:rPr>
          <w:sz w:val="28"/>
          <w:szCs w:val="28"/>
        </w:rPr>
        <w:lastRenderedPageBreak/>
        <w:t>р</w:t>
      </w:r>
      <w:r w:rsidR="008D1B93" w:rsidRPr="00C6295C">
        <w:rPr>
          <w:sz w:val="28"/>
          <w:szCs w:val="28"/>
        </w:rPr>
        <w:t>азличение и опознавание на слух музыки двухдольного, трехдольного, четырехдольного метра (полька, марш, вальс); плавной и отрывистой музыки</w:t>
      </w:r>
      <w:r>
        <w:rPr>
          <w:sz w:val="28"/>
          <w:szCs w:val="28"/>
        </w:rPr>
        <w:t>;</w:t>
      </w:r>
    </w:p>
    <w:p w:rsidR="008D1B93" w:rsidRDefault="00F35122" w:rsidP="00D0784F">
      <w:pPr>
        <w:pStyle w:val="a5"/>
        <w:spacing w:before="0" w:after="0" w:line="240" w:lineRule="auto"/>
        <w:ind w:firstLine="720"/>
        <w:jc w:val="both"/>
        <w:rPr>
          <w:sz w:val="28"/>
          <w:szCs w:val="28"/>
        </w:rPr>
      </w:pPr>
      <w:proofErr w:type="gramStart"/>
      <w:r>
        <w:rPr>
          <w:b/>
          <w:sz w:val="28"/>
          <w:szCs w:val="28"/>
        </w:rPr>
        <w:t>у</w:t>
      </w:r>
      <w:r w:rsidR="008D1B93" w:rsidRPr="007D3B55">
        <w:rPr>
          <w:b/>
          <w:sz w:val="28"/>
          <w:szCs w:val="28"/>
        </w:rPr>
        <w:t>пражнения на ориентировку в пространстве</w:t>
      </w:r>
      <w:r w:rsidR="00FD303D">
        <w:rPr>
          <w:b/>
          <w:sz w:val="28"/>
          <w:szCs w:val="28"/>
        </w:rPr>
        <w:t xml:space="preserve">: </w:t>
      </w:r>
      <w:r w:rsidR="00FD303D" w:rsidRPr="00C6295C">
        <w:rPr>
          <w:sz w:val="28"/>
          <w:szCs w:val="28"/>
        </w:rPr>
        <w:t>простейши</w:t>
      </w:r>
      <w:r w:rsidR="00FD303D">
        <w:rPr>
          <w:sz w:val="28"/>
          <w:szCs w:val="28"/>
        </w:rPr>
        <w:t>е</w:t>
      </w:r>
      <w:r w:rsidR="00FD303D" w:rsidRPr="00C6295C">
        <w:rPr>
          <w:sz w:val="28"/>
          <w:szCs w:val="28"/>
        </w:rPr>
        <w:t xml:space="preserve"> построения</w:t>
      </w:r>
      <w:r w:rsidR="00FD303D">
        <w:rPr>
          <w:sz w:val="28"/>
          <w:szCs w:val="28"/>
        </w:rPr>
        <w:t xml:space="preserve"> </w:t>
      </w:r>
      <w:r w:rsidR="001B0294">
        <w:rPr>
          <w:sz w:val="28"/>
          <w:szCs w:val="28"/>
        </w:rPr>
        <w:t xml:space="preserve">и перестроения </w:t>
      </w:r>
      <w:r w:rsidR="00FD303D" w:rsidRPr="00C6295C">
        <w:rPr>
          <w:sz w:val="28"/>
          <w:szCs w:val="28"/>
        </w:rPr>
        <w:t>(в одну</w:t>
      </w:r>
      <w:r w:rsidR="009046FD">
        <w:rPr>
          <w:sz w:val="28"/>
          <w:szCs w:val="28"/>
        </w:rPr>
        <w:t xml:space="preserve"> и</w:t>
      </w:r>
      <w:r w:rsidR="00FD303D" w:rsidRPr="00C6295C">
        <w:rPr>
          <w:sz w:val="28"/>
          <w:szCs w:val="28"/>
        </w:rPr>
        <w:t xml:space="preserve"> две линии</w:t>
      </w:r>
      <w:r w:rsidR="009046FD">
        <w:rPr>
          <w:sz w:val="28"/>
          <w:szCs w:val="28"/>
        </w:rPr>
        <w:t>,</w:t>
      </w:r>
      <w:r w:rsidR="00FD303D" w:rsidRPr="00C6295C">
        <w:rPr>
          <w:sz w:val="28"/>
          <w:szCs w:val="28"/>
        </w:rPr>
        <w:t xml:space="preserve"> в колонну</w:t>
      </w:r>
      <w:r w:rsidR="009046FD">
        <w:rPr>
          <w:sz w:val="28"/>
          <w:szCs w:val="28"/>
        </w:rPr>
        <w:t>,</w:t>
      </w:r>
      <w:r w:rsidR="00FD303D" w:rsidRPr="00C6295C">
        <w:rPr>
          <w:sz w:val="28"/>
          <w:szCs w:val="28"/>
        </w:rPr>
        <w:t xml:space="preserve"> </w:t>
      </w:r>
      <w:r w:rsidR="001B0294">
        <w:rPr>
          <w:sz w:val="28"/>
          <w:szCs w:val="28"/>
        </w:rPr>
        <w:t>в</w:t>
      </w:r>
      <w:r w:rsidR="00605948">
        <w:rPr>
          <w:sz w:val="28"/>
          <w:szCs w:val="28"/>
        </w:rPr>
        <w:t xml:space="preserve"> </w:t>
      </w:r>
      <w:r w:rsidR="001B0294" w:rsidRPr="001B0294">
        <w:rPr>
          <w:sz w:val="28"/>
          <w:szCs w:val="28"/>
        </w:rPr>
        <w:t>цепочку</w:t>
      </w:r>
      <w:r w:rsidR="009046FD">
        <w:rPr>
          <w:sz w:val="28"/>
          <w:szCs w:val="28"/>
        </w:rPr>
        <w:t>,</w:t>
      </w:r>
      <w:r w:rsidR="001B0294" w:rsidRPr="00C6295C">
        <w:rPr>
          <w:sz w:val="28"/>
          <w:szCs w:val="28"/>
        </w:rPr>
        <w:t xml:space="preserve"> </w:t>
      </w:r>
      <w:r w:rsidR="009046FD" w:rsidRPr="009046FD">
        <w:rPr>
          <w:sz w:val="28"/>
          <w:szCs w:val="28"/>
        </w:rPr>
        <w:t>в одну</w:t>
      </w:r>
      <w:r w:rsidR="009046FD">
        <w:rPr>
          <w:sz w:val="28"/>
          <w:szCs w:val="28"/>
        </w:rPr>
        <w:t xml:space="preserve"> и </w:t>
      </w:r>
      <w:r w:rsidR="009046FD" w:rsidRPr="009046FD">
        <w:rPr>
          <w:sz w:val="28"/>
          <w:szCs w:val="28"/>
        </w:rPr>
        <w:t>две шеренги друг напротив друга</w:t>
      </w:r>
      <w:r w:rsidR="009046FD">
        <w:rPr>
          <w:sz w:val="28"/>
          <w:szCs w:val="28"/>
        </w:rPr>
        <w:t>,</w:t>
      </w:r>
      <w:r w:rsidR="009046FD" w:rsidRPr="009046FD">
        <w:rPr>
          <w:sz w:val="28"/>
          <w:szCs w:val="28"/>
        </w:rPr>
        <w:t xml:space="preserve"> </w:t>
      </w:r>
      <w:r w:rsidR="00FD303D" w:rsidRPr="00C6295C">
        <w:rPr>
          <w:sz w:val="28"/>
          <w:szCs w:val="28"/>
        </w:rPr>
        <w:t>в круг</w:t>
      </w:r>
      <w:r w:rsidR="009046FD">
        <w:rPr>
          <w:sz w:val="28"/>
          <w:szCs w:val="28"/>
        </w:rPr>
        <w:t>,</w:t>
      </w:r>
      <w:r w:rsidR="00FD303D" w:rsidRPr="00C6295C">
        <w:rPr>
          <w:sz w:val="28"/>
          <w:szCs w:val="28"/>
        </w:rPr>
        <w:t xml:space="preserve"> </w:t>
      </w:r>
      <w:r w:rsidR="001B0294" w:rsidRPr="00C6295C">
        <w:rPr>
          <w:sz w:val="28"/>
          <w:szCs w:val="28"/>
        </w:rPr>
        <w:t>сужение и расширение круга</w:t>
      </w:r>
      <w:r w:rsidR="009046FD">
        <w:rPr>
          <w:sz w:val="28"/>
          <w:szCs w:val="28"/>
        </w:rPr>
        <w:t>,</w:t>
      </w:r>
      <w:r w:rsidR="001B0294" w:rsidRPr="00C6295C">
        <w:rPr>
          <w:sz w:val="28"/>
          <w:szCs w:val="28"/>
        </w:rPr>
        <w:t xml:space="preserve"> </w:t>
      </w:r>
      <w:r w:rsidR="00FD303D" w:rsidRPr="00C6295C">
        <w:rPr>
          <w:sz w:val="28"/>
          <w:szCs w:val="28"/>
        </w:rPr>
        <w:t>свободное размещение в классе</w:t>
      </w:r>
      <w:r w:rsidR="009046FD">
        <w:rPr>
          <w:sz w:val="28"/>
          <w:szCs w:val="28"/>
        </w:rPr>
        <w:t>,</w:t>
      </w:r>
      <w:r w:rsidR="001B0294">
        <w:rPr>
          <w:sz w:val="28"/>
          <w:szCs w:val="28"/>
        </w:rPr>
        <w:t xml:space="preserve"> </w:t>
      </w:r>
      <w:r w:rsidR="001B0294" w:rsidRPr="00C6295C">
        <w:rPr>
          <w:sz w:val="28"/>
          <w:szCs w:val="28"/>
        </w:rPr>
        <w:t>различные положения в парах</w:t>
      </w:r>
      <w:r w:rsidR="009046FD">
        <w:rPr>
          <w:sz w:val="28"/>
          <w:szCs w:val="28"/>
        </w:rPr>
        <w:t xml:space="preserve"> и т. </w:t>
      </w:r>
      <w:r w:rsidR="00FD303D" w:rsidRPr="00C6295C">
        <w:rPr>
          <w:sz w:val="28"/>
          <w:szCs w:val="28"/>
        </w:rPr>
        <w:t>д.)</w:t>
      </w:r>
      <w:r w:rsidR="001B0294">
        <w:rPr>
          <w:sz w:val="28"/>
          <w:szCs w:val="28"/>
        </w:rPr>
        <w:t xml:space="preserve">; </w:t>
      </w:r>
      <w:r w:rsidR="001B0294" w:rsidRPr="001B0294">
        <w:rPr>
          <w:sz w:val="28"/>
          <w:szCs w:val="28"/>
        </w:rPr>
        <w:t>ход</w:t>
      </w:r>
      <w:r w:rsidR="001B0294">
        <w:rPr>
          <w:sz w:val="28"/>
          <w:szCs w:val="28"/>
        </w:rPr>
        <w:t>ьба</w:t>
      </w:r>
      <w:r w:rsidR="001B0294" w:rsidRPr="001B0294">
        <w:rPr>
          <w:sz w:val="28"/>
          <w:szCs w:val="28"/>
        </w:rPr>
        <w:t xml:space="preserve"> </w:t>
      </w:r>
      <w:r w:rsidR="002C3882" w:rsidRPr="002C3882">
        <w:rPr>
          <w:sz w:val="28"/>
          <w:szCs w:val="28"/>
        </w:rPr>
        <w:t>в шеренге (вперед, назад)</w:t>
      </w:r>
      <w:r w:rsidR="002C3882">
        <w:rPr>
          <w:sz w:val="28"/>
          <w:szCs w:val="28"/>
        </w:rPr>
        <w:t>,</w:t>
      </w:r>
      <w:r w:rsidR="002C3882" w:rsidRPr="002C3882">
        <w:rPr>
          <w:sz w:val="28"/>
          <w:szCs w:val="28"/>
        </w:rPr>
        <w:t xml:space="preserve"> </w:t>
      </w:r>
      <w:r w:rsidR="001B0294" w:rsidRPr="001B0294">
        <w:rPr>
          <w:sz w:val="28"/>
          <w:szCs w:val="28"/>
        </w:rPr>
        <w:t>по кругу, в заданном направлении, разными видами шага</w:t>
      </w:r>
      <w:r w:rsidR="009046FD">
        <w:rPr>
          <w:sz w:val="28"/>
          <w:szCs w:val="28"/>
        </w:rPr>
        <w:t>;</w:t>
      </w:r>
      <w:proofErr w:type="gramEnd"/>
      <w:r w:rsidR="009046FD">
        <w:rPr>
          <w:sz w:val="28"/>
          <w:szCs w:val="28"/>
        </w:rPr>
        <w:t xml:space="preserve"> </w:t>
      </w:r>
      <w:r w:rsidR="009046FD" w:rsidRPr="009046FD">
        <w:rPr>
          <w:sz w:val="28"/>
          <w:szCs w:val="28"/>
        </w:rPr>
        <w:t>повор</w:t>
      </w:r>
      <w:r w:rsidR="009046FD">
        <w:rPr>
          <w:sz w:val="28"/>
          <w:szCs w:val="28"/>
        </w:rPr>
        <w:t>оты</w:t>
      </w:r>
      <w:r>
        <w:rPr>
          <w:sz w:val="28"/>
          <w:szCs w:val="28"/>
        </w:rPr>
        <w:t>;</w:t>
      </w:r>
    </w:p>
    <w:p w:rsidR="008D1B93" w:rsidRPr="00010D18" w:rsidRDefault="00F35122" w:rsidP="00D0784F">
      <w:pPr>
        <w:pStyle w:val="a5"/>
        <w:spacing w:before="0" w:after="0" w:line="240" w:lineRule="auto"/>
        <w:ind w:firstLine="720"/>
        <w:jc w:val="both"/>
        <w:rPr>
          <w:sz w:val="28"/>
          <w:szCs w:val="28"/>
        </w:rPr>
      </w:pPr>
      <w:r>
        <w:rPr>
          <w:b/>
          <w:sz w:val="28"/>
          <w:szCs w:val="28"/>
        </w:rPr>
        <w:t>р</w:t>
      </w:r>
      <w:r w:rsidR="008D1B93" w:rsidRPr="007D3B55">
        <w:rPr>
          <w:b/>
          <w:sz w:val="28"/>
          <w:szCs w:val="28"/>
        </w:rPr>
        <w:t>итмико-гимнастические упражнения</w:t>
      </w:r>
      <w:r w:rsidR="00E811AC">
        <w:rPr>
          <w:b/>
          <w:sz w:val="28"/>
          <w:szCs w:val="28"/>
        </w:rPr>
        <w:t>:</w:t>
      </w:r>
      <w:r w:rsidR="008D1B93">
        <w:rPr>
          <w:sz w:val="28"/>
          <w:szCs w:val="28"/>
        </w:rPr>
        <w:t xml:space="preserve"> </w:t>
      </w:r>
      <w:proofErr w:type="spellStart"/>
      <w:r w:rsidR="008D1B93" w:rsidRPr="00010D18">
        <w:rPr>
          <w:kern w:val="2"/>
          <w:sz w:val="28"/>
          <w:szCs w:val="28"/>
        </w:rPr>
        <w:t>о</w:t>
      </w:r>
      <w:r w:rsidR="008D1B93" w:rsidRPr="00010D18">
        <w:rPr>
          <w:iCs/>
          <w:sz w:val="28"/>
          <w:szCs w:val="28"/>
        </w:rPr>
        <w:t>бщеразвивающие</w:t>
      </w:r>
      <w:proofErr w:type="spellEnd"/>
      <w:r w:rsidR="008D1B93" w:rsidRPr="00010D18">
        <w:rPr>
          <w:iCs/>
          <w:sz w:val="28"/>
          <w:szCs w:val="28"/>
        </w:rPr>
        <w:t xml:space="preserve"> упражнения</w:t>
      </w:r>
      <w:r w:rsidR="008D1B93">
        <w:rPr>
          <w:iCs/>
          <w:sz w:val="28"/>
          <w:szCs w:val="28"/>
        </w:rPr>
        <w:t xml:space="preserve">, </w:t>
      </w:r>
      <w:r w:rsidR="008D1B93" w:rsidRPr="00010D18">
        <w:rPr>
          <w:iCs/>
          <w:sz w:val="28"/>
          <w:szCs w:val="28"/>
        </w:rPr>
        <w:t>упражнения на координацию движений</w:t>
      </w:r>
      <w:r w:rsidR="008D1B93">
        <w:rPr>
          <w:iCs/>
          <w:sz w:val="28"/>
          <w:szCs w:val="28"/>
        </w:rPr>
        <w:t xml:space="preserve">, </w:t>
      </w:r>
      <w:r w:rsidR="008D1B93" w:rsidRPr="00010D18">
        <w:rPr>
          <w:iCs/>
          <w:sz w:val="28"/>
          <w:szCs w:val="28"/>
        </w:rPr>
        <w:t>упражнение на расслабление мышц</w:t>
      </w:r>
      <w:r w:rsidR="008D1B93" w:rsidRPr="00010D18">
        <w:rPr>
          <w:sz w:val="28"/>
          <w:szCs w:val="28"/>
        </w:rPr>
        <w:t xml:space="preserve">; </w:t>
      </w:r>
    </w:p>
    <w:p w:rsidR="008D1B93" w:rsidRPr="00605948" w:rsidRDefault="008D1B93" w:rsidP="00D0784F">
      <w:pPr>
        <w:pStyle w:val="a5"/>
        <w:spacing w:before="0" w:after="0" w:line="240" w:lineRule="auto"/>
        <w:ind w:firstLine="720"/>
        <w:jc w:val="both"/>
        <w:rPr>
          <w:sz w:val="28"/>
          <w:szCs w:val="28"/>
        </w:rPr>
      </w:pPr>
      <w:proofErr w:type="gramStart"/>
      <w:r w:rsidRPr="007D3B55">
        <w:rPr>
          <w:b/>
          <w:sz w:val="28"/>
          <w:szCs w:val="28"/>
        </w:rPr>
        <w:t>упражнения с детскими музыкальными инструментами</w:t>
      </w:r>
      <w:r w:rsidR="00353884">
        <w:rPr>
          <w:b/>
          <w:sz w:val="28"/>
          <w:szCs w:val="28"/>
        </w:rPr>
        <w:t xml:space="preserve">: </w:t>
      </w:r>
      <w:r w:rsidR="00000B1A" w:rsidRPr="00605948">
        <w:rPr>
          <w:sz w:val="28"/>
          <w:szCs w:val="28"/>
        </w:rPr>
        <w:t>игра на элементарных музыкальных инструментах (</w:t>
      </w:r>
      <w:r w:rsidR="00CF55C5">
        <w:rPr>
          <w:sz w:val="28"/>
          <w:szCs w:val="28"/>
        </w:rPr>
        <w:t>погремушка, металлофон</w:t>
      </w:r>
      <w:r w:rsidR="00000B1A" w:rsidRPr="00605948">
        <w:rPr>
          <w:sz w:val="28"/>
          <w:szCs w:val="28"/>
        </w:rPr>
        <w:t>, буб</w:t>
      </w:r>
      <w:r w:rsidR="00CF55C5">
        <w:rPr>
          <w:sz w:val="28"/>
          <w:szCs w:val="28"/>
        </w:rPr>
        <w:t>ен</w:t>
      </w:r>
      <w:r w:rsidR="00000B1A" w:rsidRPr="00605948">
        <w:rPr>
          <w:sz w:val="28"/>
          <w:szCs w:val="28"/>
        </w:rPr>
        <w:t>, ксилофон, барабан, румба, маракас, треугольник, тарелк</w:t>
      </w:r>
      <w:r w:rsidR="00CF55C5">
        <w:rPr>
          <w:sz w:val="28"/>
          <w:szCs w:val="28"/>
        </w:rPr>
        <w:t>и</w:t>
      </w:r>
      <w:r w:rsidR="00000B1A" w:rsidRPr="00605948">
        <w:rPr>
          <w:sz w:val="28"/>
          <w:szCs w:val="28"/>
        </w:rPr>
        <w:t xml:space="preserve"> и др.)</w:t>
      </w:r>
      <w:r w:rsidRPr="00605948">
        <w:rPr>
          <w:sz w:val="28"/>
          <w:szCs w:val="28"/>
        </w:rPr>
        <w:t xml:space="preserve">; </w:t>
      </w:r>
      <w:proofErr w:type="gramEnd"/>
    </w:p>
    <w:p w:rsidR="00502CE5" w:rsidRPr="00502CE5" w:rsidRDefault="008D1B93" w:rsidP="00D0784F">
      <w:pPr>
        <w:pStyle w:val="a5"/>
        <w:spacing w:before="0" w:after="0" w:line="240" w:lineRule="auto"/>
        <w:ind w:firstLine="720"/>
        <w:jc w:val="both"/>
        <w:rPr>
          <w:sz w:val="28"/>
          <w:szCs w:val="28"/>
        </w:rPr>
      </w:pPr>
      <w:r w:rsidRPr="007D3B55">
        <w:rPr>
          <w:b/>
          <w:sz w:val="28"/>
          <w:szCs w:val="28"/>
        </w:rPr>
        <w:t>игры под музыку</w:t>
      </w:r>
      <w:r w:rsidR="00870C99">
        <w:rPr>
          <w:b/>
          <w:sz w:val="28"/>
          <w:szCs w:val="28"/>
        </w:rPr>
        <w:t xml:space="preserve">: </w:t>
      </w:r>
      <w:r w:rsidR="00502CE5" w:rsidRPr="00502CE5">
        <w:rPr>
          <w:sz w:val="28"/>
          <w:szCs w:val="28"/>
        </w:rPr>
        <w:t>музыкальны</w:t>
      </w:r>
      <w:r w:rsidR="00502CE5">
        <w:rPr>
          <w:sz w:val="28"/>
          <w:szCs w:val="28"/>
        </w:rPr>
        <w:t>е</w:t>
      </w:r>
      <w:r w:rsidR="00502CE5" w:rsidRPr="00502CE5">
        <w:rPr>
          <w:sz w:val="28"/>
          <w:szCs w:val="28"/>
        </w:rPr>
        <w:t xml:space="preserve"> игр</w:t>
      </w:r>
      <w:r w:rsidR="00502CE5">
        <w:rPr>
          <w:sz w:val="28"/>
          <w:szCs w:val="28"/>
        </w:rPr>
        <w:t>ы</w:t>
      </w:r>
      <w:r w:rsidR="00502CE5" w:rsidRPr="00502CE5">
        <w:rPr>
          <w:sz w:val="28"/>
          <w:szCs w:val="28"/>
        </w:rPr>
        <w:t xml:space="preserve"> и игровы</w:t>
      </w:r>
      <w:r w:rsidR="00502CE5">
        <w:rPr>
          <w:sz w:val="28"/>
          <w:szCs w:val="28"/>
        </w:rPr>
        <w:t>е</w:t>
      </w:r>
      <w:r w:rsidR="00502CE5" w:rsidRPr="00502CE5">
        <w:rPr>
          <w:sz w:val="28"/>
          <w:szCs w:val="28"/>
        </w:rPr>
        <w:t xml:space="preserve"> ситуаци</w:t>
      </w:r>
      <w:r w:rsidR="00502CE5">
        <w:rPr>
          <w:sz w:val="28"/>
          <w:szCs w:val="28"/>
        </w:rPr>
        <w:t>и</w:t>
      </w:r>
      <w:r w:rsidR="00502CE5" w:rsidRPr="00502CE5">
        <w:t xml:space="preserve"> </w:t>
      </w:r>
      <w:r w:rsidR="00502CE5" w:rsidRPr="00502CE5">
        <w:rPr>
          <w:sz w:val="28"/>
          <w:szCs w:val="28"/>
        </w:rPr>
        <w:t>с музыкально-двигательными заданиями с элементами занимательности, соревнования (кто скорее, кто лучше, кто более</w:t>
      </w:r>
      <w:r w:rsidR="00502CE5">
        <w:rPr>
          <w:sz w:val="28"/>
          <w:szCs w:val="28"/>
        </w:rPr>
        <w:t xml:space="preserve"> и т.д.</w:t>
      </w:r>
      <w:r w:rsidR="00502CE5" w:rsidRPr="00502CE5">
        <w:rPr>
          <w:sz w:val="28"/>
          <w:szCs w:val="28"/>
        </w:rPr>
        <w:t>)</w:t>
      </w:r>
      <w:proofErr w:type="gramStart"/>
      <w:r w:rsidR="002F5529">
        <w:rPr>
          <w:sz w:val="28"/>
          <w:szCs w:val="28"/>
        </w:rPr>
        <w:t>,и</w:t>
      </w:r>
      <w:proofErr w:type="gramEnd"/>
      <w:r w:rsidR="002F5529">
        <w:rPr>
          <w:sz w:val="28"/>
          <w:szCs w:val="28"/>
        </w:rPr>
        <w:t>гры по ориентировке в пространстве</w:t>
      </w:r>
      <w:r w:rsidR="00502CE5" w:rsidRPr="00502CE5">
        <w:rPr>
          <w:sz w:val="28"/>
          <w:szCs w:val="28"/>
        </w:rPr>
        <w:t>;</w:t>
      </w:r>
    </w:p>
    <w:p w:rsidR="008D1B93" w:rsidRPr="00E27061" w:rsidRDefault="008D1B93" w:rsidP="00D0784F">
      <w:pPr>
        <w:pStyle w:val="a5"/>
        <w:spacing w:before="0" w:after="0" w:line="240" w:lineRule="auto"/>
        <w:ind w:firstLine="720"/>
        <w:jc w:val="both"/>
        <w:rPr>
          <w:sz w:val="28"/>
          <w:szCs w:val="28"/>
        </w:rPr>
      </w:pPr>
      <w:r w:rsidRPr="007D3B55">
        <w:rPr>
          <w:b/>
          <w:sz w:val="28"/>
          <w:szCs w:val="28"/>
        </w:rPr>
        <w:t>танцевальные упражнения</w:t>
      </w:r>
      <w:r w:rsidR="007D3B55">
        <w:rPr>
          <w:sz w:val="28"/>
          <w:szCs w:val="28"/>
        </w:rPr>
        <w:t xml:space="preserve">: </w:t>
      </w:r>
      <w:r w:rsidR="00C302BE">
        <w:rPr>
          <w:sz w:val="28"/>
          <w:szCs w:val="28"/>
        </w:rPr>
        <w:t xml:space="preserve">выполнение под музыку </w:t>
      </w:r>
      <w:r w:rsidR="00C302BE" w:rsidRPr="00C6295C">
        <w:rPr>
          <w:sz w:val="28"/>
          <w:szCs w:val="28"/>
        </w:rPr>
        <w:t>элемент</w:t>
      </w:r>
      <w:r w:rsidR="00C302BE">
        <w:rPr>
          <w:sz w:val="28"/>
          <w:szCs w:val="28"/>
        </w:rPr>
        <w:t>ов</w:t>
      </w:r>
      <w:r w:rsidR="00C302BE" w:rsidRPr="00C6295C">
        <w:rPr>
          <w:sz w:val="28"/>
          <w:szCs w:val="28"/>
        </w:rPr>
        <w:t xml:space="preserve"> танца и пляски, несложны</w:t>
      </w:r>
      <w:r w:rsidR="00C302BE">
        <w:rPr>
          <w:sz w:val="28"/>
          <w:szCs w:val="28"/>
        </w:rPr>
        <w:t>х</w:t>
      </w:r>
      <w:r w:rsidR="00C302BE" w:rsidRPr="00C6295C">
        <w:rPr>
          <w:sz w:val="28"/>
          <w:szCs w:val="28"/>
        </w:rPr>
        <w:t xml:space="preserve"> композици</w:t>
      </w:r>
      <w:r w:rsidR="00C302BE">
        <w:rPr>
          <w:sz w:val="28"/>
          <w:szCs w:val="28"/>
        </w:rPr>
        <w:t>й</w:t>
      </w:r>
      <w:r w:rsidR="00C302BE" w:rsidRPr="00C6295C">
        <w:rPr>
          <w:sz w:val="28"/>
          <w:szCs w:val="28"/>
        </w:rPr>
        <w:t xml:space="preserve"> народных, бальных и современных танцев</w:t>
      </w:r>
      <w:r w:rsidR="00353884">
        <w:rPr>
          <w:sz w:val="28"/>
          <w:szCs w:val="28"/>
        </w:rPr>
        <w:t>;</w:t>
      </w:r>
    </w:p>
    <w:p w:rsidR="008D1B93" w:rsidRPr="00353884" w:rsidRDefault="00000B1A" w:rsidP="00D0784F">
      <w:pPr>
        <w:pStyle w:val="a7"/>
        <w:ind w:firstLine="708"/>
        <w:jc w:val="both"/>
        <w:rPr>
          <w:rFonts w:ascii="Times New Roman" w:hAnsi="Times New Roman" w:cs="Times New Roman"/>
          <w:color w:val="auto"/>
          <w:sz w:val="28"/>
          <w:szCs w:val="28"/>
        </w:rPr>
      </w:pPr>
      <w:r>
        <w:rPr>
          <w:rFonts w:ascii="Times New Roman" w:hAnsi="Times New Roman" w:cs="Times New Roman"/>
          <w:b/>
          <w:color w:val="auto"/>
          <w:sz w:val="28"/>
          <w:szCs w:val="28"/>
        </w:rPr>
        <w:t>д</w:t>
      </w:r>
      <w:r w:rsidR="00353884" w:rsidRPr="00353884">
        <w:rPr>
          <w:rFonts w:ascii="Times New Roman" w:hAnsi="Times New Roman" w:cs="Times New Roman"/>
          <w:b/>
          <w:color w:val="auto"/>
          <w:sz w:val="28"/>
          <w:szCs w:val="28"/>
        </w:rPr>
        <w:t>екламация песен под музыку</w:t>
      </w:r>
      <w:r w:rsidR="00353884">
        <w:rPr>
          <w:rFonts w:ascii="Times New Roman" w:hAnsi="Times New Roman" w:cs="Times New Roman"/>
          <w:b/>
          <w:color w:val="auto"/>
          <w:sz w:val="28"/>
          <w:szCs w:val="28"/>
        </w:rPr>
        <w:t xml:space="preserve">: </w:t>
      </w:r>
      <w:r w:rsidR="00353884" w:rsidRPr="00353884">
        <w:rPr>
          <w:rFonts w:ascii="Times New Roman" w:hAnsi="Times New Roman" w:cs="Times New Roman"/>
          <w:color w:val="auto"/>
          <w:sz w:val="28"/>
          <w:szCs w:val="28"/>
        </w:rPr>
        <w:t>в</w:t>
      </w:r>
      <w:r w:rsidR="00353884" w:rsidRPr="00C6295C">
        <w:rPr>
          <w:rFonts w:ascii="Times New Roman" w:hAnsi="Times New Roman" w:cs="Times New Roman"/>
          <w:color w:val="auto"/>
          <w:sz w:val="28"/>
          <w:szCs w:val="28"/>
        </w:rPr>
        <w:t>ыразительн</w:t>
      </w:r>
      <w:r w:rsidR="00353884">
        <w:rPr>
          <w:rFonts w:ascii="Times New Roman" w:hAnsi="Times New Roman" w:cs="Times New Roman"/>
          <w:color w:val="auto"/>
          <w:sz w:val="28"/>
          <w:szCs w:val="28"/>
        </w:rPr>
        <w:t>ая</w:t>
      </w:r>
      <w:r w:rsidR="00353884" w:rsidRPr="00C6295C">
        <w:rPr>
          <w:rFonts w:ascii="Times New Roman" w:hAnsi="Times New Roman" w:cs="Times New Roman"/>
          <w:color w:val="auto"/>
          <w:sz w:val="28"/>
          <w:szCs w:val="28"/>
        </w:rPr>
        <w:t xml:space="preserve"> декламаци</w:t>
      </w:r>
      <w:r w:rsidR="00353884">
        <w:rPr>
          <w:rFonts w:ascii="Times New Roman" w:hAnsi="Times New Roman" w:cs="Times New Roman"/>
          <w:color w:val="auto"/>
          <w:sz w:val="28"/>
          <w:szCs w:val="28"/>
        </w:rPr>
        <w:t>я</w:t>
      </w:r>
      <w:r w:rsidR="00353884" w:rsidRPr="00C6295C">
        <w:rPr>
          <w:rFonts w:ascii="Times New Roman" w:hAnsi="Times New Roman" w:cs="Times New Roman"/>
          <w:color w:val="auto"/>
          <w:sz w:val="28"/>
          <w:szCs w:val="28"/>
        </w:rPr>
        <w:t xml:space="preserve"> песен </w:t>
      </w:r>
      <w:r w:rsidR="00FD303D">
        <w:rPr>
          <w:rFonts w:ascii="Times New Roman" w:hAnsi="Times New Roman" w:cs="Times New Roman"/>
          <w:color w:val="auto"/>
          <w:sz w:val="28"/>
          <w:szCs w:val="28"/>
        </w:rPr>
        <w:t xml:space="preserve"> </w:t>
      </w:r>
      <w:r w:rsidR="00353884" w:rsidRPr="00C6295C">
        <w:rPr>
          <w:rFonts w:ascii="Times New Roman" w:hAnsi="Times New Roman" w:cs="Times New Roman"/>
          <w:color w:val="auto"/>
          <w:sz w:val="28"/>
          <w:szCs w:val="28"/>
        </w:rPr>
        <w:t>под музыкальн</w:t>
      </w:r>
      <w:r w:rsidR="00353884">
        <w:rPr>
          <w:rFonts w:ascii="Times New Roman" w:hAnsi="Times New Roman" w:cs="Times New Roman"/>
          <w:color w:val="auto"/>
          <w:sz w:val="28"/>
          <w:szCs w:val="28"/>
        </w:rPr>
        <w:t>ое</w:t>
      </w:r>
      <w:r w:rsidR="00353884" w:rsidRPr="00C6295C">
        <w:rPr>
          <w:rFonts w:ascii="Times New Roman" w:hAnsi="Times New Roman" w:cs="Times New Roman"/>
          <w:color w:val="auto"/>
          <w:sz w:val="28"/>
          <w:szCs w:val="28"/>
        </w:rPr>
        <w:t xml:space="preserve"> сопровождение и управление </w:t>
      </w:r>
      <w:r w:rsidR="00353884">
        <w:rPr>
          <w:rFonts w:ascii="Times New Roman" w:hAnsi="Times New Roman" w:cs="Times New Roman"/>
          <w:color w:val="auto"/>
          <w:sz w:val="28"/>
          <w:szCs w:val="28"/>
        </w:rPr>
        <w:t>педагога</w:t>
      </w:r>
      <w:r w:rsidR="00353884" w:rsidRPr="00C6295C">
        <w:rPr>
          <w:rFonts w:ascii="Times New Roman" w:hAnsi="Times New Roman" w:cs="Times New Roman"/>
          <w:color w:val="auto"/>
          <w:sz w:val="28"/>
          <w:szCs w:val="28"/>
        </w:rPr>
        <w:t>, воспроизведени</w:t>
      </w:r>
      <w:r w:rsidR="00353884">
        <w:rPr>
          <w:rFonts w:ascii="Times New Roman" w:hAnsi="Times New Roman" w:cs="Times New Roman"/>
          <w:color w:val="auto"/>
          <w:sz w:val="28"/>
          <w:szCs w:val="28"/>
        </w:rPr>
        <w:t>е</w:t>
      </w:r>
      <w:r w:rsidR="00353884" w:rsidRPr="00C6295C">
        <w:rPr>
          <w:rFonts w:ascii="Times New Roman" w:hAnsi="Times New Roman" w:cs="Times New Roman"/>
          <w:color w:val="auto"/>
          <w:sz w:val="28"/>
          <w:szCs w:val="28"/>
        </w:rPr>
        <w:t xml:space="preserve"> ритмического рисунка мелодии, ее темпа, динамических оттенков, характера </w:t>
      </w:r>
      <w:proofErr w:type="spellStart"/>
      <w:r w:rsidR="00353884" w:rsidRPr="00C6295C">
        <w:rPr>
          <w:rFonts w:ascii="Times New Roman" w:hAnsi="Times New Roman" w:cs="Times New Roman"/>
          <w:color w:val="auto"/>
          <w:sz w:val="28"/>
          <w:szCs w:val="28"/>
        </w:rPr>
        <w:t>звуковедения</w:t>
      </w:r>
      <w:proofErr w:type="spellEnd"/>
      <w:r w:rsidR="00353884" w:rsidRPr="00C6295C">
        <w:rPr>
          <w:rFonts w:ascii="Times New Roman" w:hAnsi="Times New Roman" w:cs="Times New Roman"/>
          <w:color w:val="auto"/>
          <w:sz w:val="28"/>
          <w:szCs w:val="28"/>
        </w:rPr>
        <w:t xml:space="preserve"> (плавно, отрывисто), соответствующей манере исполнения (легко, более твердо и др.)</w:t>
      </w:r>
      <w:r w:rsidR="00F35122">
        <w:rPr>
          <w:rFonts w:ascii="Times New Roman" w:hAnsi="Times New Roman" w:cs="Times New Roman"/>
          <w:color w:val="auto"/>
          <w:sz w:val="28"/>
          <w:szCs w:val="28"/>
        </w:rPr>
        <w:t>.</w:t>
      </w:r>
    </w:p>
    <w:p w:rsidR="00C66184" w:rsidRPr="008C678B" w:rsidRDefault="00C66184" w:rsidP="00D0784F">
      <w:pPr>
        <w:pStyle w:val="af2"/>
        <w:shd w:val="clear" w:color="auto" w:fill="FFFFFF"/>
        <w:spacing w:line="240" w:lineRule="auto"/>
        <w:ind w:left="0" w:firstLine="709"/>
        <w:jc w:val="both"/>
        <w:rPr>
          <w:caps w:val="0"/>
          <w:sz w:val="28"/>
          <w:szCs w:val="28"/>
        </w:rPr>
      </w:pPr>
      <w:r w:rsidRPr="008C678B">
        <w:rPr>
          <w:caps w:val="0"/>
          <w:sz w:val="28"/>
          <w:szCs w:val="28"/>
        </w:rPr>
        <w:t xml:space="preserve">Содержание </w:t>
      </w:r>
      <w:r w:rsidR="00F35122">
        <w:rPr>
          <w:caps w:val="0"/>
          <w:sz w:val="28"/>
          <w:szCs w:val="28"/>
        </w:rPr>
        <w:t>коррекционно-развивающей</w:t>
      </w:r>
      <w:r w:rsidR="00F35122" w:rsidRPr="008C678B">
        <w:rPr>
          <w:caps w:val="0"/>
          <w:sz w:val="28"/>
          <w:szCs w:val="28"/>
        </w:rPr>
        <w:t xml:space="preserve"> </w:t>
      </w:r>
      <w:r w:rsidRPr="008C678B">
        <w:rPr>
          <w:caps w:val="0"/>
          <w:sz w:val="28"/>
          <w:szCs w:val="28"/>
        </w:rPr>
        <w:t>области может быть дополнено Организацией самостоятельно на основании рекомендаций ПМПК, ИПР</w:t>
      </w:r>
      <w:r>
        <w:rPr>
          <w:caps w:val="0"/>
          <w:sz w:val="28"/>
          <w:szCs w:val="28"/>
        </w:rPr>
        <w:t xml:space="preserve"> </w:t>
      </w:r>
      <w:r w:rsidRPr="008C678B">
        <w:rPr>
          <w:caps w:val="0"/>
          <w:sz w:val="28"/>
          <w:szCs w:val="28"/>
        </w:rPr>
        <w:t>обучающихся</w:t>
      </w:r>
      <w:r>
        <w:rPr>
          <w:caps w:val="0"/>
          <w:sz w:val="28"/>
          <w:szCs w:val="28"/>
        </w:rPr>
        <w:t xml:space="preserve"> с ЗПР</w:t>
      </w:r>
      <w:r w:rsidRPr="008C678B">
        <w:rPr>
          <w:caps w:val="0"/>
          <w:sz w:val="28"/>
          <w:szCs w:val="28"/>
        </w:rPr>
        <w:t xml:space="preserve">. </w:t>
      </w:r>
    </w:p>
    <w:p w:rsidR="00C66184" w:rsidRPr="008C678B" w:rsidRDefault="00C66184" w:rsidP="00D0784F">
      <w:pPr>
        <w:pStyle w:val="af2"/>
        <w:shd w:val="clear" w:color="auto" w:fill="FFFFFF"/>
        <w:spacing w:line="240" w:lineRule="auto"/>
        <w:ind w:left="0" w:firstLine="709"/>
        <w:jc w:val="both"/>
        <w:rPr>
          <w:b/>
          <w:bCs/>
          <w:i/>
          <w:iCs/>
          <w:sz w:val="28"/>
          <w:szCs w:val="28"/>
        </w:rPr>
      </w:pPr>
      <w:r w:rsidRPr="008C678B">
        <w:rPr>
          <w:caps w:val="0"/>
          <w:sz w:val="28"/>
          <w:szCs w:val="28"/>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FE360E" w:rsidRPr="00F63254" w:rsidRDefault="00C161E4" w:rsidP="00B704C1">
      <w:pPr>
        <w:pStyle w:val="14TexstOSNOVA1012"/>
        <w:spacing w:before="120" w:after="120" w:line="240" w:lineRule="auto"/>
        <w:ind w:firstLine="0"/>
        <w:jc w:val="center"/>
        <w:outlineLvl w:val="2"/>
        <w:rPr>
          <w:rFonts w:ascii="Times New Roman" w:hAnsi="Times New Roman" w:cs="Times New Roman"/>
          <w:color w:val="auto"/>
          <w:spacing w:val="2"/>
          <w:sz w:val="28"/>
          <w:szCs w:val="28"/>
        </w:rPr>
      </w:pPr>
      <w:bookmarkStart w:id="13" w:name="_Toc415833131"/>
      <w:r>
        <w:rPr>
          <w:rFonts w:ascii="Times New Roman" w:hAnsi="Times New Roman" w:cs="Times New Roman"/>
          <w:b/>
          <w:color w:val="auto"/>
          <w:spacing w:val="2"/>
          <w:sz w:val="28"/>
          <w:szCs w:val="28"/>
        </w:rPr>
        <w:t>3</w:t>
      </w:r>
      <w:r w:rsidR="00FE360E" w:rsidRPr="00F63254">
        <w:rPr>
          <w:rFonts w:ascii="Times New Roman" w:hAnsi="Times New Roman" w:cs="Times New Roman"/>
          <w:b/>
          <w:color w:val="auto"/>
          <w:spacing w:val="2"/>
          <w:sz w:val="28"/>
          <w:szCs w:val="28"/>
        </w:rPr>
        <w:t>.</w:t>
      </w:r>
      <w:r w:rsidR="00FE360E">
        <w:rPr>
          <w:rFonts w:ascii="Times New Roman" w:hAnsi="Times New Roman" w:cs="Times New Roman"/>
          <w:b/>
          <w:color w:val="auto"/>
          <w:spacing w:val="2"/>
          <w:sz w:val="28"/>
          <w:szCs w:val="28"/>
        </w:rPr>
        <w:t>2</w:t>
      </w:r>
      <w:r w:rsidR="00FE360E" w:rsidRPr="00F63254">
        <w:rPr>
          <w:rFonts w:ascii="Times New Roman" w:hAnsi="Times New Roman" w:cs="Times New Roman"/>
          <w:b/>
          <w:color w:val="auto"/>
          <w:spacing w:val="2"/>
          <w:sz w:val="28"/>
          <w:szCs w:val="28"/>
        </w:rPr>
        <w:t>.</w:t>
      </w:r>
      <w:r w:rsidR="00FE360E">
        <w:rPr>
          <w:rFonts w:ascii="Times New Roman" w:hAnsi="Times New Roman" w:cs="Times New Roman"/>
          <w:b/>
          <w:color w:val="auto"/>
          <w:spacing w:val="2"/>
          <w:sz w:val="28"/>
          <w:szCs w:val="28"/>
        </w:rPr>
        <w:t>3</w:t>
      </w:r>
      <w:r w:rsidR="00FE360E" w:rsidRPr="00F63254">
        <w:rPr>
          <w:rFonts w:ascii="Times New Roman" w:hAnsi="Times New Roman" w:cs="Times New Roman"/>
          <w:b/>
          <w:color w:val="auto"/>
          <w:spacing w:val="2"/>
          <w:sz w:val="28"/>
          <w:szCs w:val="28"/>
        </w:rPr>
        <w:t>. Программа духовно-нравственного развития</w:t>
      </w:r>
      <w:r w:rsidR="00F5026A">
        <w:rPr>
          <w:rFonts w:ascii="Times New Roman" w:hAnsi="Times New Roman" w:cs="Times New Roman"/>
          <w:b/>
          <w:color w:val="auto"/>
          <w:spacing w:val="2"/>
          <w:sz w:val="28"/>
          <w:szCs w:val="28"/>
        </w:rPr>
        <w:t>, воспитания</w:t>
      </w:r>
      <w:bookmarkEnd w:id="13"/>
    </w:p>
    <w:p w:rsidR="00D0784F" w:rsidRPr="00DF0D8B" w:rsidRDefault="00AB6A10" w:rsidP="00DF0D8B">
      <w:pPr>
        <w:pStyle w:val="ad"/>
        <w:spacing w:after="0" w:line="240" w:lineRule="auto"/>
        <w:ind w:firstLine="709"/>
        <w:jc w:val="both"/>
        <w:rPr>
          <w:rFonts w:ascii="Times New Roman" w:eastAsia="Times New Roman" w:hAnsi="Times New Roman"/>
          <w:color w:val="000000"/>
          <w:kern w:val="0"/>
          <w:sz w:val="28"/>
          <w:szCs w:val="28"/>
          <w:lang w:eastAsia="ru-RU"/>
        </w:rPr>
      </w:pPr>
      <w:proofErr w:type="gramStart"/>
      <w:r w:rsidRPr="00DF0D8B">
        <w:rPr>
          <w:rFonts w:ascii="Times New Roman" w:hAnsi="Times New Roman"/>
          <w:sz w:val="28"/>
          <w:szCs w:val="28"/>
        </w:rPr>
        <w:t xml:space="preserve">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w:t>
      </w:r>
      <w:proofErr w:type="spellStart"/>
      <w:r w:rsidRPr="00DF0D8B">
        <w:rPr>
          <w:rFonts w:ascii="Times New Roman" w:hAnsi="Times New Roman"/>
          <w:sz w:val="28"/>
          <w:szCs w:val="28"/>
        </w:rPr>
        <w:t>внеучебную</w:t>
      </w:r>
      <w:proofErr w:type="spellEnd"/>
      <w:r w:rsidRPr="00DF0D8B">
        <w:rPr>
          <w:rFonts w:ascii="Times New Roman" w:hAnsi="Times New Roman"/>
          <w:sz w:val="28"/>
          <w:szCs w:val="28"/>
        </w:rPr>
        <w:t xml:space="preserve">, социально значимую деятельность обучающихся с ЗПР, </w:t>
      </w:r>
      <w:r w:rsidR="00D0784F" w:rsidRPr="00DF0D8B">
        <w:rPr>
          <w:rFonts w:ascii="Times New Roman" w:hAnsi="Times New Roman"/>
          <w:sz w:val="28"/>
          <w:szCs w:val="28"/>
        </w:rPr>
        <w:t xml:space="preserve">на основании Концепции духовно-нравственного </w:t>
      </w:r>
      <w:r w:rsidRPr="00DF0D8B">
        <w:rPr>
          <w:rFonts w:ascii="Times New Roman" w:hAnsi="Times New Roman"/>
          <w:sz w:val="28"/>
          <w:szCs w:val="28"/>
        </w:rPr>
        <w:t xml:space="preserve"> </w:t>
      </w:r>
      <w:r w:rsidR="00D0784F" w:rsidRPr="00DF0D8B">
        <w:rPr>
          <w:rFonts w:ascii="Times New Roman" w:eastAsia="Times New Roman" w:hAnsi="Times New Roman"/>
          <w:color w:val="000000"/>
          <w:kern w:val="0"/>
          <w:sz w:val="28"/>
          <w:szCs w:val="28"/>
          <w:lang w:eastAsia="ru-RU"/>
        </w:rPr>
        <w:t>развития и воспитания личности гражданина России и опыта реализации воспитательной работы МБОУ – СОШ р.п.</w:t>
      </w:r>
      <w:proofErr w:type="gramEnd"/>
      <w:r w:rsidR="00D0784F" w:rsidRPr="00DF0D8B">
        <w:rPr>
          <w:rFonts w:ascii="Times New Roman" w:eastAsia="Times New Roman" w:hAnsi="Times New Roman"/>
          <w:color w:val="000000"/>
          <w:kern w:val="0"/>
          <w:sz w:val="28"/>
          <w:szCs w:val="28"/>
          <w:lang w:eastAsia="ru-RU"/>
        </w:rPr>
        <w:t xml:space="preserve"> Пушкино.</w:t>
      </w:r>
    </w:p>
    <w:p w:rsidR="00DF0D8B" w:rsidRPr="00DF0D8B" w:rsidRDefault="00DF0D8B" w:rsidP="00DF0D8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F0D8B">
        <w:rPr>
          <w:rFonts w:ascii="Times New Roman" w:eastAsia="Times New Roman" w:hAnsi="Times New Roman" w:cs="Times New Roman"/>
          <w:color w:val="000000"/>
          <w:sz w:val="28"/>
          <w:szCs w:val="28"/>
          <w:lang w:eastAsia="ru-RU"/>
        </w:rPr>
        <w:t xml:space="preserve">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w:t>
      </w:r>
      <w:proofErr w:type="gramStart"/>
      <w:r w:rsidRPr="00DF0D8B">
        <w:rPr>
          <w:rFonts w:ascii="Times New Roman" w:eastAsia="Times New Roman" w:hAnsi="Times New Roman" w:cs="Times New Roman"/>
          <w:color w:val="000000"/>
          <w:sz w:val="28"/>
          <w:szCs w:val="28"/>
          <w:lang w:eastAsia="ru-RU"/>
        </w:rPr>
        <w:t>социализацию</w:t>
      </w:r>
      <w:proofErr w:type="gramEnd"/>
      <w:r w:rsidRPr="00DF0D8B">
        <w:rPr>
          <w:rFonts w:ascii="Times New Roman" w:eastAsia="Times New Roman" w:hAnsi="Times New Roman" w:cs="Times New Roman"/>
          <w:color w:val="000000"/>
          <w:sz w:val="28"/>
          <w:szCs w:val="28"/>
          <w:lang w:eastAsia="ru-RU"/>
        </w:rPr>
        <w:t xml:space="preserve"> и интеграцию в современное общество. Программа реализуется в постоянном взаимодействии и тесном сотрудничестве с семьями </w:t>
      </w:r>
      <w:proofErr w:type="gramStart"/>
      <w:r w:rsidRPr="00DF0D8B">
        <w:rPr>
          <w:rFonts w:ascii="Times New Roman" w:eastAsia="Times New Roman" w:hAnsi="Times New Roman" w:cs="Times New Roman"/>
          <w:color w:val="000000"/>
          <w:sz w:val="28"/>
          <w:szCs w:val="28"/>
          <w:lang w:eastAsia="ru-RU"/>
        </w:rPr>
        <w:t>обучающихся</w:t>
      </w:r>
      <w:proofErr w:type="gramEnd"/>
      <w:r w:rsidRPr="00DF0D8B">
        <w:rPr>
          <w:rFonts w:ascii="Times New Roman" w:eastAsia="Times New Roman" w:hAnsi="Times New Roman" w:cs="Times New Roman"/>
          <w:color w:val="000000"/>
          <w:sz w:val="28"/>
          <w:szCs w:val="28"/>
          <w:lang w:eastAsia="ru-RU"/>
        </w:rPr>
        <w:t xml:space="preserve"> с ЗПР, с другими субъектами социализации</w:t>
      </w:r>
      <w:r>
        <w:rPr>
          <w:rFonts w:ascii="Times New Roman" w:eastAsia="Times New Roman" w:hAnsi="Times New Roman" w:cs="Times New Roman"/>
          <w:color w:val="000000"/>
          <w:sz w:val="28"/>
          <w:szCs w:val="28"/>
          <w:lang w:eastAsia="ru-RU"/>
        </w:rPr>
        <w:t xml:space="preserve"> — социальными партнерами школы (дом культуры)</w:t>
      </w:r>
    </w:p>
    <w:p w:rsidR="00DF0D8B" w:rsidRPr="00DF0D8B" w:rsidRDefault="00DF0D8B" w:rsidP="00DF0D8B">
      <w:pPr>
        <w:shd w:val="clear" w:color="auto" w:fill="FFFFFF"/>
        <w:suppressAutoHyphens w:val="0"/>
        <w:spacing w:after="0" w:line="240" w:lineRule="auto"/>
        <w:jc w:val="center"/>
        <w:outlineLvl w:val="2"/>
        <w:rPr>
          <w:rFonts w:ascii="Times New Roman" w:eastAsia="Times New Roman" w:hAnsi="Times New Roman" w:cs="Times New Roman"/>
          <w:b/>
          <w:bCs/>
          <w:color w:val="000000"/>
          <w:kern w:val="0"/>
          <w:sz w:val="28"/>
          <w:szCs w:val="28"/>
          <w:lang w:eastAsia="ru-RU"/>
        </w:rPr>
      </w:pPr>
      <w:r w:rsidRPr="00DF0D8B">
        <w:rPr>
          <w:rFonts w:ascii="Times New Roman" w:eastAsia="Times New Roman" w:hAnsi="Times New Roman" w:cs="Times New Roman"/>
          <w:b/>
          <w:bCs/>
          <w:color w:val="000000"/>
          <w:kern w:val="0"/>
          <w:sz w:val="28"/>
          <w:szCs w:val="28"/>
          <w:lang w:eastAsia="ru-RU"/>
        </w:rPr>
        <w:t xml:space="preserve">Цели и задачи духовно-нравственного развития и воспитания </w:t>
      </w:r>
      <w:proofErr w:type="gramStart"/>
      <w:r w:rsidRPr="00DF0D8B">
        <w:rPr>
          <w:rFonts w:ascii="Times New Roman" w:eastAsia="Times New Roman" w:hAnsi="Times New Roman" w:cs="Times New Roman"/>
          <w:b/>
          <w:bCs/>
          <w:color w:val="000000"/>
          <w:kern w:val="0"/>
          <w:sz w:val="28"/>
          <w:szCs w:val="28"/>
          <w:lang w:eastAsia="ru-RU"/>
        </w:rPr>
        <w:t>обучающихся</w:t>
      </w:r>
      <w:proofErr w:type="gramEnd"/>
      <w:r w:rsidRPr="00DF0D8B">
        <w:rPr>
          <w:rFonts w:ascii="Times New Roman" w:eastAsia="Times New Roman" w:hAnsi="Times New Roman" w:cs="Times New Roman"/>
          <w:b/>
          <w:bCs/>
          <w:color w:val="000000"/>
          <w:kern w:val="0"/>
          <w:sz w:val="28"/>
          <w:szCs w:val="28"/>
          <w:lang w:eastAsia="ru-RU"/>
        </w:rPr>
        <w:t xml:space="preserve"> с ЗПР</w:t>
      </w:r>
    </w:p>
    <w:p w:rsidR="00DF0D8B" w:rsidRPr="00DF0D8B" w:rsidRDefault="00DF0D8B" w:rsidP="00DF0D8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DF0D8B">
        <w:rPr>
          <w:rFonts w:ascii="Times New Roman" w:eastAsia="Times New Roman" w:hAnsi="Times New Roman" w:cs="Times New Roman"/>
          <w:i/>
          <w:iCs/>
          <w:color w:val="000000"/>
          <w:kern w:val="0"/>
          <w:sz w:val="28"/>
          <w:szCs w:val="28"/>
          <w:lang w:eastAsia="ru-RU"/>
        </w:rPr>
        <w:lastRenderedPageBreak/>
        <w:t>Духовно-нравственное воспитание </w:t>
      </w:r>
      <w:r w:rsidRPr="00DF0D8B">
        <w:rPr>
          <w:rFonts w:ascii="Times New Roman" w:eastAsia="Times New Roman" w:hAnsi="Times New Roman" w:cs="Times New Roman"/>
          <w:color w:val="000000"/>
          <w:kern w:val="0"/>
          <w:sz w:val="28"/>
          <w:szCs w:val="28"/>
          <w:lang w:eastAsia="ru-RU"/>
        </w:rPr>
        <w:t xml:space="preserve">– педагогически организованный процесс усвоения и принятия </w:t>
      </w:r>
      <w:proofErr w:type="gramStart"/>
      <w:r w:rsidRPr="00DF0D8B">
        <w:rPr>
          <w:rFonts w:ascii="Times New Roman" w:eastAsia="Times New Roman" w:hAnsi="Times New Roman" w:cs="Times New Roman"/>
          <w:color w:val="000000"/>
          <w:kern w:val="0"/>
          <w:sz w:val="28"/>
          <w:szCs w:val="28"/>
          <w:lang w:eastAsia="ru-RU"/>
        </w:rPr>
        <w:t>обучающимся</w:t>
      </w:r>
      <w:proofErr w:type="gramEnd"/>
      <w:r w:rsidRPr="00DF0D8B">
        <w:rPr>
          <w:rFonts w:ascii="Times New Roman" w:eastAsia="Times New Roman" w:hAnsi="Times New Roman" w:cs="Times New Roman"/>
          <w:color w:val="000000"/>
          <w:kern w:val="0"/>
          <w:sz w:val="28"/>
          <w:szCs w:val="28"/>
          <w:lang w:eastAsia="ru-RU"/>
        </w:rPr>
        <w:t xml:space="preserve"> с ЗПР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w:t>
      </w:r>
    </w:p>
    <w:p w:rsidR="00DF0D8B" w:rsidRPr="00DF0D8B" w:rsidRDefault="00DF0D8B" w:rsidP="00DF0D8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DF0D8B">
        <w:rPr>
          <w:rFonts w:ascii="Times New Roman" w:eastAsia="Times New Roman" w:hAnsi="Times New Roman" w:cs="Times New Roman"/>
          <w:i/>
          <w:iCs/>
          <w:color w:val="000000"/>
          <w:kern w:val="0"/>
          <w:sz w:val="28"/>
          <w:szCs w:val="28"/>
          <w:lang w:eastAsia="ru-RU"/>
        </w:rPr>
        <w:t>Духовно–нравственное развитие </w:t>
      </w:r>
      <w:r w:rsidRPr="00DF0D8B">
        <w:rPr>
          <w:rFonts w:ascii="Times New Roman" w:eastAsia="Times New Roman" w:hAnsi="Times New Roman" w:cs="Times New Roman"/>
          <w:color w:val="000000"/>
          <w:kern w:val="0"/>
          <w:sz w:val="28"/>
          <w:szCs w:val="28"/>
          <w:lang w:eastAsia="ru-RU"/>
        </w:rPr>
        <w:t xml:space="preserve">– это осуществляемое в процессе социализации последовательное расширение и укрепление </w:t>
      </w:r>
      <w:proofErr w:type="spellStart"/>
      <w:r w:rsidRPr="00DF0D8B">
        <w:rPr>
          <w:rFonts w:ascii="Times New Roman" w:eastAsia="Times New Roman" w:hAnsi="Times New Roman" w:cs="Times New Roman"/>
          <w:color w:val="000000"/>
          <w:kern w:val="0"/>
          <w:sz w:val="28"/>
          <w:szCs w:val="28"/>
          <w:lang w:eastAsia="ru-RU"/>
        </w:rPr>
        <w:t>ценностно</w:t>
      </w:r>
      <w:proofErr w:type="spellEnd"/>
      <w:r w:rsidRPr="00DF0D8B">
        <w:rPr>
          <w:rFonts w:ascii="Times New Roman" w:eastAsia="Times New Roman" w:hAnsi="Times New Roman" w:cs="Times New Roman"/>
          <w:color w:val="000000"/>
          <w:kern w:val="0"/>
          <w:sz w:val="28"/>
          <w:szCs w:val="28"/>
          <w:lang w:eastAsia="ru-RU"/>
        </w:rPr>
        <w:t xml:space="preserve">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DF0D8B" w:rsidRPr="00DF0D8B" w:rsidRDefault="00DF0D8B" w:rsidP="00DF0D8B">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DF0D8B">
        <w:rPr>
          <w:rFonts w:ascii="Times New Roman" w:eastAsia="Times New Roman" w:hAnsi="Times New Roman" w:cs="Times New Roman"/>
          <w:b/>
          <w:bCs/>
          <w:color w:val="000000"/>
          <w:kern w:val="0"/>
          <w:sz w:val="28"/>
          <w:szCs w:val="28"/>
          <w:lang w:eastAsia="ru-RU"/>
        </w:rPr>
        <w:t>Общей целью </w:t>
      </w:r>
      <w:r w:rsidRPr="00DF0D8B">
        <w:rPr>
          <w:rFonts w:ascii="Times New Roman" w:eastAsia="Times New Roman" w:hAnsi="Times New Roman" w:cs="Times New Roman"/>
          <w:color w:val="000000"/>
          <w:kern w:val="0"/>
          <w:sz w:val="28"/>
          <w:szCs w:val="28"/>
          <w:lang w:eastAsia="ru-RU"/>
        </w:rPr>
        <w:t>является социально – 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AB6A10" w:rsidRPr="00DF0D8B" w:rsidRDefault="00AB6A10" w:rsidP="0049176B">
      <w:pPr>
        <w:widowControl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DF0D8B">
        <w:rPr>
          <w:rFonts w:ascii="Times New Roman" w:hAnsi="Times New Roman" w:cs="Times New Roman"/>
          <w:color w:val="auto"/>
          <w:sz w:val="28"/>
          <w:szCs w:val="28"/>
        </w:rPr>
        <w:t xml:space="preserve">Задачи духовно-нравственного развития </w:t>
      </w:r>
      <w:proofErr w:type="gramStart"/>
      <w:r w:rsidRPr="00DF0D8B">
        <w:rPr>
          <w:rFonts w:ascii="Times New Roman" w:hAnsi="Times New Roman" w:cs="Times New Roman"/>
          <w:color w:val="auto"/>
          <w:sz w:val="28"/>
          <w:szCs w:val="28"/>
        </w:rPr>
        <w:t>обучающихся</w:t>
      </w:r>
      <w:proofErr w:type="gramEnd"/>
      <w:r w:rsidRPr="00DF0D8B">
        <w:rPr>
          <w:rFonts w:ascii="Times New Roman" w:hAnsi="Times New Roman" w:cs="Times New Roman"/>
          <w:color w:val="auto"/>
          <w:sz w:val="28"/>
          <w:szCs w:val="28"/>
        </w:rPr>
        <w:t xml:space="preserve"> с ЗПР на ступени начального общего образования:</w:t>
      </w:r>
    </w:p>
    <w:p w:rsidR="00AB6A10" w:rsidRPr="00F63254" w:rsidRDefault="00AB6A10" w:rsidP="0049176B">
      <w:pPr>
        <w:widowControl w:val="0"/>
        <w:overflowPunct w:val="0"/>
        <w:autoSpaceDE w:val="0"/>
        <w:autoSpaceDN w:val="0"/>
        <w:adjustRightInd w:val="0"/>
        <w:spacing w:after="0" w:line="240" w:lineRule="auto"/>
        <w:ind w:firstLine="709"/>
        <w:jc w:val="both"/>
        <w:rPr>
          <w:rFonts w:ascii="Times New Roman" w:hAnsi="Times New Roman" w:cs="Times New Roman"/>
          <w:i/>
          <w:iCs/>
          <w:color w:val="auto"/>
          <w:sz w:val="28"/>
          <w:szCs w:val="28"/>
        </w:rPr>
      </w:pPr>
      <w:r w:rsidRPr="00F63254">
        <w:rPr>
          <w:rFonts w:ascii="Times New Roman" w:hAnsi="Times New Roman" w:cs="Times New Roman"/>
          <w:i/>
          <w:iCs/>
          <w:color w:val="auto"/>
          <w:sz w:val="28"/>
          <w:szCs w:val="28"/>
        </w:rPr>
        <w:t>в области формирования личностной культуры:</w:t>
      </w:r>
    </w:p>
    <w:p w:rsidR="00AB6A10" w:rsidRDefault="00AB6A10" w:rsidP="0049176B">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sidRPr="00F63254">
        <w:rPr>
          <w:rFonts w:ascii="Times New Roman" w:eastAsia="PMingLiU" w:hAnsi="Times New Roman" w:cs="Times New Roman"/>
          <w:color w:val="auto"/>
          <w:sz w:val="28"/>
          <w:szCs w:val="28"/>
        </w:rPr>
        <w:t>-</w:t>
      </w:r>
      <w:r w:rsidRPr="00F63254">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AB6A10" w:rsidRDefault="00AB6A10" w:rsidP="0049176B">
      <w:pPr>
        <w:widowControl w:val="0"/>
        <w:tabs>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AB6A10" w:rsidRDefault="00AB6A10" w:rsidP="0049176B">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w:t>
      </w:r>
      <w:r w:rsidR="002F71D5">
        <w:rPr>
          <w:rFonts w:ascii="Times New Roman" w:hAnsi="Times New Roman" w:cs="Times New Roman"/>
          <w:color w:val="auto"/>
          <w:sz w:val="28"/>
          <w:szCs w:val="28"/>
        </w:rPr>
        <w:t xml:space="preserve">элементарную </w:t>
      </w:r>
      <w:r w:rsidRPr="00F63254">
        <w:rPr>
          <w:rFonts w:ascii="Times New Roman" w:hAnsi="Times New Roman" w:cs="Times New Roman"/>
          <w:color w:val="auto"/>
          <w:sz w:val="28"/>
          <w:szCs w:val="28"/>
        </w:rPr>
        <w:t xml:space="preserve">нравственную оценку своим и чужим поступкам; </w:t>
      </w:r>
    </w:p>
    <w:p w:rsidR="00AB6A10" w:rsidRDefault="00AB6A10" w:rsidP="0049176B">
      <w:pPr>
        <w:widowControl w:val="0"/>
        <w:tabs>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в сознании школьников нравственного смысла учения; </w:t>
      </w:r>
    </w:p>
    <w:p w:rsidR="00AB6A10" w:rsidRDefault="00AB6A10" w:rsidP="0049176B">
      <w:pPr>
        <w:widowControl w:val="0"/>
        <w:tabs>
          <w:tab w:val="num" w:pos="720"/>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9A6EAD" w:rsidRDefault="009A6EAD" w:rsidP="0049176B">
      <w:pPr>
        <w:widowControl w:val="0"/>
        <w:tabs>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E35BB0">
        <w:rPr>
          <w:rFonts w:ascii="Times New Roman" w:hAnsi="Times New Roman" w:cs="Times New Roman"/>
          <w:color w:val="auto"/>
          <w:sz w:val="28"/>
          <w:szCs w:val="28"/>
        </w:rPr>
        <w:t xml:space="preserve">формирование представлений о </w:t>
      </w:r>
      <w:r>
        <w:rPr>
          <w:rFonts w:ascii="Times New Roman" w:hAnsi="Times New Roman" w:cs="Times New Roman"/>
          <w:color w:val="auto"/>
          <w:sz w:val="28"/>
          <w:szCs w:val="28"/>
        </w:rPr>
        <w:t>базовых</w:t>
      </w:r>
      <w:r w:rsidRPr="00E35BB0">
        <w:rPr>
          <w:rFonts w:ascii="Times New Roman" w:hAnsi="Times New Roman" w:cs="Times New Roman"/>
          <w:color w:val="auto"/>
          <w:sz w:val="28"/>
          <w:szCs w:val="28"/>
        </w:rPr>
        <w:t xml:space="preserve"> общечеловеческих ценностях;</w:t>
      </w:r>
    </w:p>
    <w:p w:rsidR="00AB6A10" w:rsidRDefault="00AB6A10" w:rsidP="0049176B">
      <w:pPr>
        <w:widowControl w:val="0"/>
        <w:tabs>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формирование представлений о базовых национальных, этнических и духовных традициях;</w:t>
      </w:r>
    </w:p>
    <w:p w:rsidR="00AB6A10" w:rsidRDefault="00AB6A10" w:rsidP="0049176B">
      <w:pPr>
        <w:widowControl w:val="0"/>
        <w:tabs>
          <w:tab w:val="num" w:pos="720"/>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эстетических потребностей, ценностей и чувств; </w:t>
      </w:r>
    </w:p>
    <w:p w:rsidR="00AB6A10" w:rsidRPr="00F63254" w:rsidRDefault="00AB6A10" w:rsidP="0049176B">
      <w:pPr>
        <w:widowControl w:val="0"/>
        <w:tabs>
          <w:tab w:val="num" w:pos="720"/>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AB6A10" w:rsidRDefault="00AB6A10" w:rsidP="0049176B">
      <w:pPr>
        <w:widowControl w:val="0"/>
        <w:tabs>
          <w:tab w:val="num" w:pos="720"/>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w:t>
      </w:r>
      <w:r w:rsidR="00D87A82" w:rsidRPr="00E35BB0">
        <w:rPr>
          <w:rFonts w:ascii="Times New Roman" w:hAnsi="Times New Roman" w:cs="Times New Roman"/>
          <w:color w:val="auto"/>
          <w:sz w:val="28"/>
          <w:szCs w:val="28"/>
        </w:rPr>
        <w:t>осознание ответственности за результаты собственных действий и поступков</w:t>
      </w:r>
      <w:r w:rsidRPr="00F63254">
        <w:rPr>
          <w:rFonts w:ascii="Times New Roman" w:hAnsi="Times New Roman" w:cs="Times New Roman"/>
          <w:color w:val="auto"/>
          <w:sz w:val="28"/>
          <w:szCs w:val="28"/>
        </w:rPr>
        <w:t>;</w:t>
      </w:r>
    </w:p>
    <w:p w:rsidR="00AB6A10" w:rsidRDefault="00AB6A10" w:rsidP="0049176B">
      <w:pPr>
        <w:widowControl w:val="0"/>
        <w:tabs>
          <w:tab w:val="num" w:pos="720"/>
          <w:tab w:val="left" w:pos="1080"/>
          <w:tab w:val="left" w:pos="144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развитие трудолюбия, способности к преодолению трудностей,   настойчивости в достижении результата</w:t>
      </w:r>
      <w:r w:rsidR="00D87A82">
        <w:rPr>
          <w:rFonts w:ascii="Times New Roman" w:hAnsi="Times New Roman" w:cs="Times New Roman"/>
          <w:color w:val="auto"/>
          <w:sz w:val="28"/>
          <w:szCs w:val="28"/>
        </w:rPr>
        <w:t>;</w:t>
      </w:r>
      <w:r w:rsidRPr="00F63254">
        <w:rPr>
          <w:rFonts w:ascii="Times New Roman" w:hAnsi="Times New Roman" w:cs="Times New Roman"/>
          <w:color w:val="auto"/>
          <w:sz w:val="28"/>
          <w:szCs w:val="28"/>
        </w:rPr>
        <w:t xml:space="preserve"> </w:t>
      </w:r>
    </w:p>
    <w:p w:rsidR="00AB6A10" w:rsidRPr="00F63254" w:rsidRDefault="00AB6A10" w:rsidP="0049176B">
      <w:pPr>
        <w:pStyle w:val="af"/>
        <w:spacing w:line="240" w:lineRule="auto"/>
        <w:ind w:firstLine="709"/>
        <w:rPr>
          <w:rFonts w:ascii="Times New Roman" w:hAnsi="Times New Roman"/>
          <w:sz w:val="28"/>
          <w:szCs w:val="28"/>
        </w:rPr>
      </w:pPr>
      <w:r w:rsidRPr="00F63254">
        <w:rPr>
          <w:rFonts w:ascii="Times New Roman" w:hAnsi="Times New Roman"/>
          <w:i/>
          <w:iCs/>
          <w:sz w:val="28"/>
          <w:szCs w:val="28"/>
        </w:rPr>
        <w:t>в области формирования социальной культуры:</w:t>
      </w:r>
    </w:p>
    <w:p w:rsidR="00AB6A10" w:rsidRDefault="00AB6A10" w:rsidP="0049176B">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основ российской гражданской идентичности – </w:t>
      </w:r>
      <w:r w:rsidR="00522C48" w:rsidRPr="006A751D">
        <w:rPr>
          <w:rFonts w:ascii="Times New Roman" w:hAnsi="Times New Roman" w:cs="Times New Roman"/>
          <w:sz w:val="28"/>
          <w:szCs w:val="28"/>
        </w:rPr>
        <w:t>осознание себя как гражданина России</w:t>
      </w:r>
      <w:r w:rsidRPr="00F63254">
        <w:rPr>
          <w:rFonts w:ascii="Times New Roman" w:hAnsi="Times New Roman" w:cs="Times New Roman"/>
          <w:color w:val="auto"/>
          <w:sz w:val="28"/>
          <w:szCs w:val="28"/>
        </w:rPr>
        <w:t xml:space="preserve">; </w:t>
      </w:r>
    </w:p>
    <w:p w:rsidR="00AB6A10" w:rsidRPr="00F63254" w:rsidRDefault="00AB6A10" w:rsidP="0049176B">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пробуждение чувства </w:t>
      </w:r>
      <w:r w:rsidR="00522C48">
        <w:rPr>
          <w:rFonts w:ascii="Times New Roman" w:hAnsi="Times New Roman" w:cs="Times New Roman"/>
          <w:color w:val="auto"/>
          <w:sz w:val="28"/>
          <w:szCs w:val="28"/>
        </w:rPr>
        <w:t>г</w:t>
      </w:r>
      <w:r w:rsidR="00522C48" w:rsidRPr="006A751D">
        <w:rPr>
          <w:rFonts w:ascii="Times New Roman" w:hAnsi="Times New Roman" w:cs="Times New Roman"/>
          <w:sz w:val="28"/>
          <w:szCs w:val="28"/>
        </w:rPr>
        <w:t xml:space="preserve">ордости за свою Родину, российский народ и историю </w:t>
      </w:r>
      <w:r w:rsidR="00522C48" w:rsidRPr="006A751D">
        <w:rPr>
          <w:rFonts w:ascii="Times New Roman" w:hAnsi="Times New Roman" w:cs="Times New Roman"/>
          <w:sz w:val="28"/>
          <w:szCs w:val="28"/>
        </w:rPr>
        <w:lastRenderedPageBreak/>
        <w:t>России</w:t>
      </w:r>
      <w:r w:rsidRPr="00F63254">
        <w:rPr>
          <w:rFonts w:ascii="Times New Roman" w:hAnsi="Times New Roman" w:cs="Times New Roman"/>
          <w:color w:val="auto"/>
          <w:sz w:val="28"/>
          <w:szCs w:val="28"/>
        </w:rPr>
        <w:t xml:space="preserve">; </w:t>
      </w:r>
    </w:p>
    <w:p w:rsidR="00AB6A10" w:rsidRPr="00F63254" w:rsidRDefault="00522C48" w:rsidP="0049176B">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6A751D">
        <w:rPr>
          <w:rFonts w:ascii="Times New Roman" w:hAnsi="Times New Roman" w:cs="Times New Roman"/>
          <w:sz w:val="28"/>
          <w:szCs w:val="28"/>
        </w:rPr>
        <w:t>осознание своей этнической и национальной принадлежности</w:t>
      </w:r>
      <w:r>
        <w:rPr>
          <w:rFonts w:ascii="Times New Roman" w:hAnsi="Times New Roman" w:cs="Times New Roman"/>
          <w:sz w:val="28"/>
          <w:szCs w:val="28"/>
        </w:rPr>
        <w:t>,</w:t>
      </w:r>
      <w:r w:rsidRPr="00F63254">
        <w:rPr>
          <w:rFonts w:ascii="Times New Roman" w:hAnsi="Times New Roman" w:cs="Times New Roman"/>
          <w:color w:val="auto"/>
          <w:sz w:val="28"/>
          <w:szCs w:val="28"/>
        </w:rPr>
        <w:t xml:space="preserve"> </w:t>
      </w:r>
      <w:r w:rsidR="00AB6A10" w:rsidRPr="00F63254">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AB6A10" w:rsidRPr="00F63254" w:rsidRDefault="00AB6A10" w:rsidP="0049176B">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8113F" w:rsidRPr="00F63254" w:rsidRDefault="00F8113F" w:rsidP="0049176B">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6A751D">
        <w:rPr>
          <w:rFonts w:ascii="Times New Roman" w:hAnsi="Times New Roman"/>
          <w:sz w:val="28"/>
          <w:szCs w:val="28"/>
        </w:rPr>
        <w:t xml:space="preserve">развитие навыков сотрудничества </w:t>
      </w:r>
      <w:proofErr w:type="gramStart"/>
      <w:r w:rsidRPr="006A751D">
        <w:rPr>
          <w:rFonts w:ascii="Times New Roman" w:hAnsi="Times New Roman"/>
          <w:sz w:val="28"/>
          <w:szCs w:val="28"/>
        </w:rPr>
        <w:t>со</w:t>
      </w:r>
      <w:proofErr w:type="gramEnd"/>
      <w:r w:rsidRPr="006A751D">
        <w:rPr>
          <w:rFonts w:ascii="Times New Roman" w:hAnsi="Times New Roman"/>
          <w:sz w:val="28"/>
          <w:szCs w:val="28"/>
        </w:rPr>
        <w:t xml:space="preserve"> взрослыми и сверстниками в разных социальных ситуациях;</w:t>
      </w:r>
    </w:p>
    <w:p w:rsidR="00AB6A10" w:rsidRPr="00F63254" w:rsidRDefault="00AB6A10" w:rsidP="0049176B">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укрепление доверия к другим людям; </w:t>
      </w:r>
    </w:p>
    <w:p w:rsidR="00F8113F" w:rsidRPr="00F63254" w:rsidRDefault="00F8113F" w:rsidP="0049176B">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6A751D">
        <w:rPr>
          <w:rFonts w:ascii="Times New Roman" w:hAnsi="Times New Roman"/>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AB6A10" w:rsidRPr="00F63254" w:rsidRDefault="00AB6A10" w:rsidP="0049176B">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уважительного отношения к традиционным российским религиям и религиозным организациям, к вере и религиозным убеждениям; </w:t>
      </w:r>
    </w:p>
    <w:p w:rsidR="00AB6A10" w:rsidRDefault="00F8113F" w:rsidP="0049176B">
      <w:pPr>
        <w:widowControl w:val="0"/>
        <w:tabs>
          <w:tab w:val="left" w:pos="1080"/>
        </w:tabs>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6A751D">
        <w:rPr>
          <w:rFonts w:ascii="Times New Roman" w:hAnsi="Times New Roman"/>
          <w:sz w:val="28"/>
          <w:szCs w:val="28"/>
        </w:rPr>
        <w:t>формирование уважительного отношения к иному мнению, истории и культуре других народов</w:t>
      </w:r>
      <w:r w:rsidR="00AB6A10" w:rsidRPr="00F63254">
        <w:rPr>
          <w:rFonts w:ascii="Times New Roman" w:hAnsi="Times New Roman" w:cs="Times New Roman"/>
          <w:color w:val="auto"/>
          <w:sz w:val="28"/>
          <w:szCs w:val="28"/>
        </w:rPr>
        <w:t xml:space="preserve">. </w:t>
      </w:r>
    </w:p>
    <w:p w:rsidR="00AB6A10" w:rsidRPr="00F63254" w:rsidRDefault="00AB6A10" w:rsidP="0049176B">
      <w:pPr>
        <w:pStyle w:val="af"/>
        <w:spacing w:line="240" w:lineRule="auto"/>
        <w:ind w:firstLine="709"/>
        <w:rPr>
          <w:rFonts w:ascii="Times New Roman" w:hAnsi="Times New Roman"/>
          <w:sz w:val="28"/>
          <w:szCs w:val="28"/>
        </w:rPr>
      </w:pPr>
      <w:r w:rsidRPr="00F63254">
        <w:rPr>
          <w:rFonts w:ascii="Times New Roman" w:hAnsi="Times New Roman"/>
          <w:i/>
          <w:iCs/>
          <w:sz w:val="28"/>
          <w:szCs w:val="28"/>
        </w:rPr>
        <w:t>в области формирования семейной культуры:</w:t>
      </w:r>
    </w:p>
    <w:p w:rsidR="00AB6A10" w:rsidRPr="00F63254" w:rsidRDefault="00AB6A10"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отношения к семье как основе российского общества; </w:t>
      </w:r>
    </w:p>
    <w:p w:rsidR="00AB6A10" w:rsidRPr="00F63254" w:rsidRDefault="00AB6A10"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у </w:t>
      </w:r>
      <w:proofErr w:type="gramStart"/>
      <w:r w:rsidRPr="00F63254">
        <w:rPr>
          <w:rFonts w:ascii="Times New Roman" w:hAnsi="Times New Roman" w:cs="Times New Roman"/>
          <w:color w:val="auto"/>
          <w:sz w:val="28"/>
          <w:szCs w:val="28"/>
        </w:rPr>
        <w:t>обучающихся</w:t>
      </w:r>
      <w:proofErr w:type="gramEnd"/>
      <w:r w:rsidRPr="00F63254">
        <w:rPr>
          <w:rFonts w:ascii="Times New Roman" w:hAnsi="Times New Roman" w:cs="Times New Roman"/>
          <w:color w:val="auto"/>
          <w:sz w:val="28"/>
          <w:szCs w:val="28"/>
        </w:rPr>
        <w:t xml:space="preserve"> уважительного отношения к родителям, осознанного, заботливого отношения к старшим и младшим; </w:t>
      </w:r>
    </w:p>
    <w:p w:rsidR="00AB6A10" w:rsidRPr="00F63254" w:rsidRDefault="00AB6A10"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формирование представления о семейных ценностях, </w:t>
      </w:r>
      <w:proofErr w:type="spellStart"/>
      <w:r w:rsidRPr="00F63254">
        <w:rPr>
          <w:rFonts w:ascii="Times New Roman" w:hAnsi="Times New Roman" w:cs="Times New Roman"/>
          <w:color w:val="auto"/>
          <w:sz w:val="28"/>
          <w:szCs w:val="28"/>
        </w:rPr>
        <w:t>гендерных</w:t>
      </w:r>
      <w:proofErr w:type="spellEnd"/>
      <w:r w:rsidRPr="00F63254">
        <w:rPr>
          <w:rFonts w:ascii="Times New Roman" w:hAnsi="Times New Roman" w:cs="Times New Roman"/>
          <w:color w:val="auto"/>
          <w:sz w:val="28"/>
          <w:szCs w:val="28"/>
        </w:rPr>
        <w:t xml:space="preserve"> семейных ролях и уважения к ним; </w:t>
      </w:r>
    </w:p>
    <w:p w:rsidR="00AB6A10" w:rsidRDefault="00AB6A10"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знакомство </w:t>
      </w:r>
      <w:proofErr w:type="gramStart"/>
      <w:r w:rsidRPr="00F63254">
        <w:rPr>
          <w:rFonts w:ascii="Times New Roman" w:hAnsi="Times New Roman" w:cs="Times New Roman"/>
          <w:color w:val="auto"/>
          <w:sz w:val="28"/>
          <w:szCs w:val="28"/>
        </w:rPr>
        <w:t>обучающихся</w:t>
      </w:r>
      <w:proofErr w:type="gramEnd"/>
      <w:r w:rsidRPr="00F63254">
        <w:rPr>
          <w:rFonts w:ascii="Times New Roman" w:hAnsi="Times New Roman" w:cs="Times New Roman"/>
          <w:color w:val="auto"/>
          <w:sz w:val="28"/>
          <w:szCs w:val="28"/>
        </w:rPr>
        <w:t xml:space="preserve"> с культурно-историческими и этническими традициями российской семьи.</w:t>
      </w:r>
    </w:p>
    <w:p w:rsidR="00886910" w:rsidRDefault="00886910" w:rsidP="0049176B">
      <w:pPr>
        <w:widowControl w:val="0"/>
        <w:suppressAutoHyphens w:val="0"/>
        <w:overflowPunct w:val="0"/>
        <w:autoSpaceDE w:val="0"/>
        <w:autoSpaceDN w:val="0"/>
        <w:adjustRightInd w:val="0"/>
        <w:spacing w:after="0" w:line="240" w:lineRule="auto"/>
        <w:ind w:firstLine="709"/>
        <w:jc w:val="center"/>
        <w:rPr>
          <w:rFonts w:ascii="Times New Roman" w:hAnsi="Times New Roman" w:cs="Times New Roman"/>
          <w:b/>
          <w:color w:val="auto"/>
          <w:sz w:val="28"/>
          <w:szCs w:val="28"/>
        </w:rPr>
      </w:pPr>
    </w:p>
    <w:p w:rsidR="00886910" w:rsidRDefault="00886910" w:rsidP="0049176B">
      <w:pPr>
        <w:widowControl w:val="0"/>
        <w:suppressAutoHyphens w:val="0"/>
        <w:overflowPunct w:val="0"/>
        <w:autoSpaceDE w:val="0"/>
        <w:autoSpaceDN w:val="0"/>
        <w:adjustRightInd w:val="0"/>
        <w:spacing w:after="0" w:line="240" w:lineRule="auto"/>
        <w:ind w:firstLine="709"/>
        <w:jc w:val="center"/>
        <w:rPr>
          <w:rFonts w:ascii="Times New Roman" w:hAnsi="Times New Roman" w:cs="Times New Roman"/>
          <w:b/>
          <w:color w:val="auto"/>
          <w:sz w:val="28"/>
          <w:szCs w:val="28"/>
        </w:rPr>
      </w:pPr>
    </w:p>
    <w:p w:rsidR="0049176B" w:rsidRPr="0049176B" w:rsidRDefault="0049176B" w:rsidP="0049176B">
      <w:pPr>
        <w:widowControl w:val="0"/>
        <w:suppressAutoHyphens w:val="0"/>
        <w:overflowPunct w:val="0"/>
        <w:autoSpaceDE w:val="0"/>
        <w:autoSpaceDN w:val="0"/>
        <w:adjustRightInd w:val="0"/>
        <w:spacing w:after="0" w:line="240" w:lineRule="auto"/>
        <w:ind w:firstLine="709"/>
        <w:jc w:val="center"/>
        <w:rPr>
          <w:rFonts w:ascii="Times New Roman" w:hAnsi="Times New Roman" w:cs="Times New Roman"/>
          <w:b/>
          <w:color w:val="auto"/>
          <w:sz w:val="28"/>
          <w:szCs w:val="28"/>
        </w:rPr>
      </w:pPr>
      <w:r w:rsidRPr="0049176B">
        <w:rPr>
          <w:rFonts w:ascii="Times New Roman" w:hAnsi="Times New Roman" w:cs="Times New Roman"/>
          <w:b/>
          <w:color w:val="auto"/>
          <w:sz w:val="28"/>
          <w:szCs w:val="28"/>
        </w:rPr>
        <w:t>Основные направления и ценностные основы</w:t>
      </w:r>
      <w:r>
        <w:rPr>
          <w:rFonts w:ascii="Times New Roman" w:hAnsi="Times New Roman" w:cs="Times New Roman"/>
          <w:b/>
          <w:color w:val="auto"/>
          <w:sz w:val="28"/>
          <w:szCs w:val="28"/>
        </w:rPr>
        <w:t xml:space="preserve"> </w:t>
      </w:r>
      <w:r w:rsidRPr="0049176B">
        <w:rPr>
          <w:rFonts w:ascii="Times New Roman" w:hAnsi="Times New Roman" w:cs="Times New Roman"/>
          <w:b/>
          <w:color w:val="auto"/>
          <w:sz w:val="28"/>
          <w:szCs w:val="28"/>
        </w:rPr>
        <w:t xml:space="preserve">духовно-нравственного развития и воспитания </w:t>
      </w:r>
      <w:proofErr w:type="gramStart"/>
      <w:r w:rsidRPr="0049176B">
        <w:rPr>
          <w:rFonts w:ascii="Times New Roman" w:hAnsi="Times New Roman" w:cs="Times New Roman"/>
          <w:b/>
          <w:color w:val="auto"/>
          <w:sz w:val="28"/>
          <w:szCs w:val="28"/>
        </w:rPr>
        <w:t>обучающихся</w:t>
      </w:r>
      <w:proofErr w:type="gramEnd"/>
      <w:r w:rsidRPr="0049176B">
        <w:rPr>
          <w:rFonts w:ascii="Times New Roman" w:hAnsi="Times New Roman" w:cs="Times New Roman"/>
          <w:b/>
          <w:color w:val="auto"/>
          <w:sz w:val="28"/>
          <w:szCs w:val="28"/>
        </w:rPr>
        <w:t xml:space="preserve"> с ЗПР начального общего образования</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color w:val="auto"/>
          <w:sz w:val="28"/>
          <w:szCs w:val="28"/>
        </w:rPr>
        <w:t>Воспитание нравственных чувств и этического сознания.</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proofErr w:type="gramStart"/>
      <w:r w:rsidRPr="0049176B">
        <w:rPr>
          <w:rFonts w:ascii="Times New Roman" w:hAnsi="Times New Roman" w:cs="Times New Roman"/>
          <w:color w:val="auto"/>
          <w:sz w:val="28"/>
          <w:szCs w:val="28"/>
        </w:rPr>
        <w:t>Ценности: нравственный выбор; жизнь и смысл жизни; справедливость, милосердие, честность, достоинство, уважение к родителям, уважение достоинства человека,</w:t>
      </w:r>
      <w:r w:rsidR="00886910">
        <w:rPr>
          <w:rFonts w:ascii="Times New Roman" w:hAnsi="Times New Roman" w:cs="Times New Roman"/>
          <w:color w:val="auto"/>
          <w:sz w:val="28"/>
          <w:szCs w:val="28"/>
        </w:rPr>
        <w:t xml:space="preserve"> </w:t>
      </w:r>
      <w:r w:rsidRPr="0049176B">
        <w:rPr>
          <w:rFonts w:ascii="Times New Roman" w:hAnsi="Times New Roman" w:cs="Times New Roman"/>
          <w:color w:val="auto"/>
          <w:sz w:val="28"/>
          <w:szCs w:val="28"/>
        </w:rPr>
        <w:t>равноправие, ответственность и чувство долга; забота и помощь, мораль, честность, щедрость, забота о младших и старших, свобода совести и вероисповедания, толерантность, представление о вере, духовной культуре и светской этике.</w:t>
      </w:r>
      <w:proofErr w:type="gramEnd"/>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color w:val="auto"/>
          <w:sz w:val="28"/>
          <w:szCs w:val="28"/>
        </w:rPr>
        <w:t>Воспитание трудолюбия, творческого отношения к учению, труду, жизни. Ценности: уважение к труду; творчество и созидание, стремление к познанию,</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color w:val="auto"/>
          <w:sz w:val="28"/>
          <w:szCs w:val="28"/>
        </w:rPr>
        <w:t>целеустремленность и настойчивость; бережливость, трудолюбие.</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color w:val="auto"/>
          <w:sz w:val="28"/>
          <w:szCs w:val="28"/>
        </w:rPr>
        <w:t>Воспитание гражданственности, патриотизма, уважение к правам, свободам и обязанностям человека.</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color w:val="auto"/>
          <w:sz w:val="28"/>
          <w:szCs w:val="28"/>
        </w:rPr>
        <w:t xml:space="preserve">Ценности: любовь к России, к своему народу, своему краю; Служение своему Отечеству; Правовое государство; Гражданское общество; Закон и </w:t>
      </w:r>
      <w:proofErr w:type="spellStart"/>
      <w:proofErr w:type="gramStart"/>
      <w:r w:rsidRPr="0049176B">
        <w:rPr>
          <w:rFonts w:ascii="Times New Roman" w:hAnsi="Times New Roman" w:cs="Times New Roman"/>
          <w:color w:val="auto"/>
          <w:sz w:val="28"/>
          <w:szCs w:val="28"/>
        </w:rPr>
        <w:t>право-порядок</w:t>
      </w:r>
      <w:proofErr w:type="spellEnd"/>
      <w:proofErr w:type="gramEnd"/>
      <w:r w:rsidRPr="0049176B">
        <w:rPr>
          <w:rFonts w:ascii="Times New Roman" w:hAnsi="Times New Roman" w:cs="Times New Roman"/>
          <w:color w:val="auto"/>
          <w:sz w:val="28"/>
          <w:szCs w:val="28"/>
        </w:rPr>
        <w:t>; свобода личная и национальная; доверие к людям; институтам государства и гражданского общества.</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proofErr w:type="gramStart"/>
      <w:r w:rsidRPr="0049176B">
        <w:rPr>
          <w:rFonts w:ascii="Times New Roman" w:hAnsi="Times New Roman" w:cs="Times New Roman"/>
          <w:color w:val="auto"/>
          <w:sz w:val="28"/>
          <w:szCs w:val="28"/>
        </w:rPr>
        <w:t>Воспитание ценностного отношения к природе, окружающей среде экологическое воспитание).</w:t>
      </w:r>
      <w:proofErr w:type="gramEnd"/>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color w:val="auto"/>
          <w:sz w:val="28"/>
          <w:szCs w:val="28"/>
        </w:rPr>
        <w:t>Ценности: Родная земля, заповедная природа, планета Земля, экологическое сознание.</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color w:val="auto"/>
          <w:sz w:val="28"/>
          <w:szCs w:val="28"/>
        </w:rPr>
        <w:lastRenderedPageBreak/>
        <w:t xml:space="preserve">Воспитание ценностного отношения к </w:t>
      </w:r>
      <w:proofErr w:type="gramStart"/>
      <w:r w:rsidRPr="0049176B">
        <w:rPr>
          <w:rFonts w:ascii="Times New Roman" w:hAnsi="Times New Roman" w:cs="Times New Roman"/>
          <w:color w:val="auto"/>
          <w:sz w:val="28"/>
          <w:szCs w:val="28"/>
        </w:rPr>
        <w:t>прекрасному</w:t>
      </w:r>
      <w:proofErr w:type="gramEnd"/>
      <w:r w:rsidRPr="0049176B">
        <w:rPr>
          <w:rFonts w:ascii="Times New Roman" w:hAnsi="Times New Roman" w:cs="Times New Roman"/>
          <w:color w:val="auto"/>
          <w:sz w:val="28"/>
          <w:szCs w:val="28"/>
        </w:rPr>
        <w:t>, формирование представлений об эстетических идеалах и ценностях (эстетическое воспитание).</w:t>
      </w:r>
    </w:p>
    <w:p w:rsid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color w:val="auto"/>
          <w:sz w:val="28"/>
          <w:szCs w:val="28"/>
        </w:rPr>
        <w:t>Ценности: красота, гармония, духовный мир человека, эстетическое развитие, самовыражение в творчестве и искусстве.</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center"/>
        <w:rPr>
          <w:rFonts w:ascii="Times New Roman" w:hAnsi="Times New Roman" w:cs="Times New Roman"/>
          <w:b/>
          <w:color w:val="auto"/>
          <w:sz w:val="28"/>
          <w:szCs w:val="28"/>
        </w:rPr>
      </w:pPr>
      <w:r w:rsidRPr="0049176B">
        <w:rPr>
          <w:rFonts w:ascii="Times New Roman" w:hAnsi="Times New Roman" w:cs="Times New Roman"/>
          <w:b/>
          <w:color w:val="auto"/>
          <w:sz w:val="28"/>
          <w:szCs w:val="28"/>
        </w:rPr>
        <w:t xml:space="preserve">Принципы духовно-нравственного развития и </w:t>
      </w:r>
      <w:proofErr w:type="gramStart"/>
      <w:r w:rsidRPr="0049176B">
        <w:rPr>
          <w:rFonts w:ascii="Times New Roman" w:hAnsi="Times New Roman" w:cs="Times New Roman"/>
          <w:b/>
          <w:color w:val="auto"/>
          <w:sz w:val="28"/>
          <w:szCs w:val="28"/>
        </w:rPr>
        <w:t>воспитания</w:t>
      </w:r>
      <w:proofErr w:type="gramEnd"/>
      <w:r w:rsidRPr="0049176B">
        <w:rPr>
          <w:rFonts w:ascii="Times New Roman" w:hAnsi="Times New Roman" w:cs="Times New Roman"/>
          <w:b/>
          <w:color w:val="auto"/>
          <w:sz w:val="28"/>
          <w:szCs w:val="28"/>
        </w:rPr>
        <w:t xml:space="preserve"> обучающихся с ЗПР при получении начального общего образования</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b/>
          <w:color w:val="auto"/>
          <w:sz w:val="28"/>
          <w:szCs w:val="28"/>
        </w:rPr>
        <w:t>Принцип следования нравственному примеру</w:t>
      </w:r>
      <w:r w:rsidRPr="0049176B">
        <w:rPr>
          <w:rFonts w:ascii="Times New Roman" w:hAnsi="Times New Roman" w:cs="Times New Roman"/>
          <w:color w:val="auto"/>
          <w:sz w:val="28"/>
          <w:szCs w:val="28"/>
        </w:rPr>
        <w:t>.</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color w:val="auto"/>
          <w:sz w:val="28"/>
          <w:szCs w:val="28"/>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b/>
          <w:color w:val="auto"/>
          <w:sz w:val="28"/>
          <w:szCs w:val="28"/>
        </w:rPr>
        <w:t xml:space="preserve">Принцип системно – </w:t>
      </w:r>
      <w:proofErr w:type="spellStart"/>
      <w:r w:rsidRPr="0049176B">
        <w:rPr>
          <w:rFonts w:ascii="Times New Roman" w:hAnsi="Times New Roman" w:cs="Times New Roman"/>
          <w:b/>
          <w:color w:val="auto"/>
          <w:sz w:val="28"/>
          <w:szCs w:val="28"/>
        </w:rPr>
        <w:t>деятельностной</w:t>
      </w:r>
      <w:proofErr w:type="spellEnd"/>
      <w:r w:rsidRPr="0049176B">
        <w:rPr>
          <w:rFonts w:ascii="Times New Roman" w:hAnsi="Times New Roman" w:cs="Times New Roman"/>
          <w:b/>
          <w:color w:val="auto"/>
          <w:sz w:val="28"/>
          <w:szCs w:val="28"/>
        </w:rPr>
        <w:t xml:space="preserve"> организации воспитания</w:t>
      </w:r>
      <w:r w:rsidRPr="0049176B">
        <w:rPr>
          <w:rFonts w:ascii="Times New Roman" w:hAnsi="Times New Roman" w:cs="Times New Roman"/>
          <w:color w:val="auto"/>
          <w:sz w:val="28"/>
          <w:szCs w:val="28"/>
        </w:rPr>
        <w:t>.</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color w:val="auto"/>
          <w:sz w:val="28"/>
          <w:szCs w:val="28"/>
        </w:rPr>
        <w:t xml:space="preserve">Для решения воспитательных </w:t>
      </w:r>
      <w:proofErr w:type="gramStart"/>
      <w:r w:rsidRPr="0049176B">
        <w:rPr>
          <w:rFonts w:ascii="Times New Roman" w:hAnsi="Times New Roman" w:cs="Times New Roman"/>
          <w:color w:val="auto"/>
          <w:sz w:val="28"/>
          <w:szCs w:val="28"/>
        </w:rPr>
        <w:t>задач</w:t>
      </w:r>
      <w:proofErr w:type="gramEnd"/>
      <w:r w:rsidRPr="0049176B">
        <w:rPr>
          <w:rFonts w:ascii="Times New Roman" w:hAnsi="Times New Roman" w:cs="Times New Roman"/>
          <w:color w:val="auto"/>
          <w:sz w:val="28"/>
          <w:szCs w:val="28"/>
        </w:rPr>
        <w:t xml:space="preserve">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w:t>
      </w:r>
      <w:r w:rsidR="00851263">
        <w:rPr>
          <w:rFonts w:ascii="Times New Roman" w:hAnsi="Times New Roman" w:cs="Times New Roman"/>
          <w:color w:val="auto"/>
          <w:sz w:val="28"/>
          <w:szCs w:val="28"/>
        </w:rPr>
        <w:t>региона</w:t>
      </w:r>
      <w:r w:rsidRPr="0049176B">
        <w:rPr>
          <w:rFonts w:ascii="Times New Roman" w:hAnsi="Times New Roman" w:cs="Times New Roman"/>
          <w:color w:val="auto"/>
          <w:sz w:val="28"/>
          <w:szCs w:val="28"/>
        </w:rPr>
        <w:t>,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b/>
          <w:color w:val="auto"/>
          <w:sz w:val="28"/>
          <w:szCs w:val="28"/>
        </w:rPr>
      </w:pPr>
      <w:r w:rsidRPr="0049176B">
        <w:rPr>
          <w:rFonts w:ascii="Times New Roman" w:hAnsi="Times New Roman" w:cs="Times New Roman"/>
          <w:b/>
          <w:color w:val="auto"/>
          <w:sz w:val="28"/>
          <w:szCs w:val="28"/>
        </w:rPr>
        <w:t>Принцип диалогического общения.</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color w:val="auto"/>
          <w:sz w:val="28"/>
          <w:szCs w:val="28"/>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b/>
          <w:color w:val="auto"/>
          <w:sz w:val="28"/>
          <w:szCs w:val="28"/>
        </w:rPr>
        <w:t xml:space="preserve">Принцип </w:t>
      </w:r>
      <w:proofErr w:type="spellStart"/>
      <w:r w:rsidRPr="0049176B">
        <w:rPr>
          <w:rFonts w:ascii="Times New Roman" w:hAnsi="Times New Roman" w:cs="Times New Roman"/>
          <w:b/>
          <w:color w:val="auto"/>
          <w:sz w:val="28"/>
          <w:szCs w:val="28"/>
        </w:rPr>
        <w:t>полисубъективности</w:t>
      </w:r>
      <w:proofErr w:type="spellEnd"/>
      <w:r w:rsidRPr="0049176B">
        <w:rPr>
          <w:rFonts w:ascii="Times New Roman" w:hAnsi="Times New Roman" w:cs="Times New Roman"/>
          <w:b/>
          <w:color w:val="auto"/>
          <w:sz w:val="28"/>
          <w:szCs w:val="28"/>
        </w:rPr>
        <w:t xml:space="preserve"> воспитания</w:t>
      </w:r>
      <w:r w:rsidRPr="0049176B">
        <w:rPr>
          <w:rFonts w:ascii="Times New Roman" w:hAnsi="Times New Roman" w:cs="Times New Roman"/>
          <w:color w:val="auto"/>
          <w:sz w:val="28"/>
          <w:szCs w:val="28"/>
        </w:rPr>
        <w:t>.</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color w:val="auto"/>
          <w:sz w:val="28"/>
          <w:szCs w:val="28"/>
        </w:rPr>
        <w:t xml:space="preserve">В современных условиях процесс развития и воспитания личности имеет </w:t>
      </w:r>
      <w:proofErr w:type="spellStart"/>
      <w:r w:rsidRPr="0049176B">
        <w:rPr>
          <w:rFonts w:ascii="Times New Roman" w:hAnsi="Times New Roman" w:cs="Times New Roman"/>
          <w:color w:val="auto"/>
          <w:sz w:val="28"/>
          <w:szCs w:val="28"/>
        </w:rPr>
        <w:t>полисубъектный</w:t>
      </w:r>
      <w:proofErr w:type="spellEnd"/>
      <w:r w:rsidRPr="0049176B">
        <w:rPr>
          <w:rFonts w:ascii="Times New Roman" w:hAnsi="Times New Roman" w:cs="Times New Roman"/>
          <w:color w:val="auto"/>
          <w:sz w:val="28"/>
          <w:szCs w:val="28"/>
        </w:rPr>
        <w:t xml:space="preserve">, </w:t>
      </w:r>
      <w:proofErr w:type="spellStart"/>
      <w:r w:rsidRPr="0049176B">
        <w:rPr>
          <w:rFonts w:ascii="Times New Roman" w:hAnsi="Times New Roman" w:cs="Times New Roman"/>
          <w:color w:val="auto"/>
          <w:sz w:val="28"/>
          <w:szCs w:val="28"/>
        </w:rPr>
        <w:t>многомерно-деятельностный</w:t>
      </w:r>
      <w:proofErr w:type="spellEnd"/>
      <w:r w:rsidRPr="0049176B">
        <w:rPr>
          <w:rFonts w:ascii="Times New Roman" w:hAnsi="Times New Roman" w:cs="Times New Roman"/>
          <w:color w:val="auto"/>
          <w:sz w:val="28"/>
          <w:szCs w:val="28"/>
        </w:rPr>
        <w:t xml:space="preserve">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b/>
          <w:color w:val="auto"/>
          <w:sz w:val="28"/>
          <w:szCs w:val="28"/>
        </w:rPr>
        <w:t>Принцип ориентации на идеал</w:t>
      </w:r>
      <w:r w:rsidRPr="0049176B">
        <w:rPr>
          <w:rFonts w:ascii="Times New Roman" w:hAnsi="Times New Roman" w:cs="Times New Roman"/>
          <w:color w:val="auto"/>
          <w:sz w:val="28"/>
          <w:szCs w:val="28"/>
        </w:rPr>
        <w:t>.</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color w:val="auto"/>
          <w:sz w:val="28"/>
          <w:szCs w:val="28"/>
        </w:rP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49176B">
        <w:rPr>
          <w:rFonts w:ascii="Times New Roman" w:hAnsi="Times New Roman" w:cs="Times New Roman"/>
          <w:color w:val="auto"/>
          <w:sz w:val="28"/>
          <w:szCs w:val="28"/>
        </w:rPr>
        <w:t>должном</w:t>
      </w:r>
      <w:proofErr w:type="gramEnd"/>
      <w:r w:rsidRPr="0049176B">
        <w:rPr>
          <w:rFonts w:ascii="Times New Roman" w:hAnsi="Times New Roman" w:cs="Times New Roman"/>
          <w:color w:val="auto"/>
          <w:sz w:val="28"/>
          <w:szCs w:val="28"/>
        </w:rPr>
        <w:t xml:space="preserve">.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w:t>
      </w:r>
      <w:r w:rsidRPr="0049176B">
        <w:rPr>
          <w:rFonts w:ascii="Times New Roman" w:hAnsi="Times New Roman" w:cs="Times New Roman"/>
          <w:color w:val="auto"/>
          <w:sz w:val="28"/>
          <w:szCs w:val="28"/>
        </w:rPr>
        <w:lastRenderedPageBreak/>
        <w:t>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b/>
          <w:color w:val="auto"/>
          <w:sz w:val="28"/>
          <w:szCs w:val="28"/>
        </w:rPr>
      </w:pPr>
      <w:proofErr w:type="spellStart"/>
      <w:r w:rsidRPr="0049176B">
        <w:rPr>
          <w:rFonts w:ascii="Times New Roman" w:hAnsi="Times New Roman" w:cs="Times New Roman"/>
          <w:b/>
          <w:color w:val="auto"/>
          <w:sz w:val="28"/>
          <w:szCs w:val="28"/>
        </w:rPr>
        <w:t>Аксиологический</w:t>
      </w:r>
      <w:proofErr w:type="spellEnd"/>
      <w:r w:rsidRPr="0049176B">
        <w:rPr>
          <w:rFonts w:ascii="Times New Roman" w:hAnsi="Times New Roman" w:cs="Times New Roman"/>
          <w:b/>
          <w:color w:val="auto"/>
          <w:sz w:val="28"/>
          <w:szCs w:val="28"/>
        </w:rPr>
        <w:t xml:space="preserve"> принцип.</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color w:val="auto"/>
          <w:sz w:val="28"/>
          <w:szCs w:val="28"/>
        </w:rPr>
        <w:t>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w:t>
      </w:r>
      <w:r w:rsidR="00851263">
        <w:rPr>
          <w:rFonts w:ascii="Times New Roman" w:hAnsi="Times New Roman" w:cs="Times New Roman"/>
          <w:color w:val="auto"/>
          <w:sz w:val="28"/>
          <w:szCs w:val="28"/>
        </w:rPr>
        <w:t xml:space="preserve"> </w:t>
      </w:r>
      <w:r w:rsidRPr="0049176B">
        <w:rPr>
          <w:rFonts w:ascii="Times New Roman" w:hAnsi="Times New Roman" w:cs="Times New Roman"/>
          <w:color w:val="auto"/>
          <w:sz w:val="28"/>
          <w:szCs w:val="28"/>
        </w:rPr>
        <w:t>- нравственного развития.</w:t>
      </w:r>
    </w:p>
    <w:p w:rsidR="0049176B" w:rsidRP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b/>
          <w:color w:val="auto"/>
          <w:sz w:val="28"/>
          <w:szCs w:val="28"/>
        </w:rPr>
      </w:pPr>
      <w:r w:rsidRPr="0049176B">
        <w:rPr>
          <w:rFonts w:ascii="Times New Roman" w:hAnsi="Times New Roman" w:cs="Times New Roman"/>
          <w:b/>
          <w:color w:val="auto"/>
          <w:sz w:val="28"/>
          <w:szCs w:val="28"/>
        </w:rPr>
        <w:t>Принцип идентификации (персонификации).</w:t>
      </w:r>
    </w:p>
    <w:p w:rsid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49176B">
        <w:rPr>
          <w:rFonts w:ascii="Times New Roman" w:hAnsi="Times New Roman" w:cs="Times New Roman"/>
          <w:color w:val="auto"/>
          <w:sz w:val="28"/>
          <w:szCs w:val="28"/>
        </w:rPr>
        <w:t xml:space="preserve">Идентификация — устойчивое отождествление себя </w:t>
      </w:r>
      <w:proofErr w:type="gramStart"/>
      <w:r w:rsidRPr="0049176B">
        <w:rPr>
          <w:rFonts w:ascii="Times New Roman" w:hAnsi="Times New Roman" w:cs="Times New Roman"/>
          <w:color w:val="auto"/>
          <w:sz w:val="28"/>
          <w:szCs w:val="28"/>
        </w:rPr>
        <w:t>со</w:t>
      </w:r>
      <w:proofErr w:type="gramEnd"/>
      <w:r w:rsidRPr="0049176B">
        <w:rPr>
          <w:rFonts w:ascii="Times New Roman" w:hAnsi="Times New Roman" w:cs="Times New Roman"/>
          <w:color w:val="auto"/>
          <w:sz w:val="28"/>
          <w:szCs w:val="28"/>
        </w:rPr>
        <w:t xml:space="preserve"> </w:t>
      </w:r>
      <w:proofErr w:type="gramStart"/>
      <w:r w:rsidRPr="0049176B">
        <w:rPr>
          <w:rFonts w:ascii="Times New Roman" w:hAnsi="Times New Roman" w:cs="Times New Roman"/>
          <w:color w:val="auto"/>
          <w:sz w:val="28"/>
          <w:szCs w:val="28"/>
        </w:rPr>
        <w:t>значимым</w:t>
      </w:r>
      <w:proofErr w:type="gramEnd"/>
      <w:r w:rsidRPr="0049176B">
        <w:rPr>
          <w:rFonts w:ascii="Times New Roman" w:hAnsi="Times New Roman" w:cs="Times New Roman"/>
          <w:color w:val="auto"/>
          <w:sz w:val="28"/>
          <w:szCs w:val="28"/>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sidRPr="0049176B">
        <w:rPr>
          <w:rFonts w:ascii="Times New Roman" w:hAnsi="Times New Roman" w:cs="Times New Roman"/>
          <w:color w:val="auto"/>
          <w:sz w:val="28"/>
          <w:szCs w:val="28"/>
        </w:rPr>
        <w:t>эмпатии</w:t>
      </w:r>
      <w:proofErr w:type="spellEnd"/>
      <w:r w:rsidRPr="0049176B">
        <w:rPr>
          <w:rFonts w:ascii="Times New Roman" w:hAnsi="Times New Roman" w:cs="Times New Roman"/>
          <w:color w:val="auto"/>
          <w:sz w:val="28"/>
          <w:szCs w:val="28"/>
        </w:rPr>
        <w:t>, способность к идентификации. Персонифицированные идеалы являются действенными средствами нравственного воспитания ребёнка.</w:t>
      </w:r>
    </w:p>
    <w:p w:rsidR="0049176B" w:rsidRDefault="0049176B" w:rsidP="0049176B">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p>
    <w:p w:rsidR="002B5750" w:rsidRPr="002B5750" w:rsidRDefault="002B5750" w:rsidP="002B5750">
      <w:pPr>
        <w:widowControl w:val="0"/>
        <w:suppressAutoHyphens w:val="0"/>
        <w:overflowPunct w:val="0"/>
        <w:autoSpaceDE w:val="0"/>
        <w:autoSpaceDN w:val="0"/>
        <w:adjustRightInd w:val="0"/>
        <w:spacing w:after="0" w:line="240" w:lineRule="auto"/>
        <w:ind w:firstLine="709"/>
        <w:jc w:val="center"/>
        <w:rPr>
          <w:rFonts w:ascii="Times New Roman" w:hAnsi="Times New Roman" w:cs="Times New Roman"/>
          <w:b/>
          <w:color w:val="auto"/>
          <w:sz w:val="28"/>
          <w:szCs w:val="28"/>
        </w:rPr>
      </w:pPr>
      <w:r w:rsidRPr="002B5750">
        <w:rPr>
          <w:rFonts w:ascii="Times New Roman" w:hAnsi="Times New Roman" w:cs="Times New Roman"/>
          <w:b/>
          <w:color w:val="auto"/>
          <w:sz w:val="28"/>
          <w:szCs w:val="28"/>
        </w:rPr>
        <w:t xml:space="preserve">Основное содержание духовно - нравственного развития и </w:t>
      </w:r>
      <w:proofErr w:type="gramStart"/>
      <w:r w:rsidRPr="002B5750">
        <w:rPr>
          <w:rFonts w:ascii="Times New Roman" w:hAnsi="Times New Roman" w:cs="Times New Roman"/>
          <w:b/>
          <w:color w:val="auto"/>
          <w:sz w:val="28"/>
          <w:szCs w:val="28"/>
        </w:rPr>
        <w:t>воспитания</w:t>
      </w:r>
      <w:proofErr w:type="gramEnd"/>
      <w:r w:rsidRPr="002B5750">
        <w:rPr>
          <w:rFonts w:ascii="Times New Roman" w:hAnsi="Times New Roman" w:cs="Times New Roman"/>
          <w:b/>
          <w:color w:val="auto"/>
          <w:sz w:val="28"/>
          <w:szCs w:val="28"/>
        </w:rPr>
        <w:t xml:space="preserve"> обучающихся с ЗПР при получении начального общего образования</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b/>
          <w:color w:val="auto"/>
          <w:sz w:val="28"/>
          <w:szCs w:val="28"/>
        </w:rPr>
        <w:t>Воспитание нравственных чувств и этического сознания</w:t>
      </w:r>
      <w:r w:rsidRPr="002B5750">
        <w:rPr>
          <w:rFonts w:ascii="Times New Roman" w:hAnsi="Times New Roman" w:cs="Times New Roman"/>
          <w:color w:val="auto"/>
          <w:sz w:val="28"/>
          <w:szCs w:val="28"/>
        </w:rPr>
        <w:t>:</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первоначальные представления о базовых национальных российских ценностях;</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различие хороших и плохих поступков;</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представления о правилах поведения в образовательном учреждении, дома, на улице, в общественных местах, в транспорте, на природе;</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элементарные представления о роли традиционных религиях в развитии Российского государства;</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уважительное отношение к родителям, старшим; доброжелательное отношение к сверстникам и младшим;</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бережное, гуманное отношение ко всему живому;</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знание правил этики, культуры речи;</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умение признаваться в плохом поступке и проанализировать его; стремление избегать плохих поступков;</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представления о возможном негативном влиянии на моральн</w:t>
      </w:r>
      <w:proofErr w:type="gramStart"/>
      <w:r w:rsidRPr="002B5750">
        <w:rPr>
          <w:rFonts w:ascii="Times New Roman" w:hAnsi="Times New Roman" w:cs="Times New Roman"/>
          <w:color w:val="auto"/>
          <w:sz w:val="28"/>
          <w:szCs w:val="28"/>
        </w:rPr>
        <w:t>о-</w:t>
      </w:r>
      <w:proofErr w:type="gramEnd"/>
      <w:r w:rsidRPr="002B5750">
        <w:rPr>
          <w:rFonts w:ascii="Times New Roman" w:hAnsi="Times New Roman" w:cs="Times New Roman"/>
          <w:color w:val="auto"/>
          <w:sz w:val="28"/>
          <w:szCs w:val="28"/>
        </w:rPr>
        <w:t xml:space="preserve"> психологическое состояние человека компьютерных игр и СМИ;</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отрицательное отношение к аморальным поступкам, грубости, оскорбительным словам и действиям.</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b/>
          <w:color w:val="auto"/>
          <w:sz w:val="28"/>
          <w:szCs w:val="28"/>
        </w:rPr>
        <w:t>Воспитание трудолюбия, творческого отношения к учению, труду, жизни</w:t>
      </w:r>
      <w:r w:rsidRPr="002B5750">
        <w:rPr>
          <w:rFonts w:ascii="Times New Roman" w:hAnsi="Times New Roman" w:cs="Times New Roman"/>
          <w:color w:val="auto"/>
          <w:sz w:val="28"/>
          <w:szCs w:val="28"/>
        </w:rPr>
        <w:t>:</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первоначальные представления о нравственных основах учебы, ведущей роли образования, труда и значения творчества в жизни человека и общества;</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уважение к труду и творчеству старших и сверстников; элементарные представления об основных профессиях;</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ценностное отношение к учёбе как виду творческой деятельности;</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lastRenderedPageBreak/>
        <w:t>первоначальные навыки самообслуживания;</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первоначальные навыки коллективной работы, в том числе при разработке и реализации учебных и учебно-трудовых проектов;</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умение проявлять дисциплинированность, последовательность и настойчивость в выполнении заданий;</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умение соблюдать порядок на рабочем месте;</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бережное отношение к результатам своего труда, труда других людей, к школьному имуществу, учебникам, личным вещам;</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отрицательное отношение к лени и небрежности в труде и учёбе, небережливому отношению к результатам труда людей.</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b/>
          <w:color w:val="auto"/>
          <w:sz w:val="28"/>
          <w:szCs w:val="28"/>
        </w:rPr>
        <w:t>Воспитание гражданственности, патриотизма, уважения к правам, свободам и обязанностям человека</w:t>
      </w:r>
      <w:r w:rsidRPr="002B5750">
        <w:rPr>
          <w:rFonts w:ascii="Times New Roman" w:hAnsi="Times New Roman" w:cs="Times New Roman"/>
          <w:color w:val="auto"/>
          <w:sz w:val="28"/>
          <w:szCs w:val="28"/>
        </w:rPr>
        <w:t>:</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элементарные представления о политическом устройстве Российского государства;</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 xml:space="preserve">представления о символах государства — Флаге, Гербе России, о флаге и гербе </w:t>
      </w:r>
      <w:r>
        <w:rPr>
          <w:rFonts w:ascii="Times New Roman" w:hAnsi="Times New Roman" w:cs="Times New Roman"/>
          <w:color w:val="auto"/>
          <w:sz w:val="28"/>
          <w:szCs w:val="28"/>
        </w:rPr>
        <w:t>Саратовской области и Советского муниципального района</w:t>
      </w:r>
      <w:r w:rsidRPr="002B5750">
        <w:rPr>
          <w:rFonts w:ascii="Times New Roman" w:hAnsi="Times New Roman" w:cs="Times New Roman"/>
          <w:color w:val="auto"/>
          <w:sz w:val="28"/>
          <w:szCs w:val="28"/>
        </w:rPr>
        <w:t>;</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элементарные представления о правах и обязанностях гражданина России;</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уважительное отношение к русскому языку как государственному, языку межнационального общения;</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ценностное отношение к своему национальному языку и культуре;</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начальные представления о народах России, об их общей исторической судьбе, о единстве народов нашей страны;</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элементарные представления о национальных героях и важнейших событиях истории Росс</w:t>
      </w:r>
      <w:proofErr w:type="gramStart"/>
      <w:r w:rsidRPr="002B5750">
        <w:rPr>
          <w:rFonts w:ascii="Times New Roman" w:hAnsi="Times New Roman" w:cs="Times New Roman"/>
          <w:color w:val="auto"/>
          <w:sz w:val="28"/>
          <w:szCs w:val="28"/>
        </w:rPr>
        <w:t>ии и её</w:t>
      </w:r>
      <w:proofErr w:type="gramEnd"/>
      <w:r w:rsidRPr="002B5750">
        <w:rPr>
          <w:rFonts w:ascii="Times New Roman" w:hAnsi="Times New Roman" w:cs="Times New Roman"/>
          <w:color w:val="auto"/>
          <w:sz w:val="28"/>
          <w:szCs w:val="28"/>
        </w:rPr>
        <w:t xml:space="preserve"> народов;</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интерес к государственным праздникам и важнейшим событиям в жизни России;</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стремление активно участвовать в делах класса, школы, семьи, своего села, города;</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любовь к образовательному учреждению, своему селу, городу, народу, России;</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уважение к защитникам Родины;</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умение отвечать за свои поступки;</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851263" w:rsidRDefault="00851263"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b/>
          <w:color w:val="auto"/>
          <w:sz w:val="28"/>
          <w:szCs w:val="28"/>
        </w:rPr>
      </w:pP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b/>
          <w:color w:val="auto"/>
          <w:sz w:val="28"/>
          <w:szCs w:val="28"/>
        </w:rPr>
      </w:pPr>
      <w:r w:rsidRPr="002B5750">
        <w:rPr>
          <w:rFonts w:ascii="Times New Roman" w:hAnsi="Times New Roman" w:cs="Times New Roman"/>
          <w:b/>
          <w:color w:val="auto"/>
          <w:sz w:val="28"/>
          <w:szCs w:val="28"/>
        </w:rPr>
        <w:t>Воспитание ценностного отношения к природе, окружающей среде (экологическое воспитание):</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развитие интереса к природе, природным явлениям и формам жизни, понимание активной роли человека в природе;</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ценностное отношение к природе и всем формам жизни;</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первоначальный элементарный опыт природоохранительной деятельности;</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личный опыт в экологических программах и проектах.</w:t>
      </w:r>
    </w:p>
    <w:p w:rsidR="00851263" w:rsidRDefault="00851263"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b/>
          <w:color w:val="auto"/>
          <w:sz w:val="28"/>
          <w:szCs w:val="28"/>
        </w:rPr>
      </w:pPr>
    </w:p>
    <w:p w:rsidR="002B5750" w:rsidRPr="002B5750" w:rsidRDefault="002B5750" w:rsidP="00851263">
      <w:pPr>
        <w:widowControl w:val="0"/>
        <w:tabs>
          <w:tab w:val="left" w:pos="709"/>
        </w:tabs>
        <w:suppressAutoHyphens w:val="0"/>
        <w:overflowPunct w:val="0"/>
        <w:autoSpaceDE w:val="0"/>
        <w:autoSpaceDN w:val="0"/>
        <w:adjustRightInd w:val="0"/>
        <w:spacing w:after="0" w:line="240" w:lineRule="auto"/>
        <w:ind w:firstLine="709"/>
        <w:jc w:val="both"/>
        <w:rPr>
          <w:rFonts w:ascii="Times New Roman" w:hAnsi="Times New Roman" w:cs="Times New Roman"/>
          <w:b/>
          <w:color w:val="auto"/>
          <w:sz w:val="28"/>
          <w:szCs w:val="28"/>
        </w:rPr>
      </w:pPr>
      <w:r w:rsidRPr="002B5750">
        <w:rPr>
          <w:rFonts w:ascii="Times New Roman" w:hAnsi="Times New Roman" w:cs="Times New Roman"/>
          <w:b/>
          <w:color w:val="auto"/>
          <w:sz w:val="28"/>
          <w:szCs w:val="28"/>
        </w:rPr>
        <w:t xml:space="preserve">Воспитание ценностного отношения к </w:t>
      </w:r>
      <w:proofErr w:type="gramStart"/>
      <w:r w:rsidRPr="002B5750">
        <w:rPr>
          <w:rFonts w:ascii="Times New Roman" w:hAnsi="Times New Roman" w:cs="Times New Roman"/>
          <w:b/>
          <w:color w:val="auto"/>
          <w:sz w:val="28"/>
          <w:szCs w:val="28"/>
        </w:rPr>
        <w:t>прекрасному</w:t>
      </w:r>
      <w:proofErr w:type="gramEnd"/>
      <w:r w:rsidRPr="002B5750">
        <w:rPr>
          <w:rFonts w:ascii="Times New Roman" w:hAnsi="Times New Roman" w:cs="Times New Roman"/>
          <w:b/>
          <w:color w:val="auto"/>
          <w:sz w:val="28"/>
          <w:szCs w:val="28"/>
        </w:rPr>
        <w:t>, формирование представлений об эстетических идеалах и ценностях (эстетическое воспитание):</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lastRenderedPageBreak/>
        <w:t>представления о душевной и физической красоте человека;</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формирование чувства прекрасного; умение видеть красоту природы, труда и творчества;</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интерес к чтению, произведениям искусства, детским спектаклям, концертам, выставкам, музыке;</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интерес к занятиям художественным творчеством;</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стремление к опрятному внешнему виду;</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первоначальный опыт самореализации в различных видах творческой деятельности;</w:t>
      </w:r>
    </w:p>
    <w:p w:rsidR="0049176B"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отрицательное отношение к некрасивым поступкам.</w:t>
      </w:r>
    </w:p>
    <w:p w:rsidR="002B5750" w:rsidRDefault="002B5750" w:rsidP="002B5750">
      <w:pPr>
        <w:widowControl w:val="0"/>
        <w:suppressAutoHyphens w:val="0"/>
        <w:overflowPunct w:val="0"/>
        <w:autoSpaceDE w:val="0"/>
        <w:autoSpaceDN w:val="0"/>
        <w:adjustRightInd w:val="0"/>
        <w:spacing w:after="0" w:line="240" w:lineRule="auto"/>
        <w:ind w:firstLine="709"/>
        <w:jc w:val="center"/>
        <w:rPr>
          <w:rFonts w:ascii="Times New Roman" w:hAnsi="Times New Roman" w:cs="Times New Roman"/>
          <w:b/>
          <w:color w:val="auto"/>
          <w:sz w:val="28"/>
          <w:szCs w:val="28"/>
        </w:rPr>
      </w:pPr>
      <w:r w:rsidRPr="002B5750">
        <w:rPr>
          <w:rFonts w:ascii="Times New Roman" w:hAnsi="Times New Roman" w:cs="Times New Roman"/>
          <w:b/>
          <w:color w:val="auto"/>
          <w:sz w:val="28"/>
          <w:szCs w:val="28"/>
        </w:rPr>
        <w:t xml:space="preserve">Совместная деятельность образовательного учреждения, семьи и общественности по духовно-нравственному развитию </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center"/>
        <w:rPr>
          <w:rFonts w:ascii="Times New Roman" w:hAnsi="Times New Roman" w:cs="Times New Roman"/>
          <w:b/>
          <w:color w:val="auto"/>
          <w:sz w:val="28"/>
          <w:szCs w:val="28"/>
        </w:rPr>
      </w:pPr>
      <w:r w:rsidRPr="002B5750">
        <w:rPr>
          <w:rFonts w:ascii="Times New Roman" w:hAnsi="Times New Roman" w:cs="Times New Roman"/>
          <w:b/>
          <w:color w:val="auto"/>
          <w:sz w:val="28"/>
          <w:szCs w:val="28"/>
        </w:rPr>
        <w:t>и воспитанию детей с ЗПР</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детей с ЗПР в следующих направлениях:</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повышение педагогической культуры родителей (законных представителей) учащихся;</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совершенствования межличностных отношений педагогов, учащихся и родителей путем организации совместных мероприятий;</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расширение партнерских взаимоотношений.</w:t>
      </w:r>
    </w:p>
    <w:tbl>
      <w:tblPr>
        <w:tblStyle w:val="aff8"/>
        <w:tblW w:w="0" w:type="auto"/>
        <w:tblLook w:val="04A0"/>
      </w:tblPr>
      <w:tblGrid>
        <w:gridCol w:w="3284"/>
        <w:gridCol w:w="3285"/>
        <w:gridCol w:w="3285"/>
      </w:tblGrid>
      <w:tr w:rsidR="002B5750" w:rsidTr="002B5750">
        <w:tc>
          <w:tcPr>
            <w:tcW w:w="3284" w:type="dxa"/>
          </w:tcPr>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Направления</w:t>
            </w:r>
          </w:p>
          <w:p w:rsidR="002B5750" w:rsidRDefault="002B5750"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p>
        </w:tc>
        <w:tc>
          <w:tcPr>
            <w:tcW w:w="3285" w:type="dxa"/>
          </w:tcPr>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Мероприятия</w:t>
            </w:r>
          </w:p>
          <w:p w:rsidR="002B5750" w:rsidRDefault="002B5750"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p>
        </w:tc>
        <w:tc>
          <w:tcPr>
            <w:tcW w:w="3285" w:type="dxa"/>
          </w:tcPr>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Результат</w:t>
            </w:r>
          </w:p>
          <w:p w:rsidR="002B5750" w:rsidRDefault="002B5750"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p>
        </w:tc>
      </w:tr>
      <w:tr w:rsidR="002B5750" w:rsidTr="002B5750">
        <w:tc>
          <w:tcPr>
            <w:tcW w:w="3284" w:type="dxa"/>
          </w:tcPr>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Повышение педагогической культуры родителей (законных представителей) учащихся;</w:t>
            </w:r>
          </w:p>
          <w:p w:rsidR="002B5750" w:rsidRPr="002B5750" w:rsidRDefault="002B5750"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Pr="002B5750">
              <w:rPr>
                <w:rFonts w:ascii="Times New Roman" w:hAnsi="Times New Roman" w:cs="Times New Roman"/>
                <w:color w:val="auto"/>
                <w:sz w:val="28"/>
                <w:szCs w:val="28"/>
              </w:rPr>
              <w:t>Общешкольные родительские собрания</w:t>
            </w:r>
          </w:p>
          <w:p w:rsidR="002B5750" w:rsidRPr="002B5750" w:rsidRDefault="002B5750"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r w:rsidRPr="002B5750">
              <w:rPr>
                <w:rFonts w:ascii="Times New Roman" w:hAnsi="Times New Roman" w:cs="Times New Roman"/>
                <w:color w:val="auto"/>
                <w:sz w:val="28"/>
                <w:szCs w:val="28"/>
              </w:rPr>
              <w:t>Работа с родительским комитетом (в течение года).</w:t>
            </w:r>
          </w:p>
          <w:p w:rsidR="002B5750" w:rsidRPr="002B5750" w:rsidRDefault="002B5750"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r w:rsidRPr="002B5750">
              <w:rPr>
                <w:rFonts w:ascii="Times New Roman" w:hAnsi="Times New Roman" w:cs="Times New Roman"/>
                <w:color w:val="auto"/>
                <w:sz w:val="28"/>
                <w:szCs w:val="28"/>
              </w:rPr>
              <w:t>Классные родительские собрания</w:t>
            </w:r>
            <w:r>
              <w:rPr>
                <w:rFonts w:ascii="Times New Roman" w:hAnsi="Times New Roman" w:cs="Times New Roman"/>
                <w:color w:val="auto"/>
                <w:sz w:val="28"/>
                <w:szCs w:val="28"/>
              </w:rPr>
              <w:t xml:space="preserve"> (1</w:t>
            </w:r>
            <w:r w:rsidRPr="002B5750">
              <w:rPr>
                <w:rFonts w:ascii="Times New Roman" w:hAnsi="Times New Roman" w:cs="Times New Roman"/>
                <w:color w:val="auto"/>
                <w:sz w:val="28"/>
                <w:szCs w:val="28"/>
              </w:rPr>
              <w:t>раз в четверть).</w:t>
            </w:r>
          </w:p>
          <w:p w:rsidR="002B5750" w:rsidRPr="002B5750" w:rsidRDefault="002B5750"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Pr="002B5750">
              <w:rPr>
                <w:rFonts w:ascii="Times New Roman" w:hAnsi="Times New Roman" w:cs="Times New Roman"/>
                <w:color w:val="auto"/>
                <w:sz w:val="28"/>
                <w:szCs w:val="28"/>
              </w:rPr>
              <w:t>Индивидуальная работа с родителями (в течение года).</w:t>
            </w:r>
          </w:p>
          <w:p w:rsidR="002B5750" w:rsidRPr="002B5750" w:rsidRDefault="002B5750"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r w:rsidRPr="002B5750">
              <w:rPr>
                <w:rFonts w:ascii="Times New Roman" w:hAnsi="Times New Roman" w:cs="Times New Roman"/>
                <w:color w:val="auto"/>
                <w:sz w:val="28"/>
                <w:szCs w:val="28"/>
              </w:rPr>
              <w:t xml:space="preserve">Посещение семей с составлением актов обследования </w:t>
            </w:r>
            <w:proofErr w:type="spellStart"/>
            <w:proofErr w:type="gramStart"/>
            <w:r w:rsidRPr="002B5750">
              <w:rPr>
                <w:rFonts w:ascii="Times New Roman" w:hAnsi="Times New Roman" w:cs="Times New Roman"/>
                <w:color w:val="auto"/>
                <w:sz w:val="28"/>
                <w:szCs w:val="28"/>
              </w:rPr>
              <w:t>жилищно</w:t>
            </w:r>
            <w:proofErr w:type="spellEnd"/>
            <w:r w:rsidRPr="002B5750">
              <w:rPr>
                <w:rFonts w:ascii="Times New Roman" w:hAnsi="Times New Roman" w:cs="Times New Roman"/>
                <w:color w:val="auto"/>
                <w:sz w:val="28"/>
                <w:szCs w:val="28"/>
              </w:rPr>
              <w:t>- бытовых</w:t>
            </w:r>
            <w:proofErr w:type="gramEnd"/>
            <w:r w:rsidRPr="002B5750">
              <w:rPr>
                <w:rFonts w:ascii="Times New Roman" w:hAnsi="Times New Roman" w:cs="Times New Roman"/>
                <w:color w:val="auto"/>
                <w:sz w:val="28"/>
                <w:szCs w:val="28"/>
              </w:rPr>
              <w:t xml:space="preserve"> условий.</w:t>
            </w:r>
          </w:p>
          <w:p w:rsidR="002B5750" w:rsidRPr="002B5750" w:rsidRDefault="002B5750"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sidRPr="002B5750">
              <w:rPr>
                <w:rFonts w:ascii="Times New Roman" w:hAnsi="Times New Roman" w:cs="Times New Roman"/>
                <w:color w:val="auto"/>
                <w:sz w:val="28"/>
                <w:szCs w:val="28"/>
              </w:rPr>
              <w:t xml:space="preserve">Консультации у </w:t>
            </w:r>
            <w:r w:rsidRPr="002B5750">
              <w:rPr>
                <w:rFonts w:ascii="Times New Roman" w:hAnsi="Times New Roman" w:cs="Times New Roman"/>
                <w:color w:val="auto"/>
                <w:sz w:val="28"/>
                <w:szCs w:val="28"/>
              </w:rPr>
              <w:lastRenderedPageBreak/>
              <w:t>специалистов (психолог,</w:t>
            </w:r>
            <w:r>
              <w:rPr>
                <w:rFonts w:ascii="Times New Roman" w:hAnsi="Times New Roman" w:cs="Times New Roman"/>
                <w:color w:val="auto"/>
                <w:sz w:val="28"/>
                <w:szCs w:val="28"/>
              </w:rPr>
              <w:t xml:space="preserve"> логопед, дефектолог, специалист</w:t>
            </w:r>
            <w:r w:rsidR="00851263">
              <w:rPr>
                <w:rFonts w:ascii="Times New Roman" w:hAnsi="Times New Roman" w:cs="Times New Roman"/>
                <w:color w:val="auto"/>
                <w:sz w:val="28"/>
                <w:szCs w:val="28"/>
              </w:rPr>
              <w:t xml:space="preserve">ы </w:t>
            </w:r>
            <w:r w:rsidRPr="002B5750">
              <w:rPr>
                <w:rFonts w:ascii="Times New Roman" w:hAnsi="Times New Roman" w:cs="Times New Roman"/>
                <w:color w:val="auto"/>
                <w:sz w:val="28"/>
                <w:szCs w:val="28"/>
              </w:rPr>
              <w:t>ПМПК) (в течение года и по необходимости).</w:t>
            </w:r>
          </w:p>
          <w:p w:rsidR="002B5750" w:rsidRPr="002B5750" w:rsidRDefault="002B5750"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r w:rsidRPr="002B5750">
              <w:rPr>
                <w:rFonts w:ascii="Times New Roman" w:hAnsi="Times New Roman" w:cs="Times New Roman"/>
                <w:color w:val="auto"/>
                <w:sz w:val="28"/>
                <w:szCs w:val="28"/>
              </w:rPr>
              <w:t>Работа «Совета профилактики».</w:t>
            </w:r>
          </w:p>
          <w:p w:rsidR="002B5750" w:rsidRPr="002B5750" w:rsidRDefault="002B5750"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r w:rsidRPr="002B5750">
              <w:rPr>
                <w:rFonts w:ascii="Times New Roman" w:hAnsi="Times New Roman" w:cs="Times New Roman"/>
                <w:color w:val="auto"/>
                <w:sz w:val="28"/>
                <w:szCs w:val="28"/>
              </w:rPr>
              <w:t>Консультирование и составление рекомендаций в помощь родителям (в течение года).</w:t>
            </w:r>
          </w:p>
          <w:p w:rsidR="002B5750" w:rsidRDefault="002B5750"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p>
        </w:tc>
        <w:tc>
          <w:tcPr>
            <w:tcW w:w="3285" w:type="dxa"/>
          </w:tcPr>
          <w:p w:rsidR="002B5750" w:rsidRPr="002B5750" w:rsidRDefault="00C50B79"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1</w:t>
            </w:r>
            <w:r w:rsidR="002B5750" w:rsidRPr="002B5750">
              <w:rPr>
                <w:rFonts w:ascii="Times New Roman" w:hAnsi="Times New Roman" w:cs="Times New Roman"/>
                <w:color w:val="auto"/>
                <w:sz w:val="28"/>
                <w:szCs w:val="28"/>
              </w:rPr>
              <w:t>Участие родителей в самоуправлении школы и класса.</w:t>
            </w:r>
          </w:p>
          <w:p w:rsidR="002B5750" w:rsidRPr="002B5750" w:rsidRDefault="00C50B79"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r w:rsidR="002B5750" w:rsidRPr="002B5750">
              <w:rPr>
                <w:rFonts w:ascii="Times New Roman" w:hAnsi="Times New Roman" w:cs="Times New Roman"/>
                <w:color w:val="auto"/>
                <w:sz w:val="28"/>
                <w:szCs w:val="28"/>
              </w:rPr>
              <w:t>Встречи родителей и законных представителей с работниками правоохранительных органов.</w:t>
            </w:r>
          </w:p>
          <w:p w:rsidR="002B5750" w:rsidRPr="002B5750" w:rsidRDefault="00C50B79"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r w:rsidR="002B5750" w:rsidRPr="002B5750">
              <w:rPr>
                <w:rFonts w:ascii="Times New Roman" w:hAnsi="Times New Roman" w:cs="Times New Roman"/>
                <w:color w:val="auto"/>
                <w:sz w:val="28"/>
                <w:szCs w:val="28"/>
              </w:rPr>
              <w:t>Патронаж семей, находящихся в трудной жизненной ситуации и оказание своевременной помощи.</w:t>
            </w:r>
          </w:p>
          <w:p w:rsidR="002B5750" w:rsidRPr="002B5750" w:rsidRDefault="00C50B79"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002B5750" w:rsidRPr="002B5750">
              <w:rPr>
                <w:rFonts w:ascii="Times New Roman" w:hAnsi="Times New Roman" w:cs="Times New Roman"/>
                <w:color w:val="auto"/>
                <w:sz w:val="28"/>
                <w:szCs w:val="28"/>
              </w:rPr>
              <w:t>Оказание помощи социальн</w:t>
            </w:r>
            <w:proofErr w:type="gramStart"/>
            <w:r w:rsidR="002B5750" w:rsidRPr="002B5750">
              <w:rPr>
                <w:rFonts w:ascii="Times New Roman" w:hAnsi="Times New Roman" w:cs="Times New Roman"/>
                <w:color w:val="auto"/>
                <w:sz w:val="28"/>
                <w:szCs w:val="28"/>
              </w:rPr>
              <w:t>о-</w:t>
            </w:r>
            <w:proofErr w:type="gramEnd"/>
            <w:r w:rsidR="002B5750" w:rsidRPr="002B5750">
              <w:rPr>
                <w:rFonts w:ascii="Times New Roman" w:hAnsi="Times New Roman" w:cs="Times New Roman"/>
                <w:color w:val="auto"/>
                <w:sz w:val="28"/>
                <w:szCs w:val="28"/>
              </w:rPr>
              <w:t xml:space="preserve"> незащищенным семьям, ежегодная районная акция «Помоги пойти учиться»</w:t>
            </w:r>
          </w:p>
          <w:p w:rsidR="002B5750" w:rsidRPr="002B5750" w:rsidRDefault="00C50B79"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r w:rsidR="002B5750" w:rsidRPr="002B5750">
              <w:rPr>
                <w:rFonts w:ascii="Times New Roman" w:hAnsi="Times New Roman" w:cs="Times New Roman"/>
                <w:color w:val="auto"/>
                <w:sz w:val="28"/>
                <w:szCs w:val="28"/>
              </w:rPr>
              <w:t>Расширенное заседание</w:t>
            </w:r>
          </w:p>
          <w:p w:rsidR="002B5750" w:rsidRPr="002B5750" w:rsidRDefault="002B5750"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«Совета профилактики»</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6.</w:t>
            </w:r>
            <w:r w:rsidR="002B5750" w:rsidRPr="002B5750">
              <w:rPr>
                <w:rFonts w:ascii="Times New Roman" w:hAnsi="Times New Roman" w:cs="Times New Roman"/>
                <w:color w:val="auto"/>
                <w:sz w:val="28"/>
                <w:szCs w:val="28"/>
              </w:rPr>
              <w:t xml:space="preserve">Организация и </w:t>
            </w:r>
            <w:proofErr w:type="spellStart"/>
            <w:r w:rsidR="002B5750" w:rsidRPr="002B5750">
              <w:rPr>
                <w:rFonts w:ascii="Times New Roman" w:hAnsi="Times New Roman" w:cs="Times New Roman"/>
                <w:color w:val="auto"/>
                <w:sz w:val="28"/>
                <w:szCs w:val="28"/>
              </w:rPr>
              <w:t>планированре</w:t>
            </w:r>
            <w:proofErr w:type="spellEnd"/>
            <w:r w:rsidR="002B5750" w:rsidRPr="002B5750">
              <w:rPr>
                <w:rFonts w:ascii="Times New Roman" w:hAnsi="Times New Roman" w:cs="Times New Roman"/>
                <w:color w:val="auto"/>
                <w:sz w:val="28"/>
                <w:szCs w:val="28"/>
              </w:rPr>
              <w:t xml:space="preserve"> по вопросам организации летнего отдыха, занятости детей.</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Расширение партнерских взаимоотношений с родителями</w:t>
            </w:r>
            <w:r>
              <w:rPr>
                <w:rFonts w:ascii="Times New Roman" w:hAnsi="Times New Roman" w:cs="Times New Roman"/>
                <w:color w:val="auto"/>
                <w:sz w:val="28"/>
                <w:szCs w:val="28"/>
              </w:rPr>
              <w:t xml:space="preserve"> </w:t>
            </w:r>
            <w:proofErr w:type="gramStart"/>
            <w:r w:rsidRPr="002B5750">
              <w:rPr>
                <w:rFonts w:ascii="Times New Roman" w:hAnsi="Times New Roman" w:cs="Times New Roman"/>
                <w:color w:val="auto"/>
                <w:sz w:val="28"/>
                <w:szCs w:val="28"/>
              </w:rPr>
              <w:t>накоплении</w:t>
            </w:r>
            <w:proofErr w:type="gramEnd"/>
            <w:r w:rsidRPr="002B5750">
              <w:rPr>
                <w:rFonts w:ascii="Times New Roman" w:hAnsi="Times New Roman" w:cs="Times New Roman"/>
                <w:color w:val="auto"/>
                <w:sz w:val="28"/>
                <w:szCs w:val="28"/>
              </w:rPr>
              <w:t xml:space="preserve"> игрового инвентаря</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помощь родителей в подготовке классов к началу учебного года</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Участие родителей в спортивных мероприятиях:</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лыжные соревнования</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конкурсная программа</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«Папа, мама и я — спортивная семья»</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веселые старты</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Активное участие в профилактических мероприятиях:</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против курения</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против правонарушений</w:t>
            </w:r>
          </w:p>
          <w:p w:rsidR="002B5750" w:rsidRDefault="002B5750" w:rsidP="002B5750">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p>
        </w:tc>
        <w:tc>
          <w:tcPr>
            <w:tcW w:w="3285" w:type="dxa"/>
          </w:tcPr>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lastRenderedPageBreak/>
              <w:t>Повышение компетентности родителей в области воспитания и обучения детей.</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Повышение правовой и юридической культуры родителей.</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Повышение родительской ответственности за воспитание своих детей.</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Применение комплексного подхода в воспитании для формирования адаптивного поведения ребенка.</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 xml:space="preserve">Повышение компетентности родителей в области </w:t>
            </w:r>
            <w:r w:rsidRPr="002B5750">
              <w:rPr>
                <w:rFonts w:ascii="Times New Roman" w:hAnsi="Times New Roman" w:cs="Times New Roman"/>
                <w:color w:val="auto"/>
                <w:sz w:val="28"/>
                <w:szCs w:val="28"/>
              </w:rPr>
              <w:lastRenderedPageBreak/>
              <w:t>психофизического развития детей.</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 xml:space="preserve">Определения дальнейшего </w:t>
            </w:r>
            <w:proofErr w:type="spellStart"/>
            <w:r w:rsidRPr="002B5750">
              <w:rPr>
                <w:rFonts w:ascii="Times New Roman" w:hAnsi="Times New Roman" w:cs="Times New Roman"/>
                <w:color w:val="auto"/>
                <w:sz w:val="28"/>
                <w:szCs w:val="28"/>
              </w:rPr>
              <w:t>образов</w:t>
            </w:r>
            <w:proofErr w:type="gramStart"/>
            <w:r w:rsidRPr="002B5750">
              <w:rPr>
                <w:rFonts w:ascii="Times New Roman" w:hAnsi="Times New Roman" w:cs="Times New Roman"/>
                <w:color w:val="auto"/>
                <w:sz w:val="28"/>
                <w:szCs w:val="28"/>
              </w:rPr>
              <w:t>а</w:t>
            </w:r>
            <w:proofErr w:type="spellEnd"/>
            <w:r w:rsidRPr="002B5750">
              <w:rPr>
                <w:rFonts w:ascii="Times New Roman" w:hAnsi="Times New Roman" w:cs="Times New Roman"/>
                <w:color w:val="auto"/>
                <w:sz w:val="28"/>
                <w:szCs w:val="28"/>
              </w:rPr>
              <w:t>-</w:t>
            </w:r>
            <w:proofErr w:type="gramEnd"/>
            <w:r w:rsidRPr="002B5750">
              <w:rPr>
                <w:rFonts w:ascii="Times New Roman" w:hAnsi="Times New Roman" w:cs="Times New Roman"/>
                <w:color w:val="auto"/>
                <w:sz w:val="28"/>
                <w:szCs w:val="28"/>
              </w:rPr>
              <w:t xml:space="preserve"> тельного маршрута ребенка с особыми образовательными потребностями .</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Повышение ответственности родителей за соблюдение прав ребенка.</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Вовлечение большего числа родителей в совместную школьную деятельность.</w:t>
            </w:r>
          </w:p>
          <w:p w:rsidR="00C50B79" w:rsidRPr="002B5750" w:rsidRDefault="00C50B79" w:rsidP="00C50B79">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Оказание помощи социально-незащищенным семьям.</w:t>
            </w:r>
          </w:p>
          <w:p w:rsidR="002B5750" w:rsidRDefault="002B5750" w:rsidP="00C50B79">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p>
        </w:tc>
      </w:tr>
    </w:tbl>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p>
    <w:p w:rsidR="002B5750" w:rsidRPr="00C50B79" w:rsidRDefault="002B5750" w:rsidP="00C50B79">
      <w:pPr>
        <w:widowControl w:val="0"/>
        <w:suppressAutoHyphens w:val="0"/>
        <w:overflowPunct w:val="0"/>
        <w:autoSpaceDE w:val="0"/>
        <w:autoSpaceDN w:val="0"/>
        <w:adjustRightInd w:val="0"/>
        <w:spacing w:after="0" w:line="240" w:lineRule="auto"/>
        <w:ind w:firstLine="709"/>
        <w:jc w:val="center"/>
        <w:rPr>
          <w:rFonts w:ascii="Times New Roman" w:hAnsi="Times New Roman" w:cs="Times New Roman"/>
          <w:b/>
          <w:color w:val="auto"/>
          <w:sz w:val="28"/>
          <w:szCs w:val="28"/>
        </w:rPr>
      </w:pPr>
      <w:r w:rsidRPr="00C50B79">
        <w:rPr>
          <w:rFonts w:ascii="Times New Roman" w:hAnsi="Times New Roman" w:cs="Times New Roman"/>
          <w:b/>
          <w:color w:val="auto"/>
          <w:sz w:val="28"/>
          <w:szCs w:val="28"/>
        </w:rPr>
        <w:t>Совершенствование межличностных отношений педагогов, учащихся и родителей путем организации совместных мероприятий;</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1. Активное участие родителей в общешкольных праздниках:</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День знаний</w:t>
      </w:r>
      <w:r w:rsidR="00C50B79">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День здоровья</w:t>
      </w:r>
      <w:r w:rsidR="00C50B79">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День учителя</w:t>
      </w:r>
      <w:r w:rsidR="00C50B79">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День матери</w:t>
      </w:r>
      <w:r w:rsidR="00C50B79">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Новый год</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23 февраля</w:t>
      </w:r>
      <w:r w:rsidR="00C50B79">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Масленица</w:t>
      </w:r>
      <w:r w:rsidR="00C50B79">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8 марта</w:t>
      </w:r>
      <w:r w:rsidR="00C50B79">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Звездный час</w:t>
      </w:r>
      <w:r w:rsidR="00C50B79">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9 мая</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2. Активное участие родителей в классных праздниках и мероприятиях:</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proofErr w:type="gramStart"/>
      <w:r w:rsidRPr="002B5750">
        <w:rPr>
          <w:rFonts w:ascii="Times New Roman" w:hAnsi="Times New Roman" w:cs="Times New Roman"/>
          <w:color w:val="auto"/>
          <w:sz w:val="28"/>
          <w:szCs w:val="28"/>
        </w:rPr>
        <w:t>День именинника</w:t>
      </w:r>
      <w:r w:rsidR="00C50B79">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Поздравляем любимых учителей</w:t>
      </w:r>
      <w:r w:rsidR="00C50B79">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А ну-ка, девочки</w:t>
      </w:r>
      <w:r w:rsidR="00C50B79">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ab/>
        <w:t>А ну-ка, мальчики</w:t>
      </w:r>
      <w:r w:rsidR="00C50B79">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ab/>
        <w:t>Выходы музе</w:t>
      </w:r>
      <w:r w:rsidR="00863BE1">
        <w:rPr>
          <w:rFonts w:ascii="Times New Roman" w:hAnsi="Times New Roman" w:cs="Times New Roman"/>
          <w:color w:val="auto"/>
          <w:sz w:val="28"/>
          <w:szCs w:val="28"/>
        </w:rPr>
        <w:t>и</w:t>
      </w:r>
      <w:r w:rsidRPr="002B5750">
        <w:rPr>
          <w:rFonts w:ascii="Times New Roman" w:hAnsi="Times New Roman" w:cs="Times New Roman"/>
          <w:color w:val="auto"/>
          <w:sz w:val="28"/>
          <w:szCs w:val="28"/>
        </w:rPr>
        <w:t>, выставки</w:t>
      </w:r>
      <w:proofErr w:type="gramEnd"/>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3. Участие родителей в трудовых акциях:</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трудовые десанты и субботники</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генеральная уборка класса и групп</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участие в ремонте классов</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p>
    <w:p w:rsidR="002B5750" w:rsidRPr="00C50B79" w:rsidRDefault="002B5750" w:rsidP="00C50B79">
      <w:pPr>
        <w:widowControl w:val="0"/>
        <w:suppressAutoHyphens w:val="0"/>
        <w:overflowPunct w:val="0"/>
        <w:autoSpaceDE w:val="0"/>
        <w:autoSpaceDN w:val="0"/>
        <w:adjustRightInd w:val="0"/>
        <w:spacing w:after="0" w:line="240" w:lineRule="auto"/>
        <w:ind w:firstLine="709"/>
        <w:jc w:val="center"/>
        <w:rPr>
          <w:rFonts w:ascii="Times New Roman" w:hAnsi="Times New Roman" w:cs="Times New Roman"/>
          <w:b/>
          <w:color w:val="auto"/>
          <w:sz w:val="28"/>
          <w:szCs w:val="28"/>
        </w:rPr>
      </w:pPr>
      <w:r w:rsidRPr="00C50B79">
        <w:rPr>
          <w:rFonts w:ascii="Times New Roman" w:hAnsi="Times New Roman" w:cs="Times New Roman"/>
          <w:b/>
          <w:color w:val="auto"/>
          <w:sz w:val="28"/>
          <w:szCs w:val="28"/>
        </w:rPr>
        <w:t>Планируемые результаты духовно-нравственного развития и воспитания детей с ЗПР на ступени начального общего образования</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Воспитание</w:t>
      </w:r>
      <w:r w:rsidR="008E654C">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нравственных чувств и этического сознания</w:t>
      </w:r>
      <w:r w:rsidR="008E654C">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 xml:space="preserve">первоначальных </w:t>
      </w:r>
      <w:r w:rsidRPr="002B5750">
        <w:rPr>
          <w:rFonts w:ascii="Times New Roman" w:hAnsi="Times New Roman" w:cs="Times New Roman"/>
          <w:color w:val="auto"/>
          <w:sz w:val="28"/>
          <w:szCs w:val="28"/>
        </w:rPr>
        <w:lastRenderedPageBreak/>
        <w:t>представлений о моральных нормах и правилах нравственного поведения (взаимоотношения в семье,</w:t>
      </w:r>
      <w:r w:rsidR="00C50B79">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между поколениями, в различных социальных группах).</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этический опыт взаимодействия со сверстниками, старшими и младшими детьми, взрослыми;</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способность эмоционально реагировать на негативные проявления в обществе, анализировать свои поступки и поступки других людей;</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расширение опыта взаимодействия в семье, укрепляющих связь и преемственность поколений;</w:t>
      </w:r>
    </w:p>
    <w:p w:rsidR="008E654C"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уважительное отношение к традиционным религиям</w:t>
      </w:r>
      <w:r w:rsidR="008E654C">
        <w:rPr>
          <w:rFonts w:ascii="Times New Roman" w:hAnsi="Times New Roman" w:cs="Times New Roman"/>
          <w:color w:val="auto"/>
          <w:sz w:val="28"/>
          <w:szCs w:val="28"/>
        </w:rPr>
        <w:t xml:space="preserve"> </w:t>
      </w:r>
      <w:proofErr w:type="gramStart"/>
      <w:r w:rsidRPr="002B5750">
        <w:rPr>
          <w:rFonts w:ascii="Times New Roman" w:hAnsi="Times New Roman" w:cs="Times New Roman"/>
          <w:color w:val="auto"/>
          <w:sz w:val="28"/>
          <w:szCs w:val="28"/>
        </w:rPr>
        <w:t>делах</w:t>
      </w:r>
      <w:proofErr w:type="gramEnd"/>
      <w:r w:rsidRPr="002B5750">
        <w:rPr>
          <w:rFonts w:ascii="Times New Roman" w:hAnsi="Times New Roman" w:cs="Times New Roman"/>
          <w:color w:val="auto"/>
          <w:sz w:val="28"/>
          <w:szCs w:val="28"/>
        </w:rPr>
        <w:t xml:space="preserve"> благотворительности, милосердия, в оказании помощи нуждающимся</w:t>
      </w:r>
      <w:r w:rsidR="008E654C">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старшему поколению, инвалидам;</w:t>
      </w:r>
      <w:r w:rsidR="008E654C">
        <w:rPr>
          <w:rFonts w:ascii="Times New Roman" w:hAnsi="Times New Roman" w:cs="Times New Roman"/>
          <w:color w:val="auto"/>
          <w:sz w:val="28"/>
          <w:szCs w:val="28"/>
        </w:rPr>
        <w:t xml:space="preserve"> </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забота о животных, природе.</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Воспитание трудолюбия, творческого отношения к учению, труду, жизни</w:t>
      </w:r>
    </w:p>
    <w:p w:rsidR="002B5750" w:rsidRPr="002B5750" w:rsidRDefault="002B5750" w:rsidP="008E654C">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ценностное отношение к труду и творчеству, человеку труда, трудовым достижениям России и человечества, трудолюбие;</w:t>
      </w:r>
    </w:p>
    <w:p w:rsidR="002B5750" w:rsidRPr="002B5750" w:rsidRDefault="002B5750" w:rsidP="008E654C">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элементарные представления о различных профессиях.</w:t>
      </w:r>
    </w:p>
    <w:p w:rsidR="002B5750" w:rsidRPr="002B5750" w:rsidRDefault="002B5750" w:rsidP="008E654C">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осознание приоритета нравственных основ труда, творчества, создания нового;</w:t>
      </w:r>
    </w:p>
    <w:p w:rsidR="002B5750" w:rsidRPr="002B5750" w:rsidRDefault="008E654C" w:rsidP="008E654C">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получают перво</w:t>
      </w:r>
      <w:r w:rsidR="002B5750" w:rsidRPr="002B5750">
        <w:rPr>
          <w:rFonts w:ascii="Times New Roman" w:hAnsi="Times New Roman" w:cs="Times New Roman"/>
          <w:color w:val="auto"/>
          <w:sz w:val="28"/>
          <w:szCs w:val="28"/>
        </w:rPr>
        <w:t xml:space="preserve">начальные навыки сотрудничества, ролевого взаимодействия со сверстниками, старшими детьми, взрослыми в </w:t>
      </w:r>
      <w:proofErr w:type="spellStart"/>
      <w:r w:rsidR="002B5750" w:rsidRPr="002B5750">
        <w:rPr>
          <w:rFonts w:ascii="Times New Roman" w:hAnsi="Times New Roman" w:cs="Times New Roman"/>
          <w:color w:val="auto"/>
          <w:sz w:val="28"/>
          <w:szCs w:val="28"/>
        </w:rPr>
        <w:t>учебно</w:t>
      </w:r>
      <w:proofErr w:type="spellEnd"/>
      <w:r w:rsidR="002B5750" w:rsidRPr="002B5750">
        <w:rPr>
          <w:rFonts w:ascii="Times New Roman" w:hAnsi="Times New Roman" w:cs="Times New Roman"/>
          <w:color w:val="auto"/>
          <w:sz w:val="28"/>
          <w:szCs w:val="28"/>
        </w:rPr>
        <w:t xml:space="preserve"> - трудовой деятельности;</w:t>
      </w:r>
    </w:p>
    <w:p w:rsidR="002B5750" w:rsidRPr="002B5750" w:rsidRDefault="002B5750" w:rsidP="008E654C">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ценностное и творческое отношение к учебному труду;</w:t>
      </w:r>
    </w:p>
    <w:p w:rsidR="002B5750" w:rsidRPr="002B5750" w:rsidRDefault="002B5750" w:rsidP="008E654C">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приобретают умения и навыки самообслуживания в школе и дома</w:t>
      </w:r>
    </w:p>
    <w:p w:rsidR="002B5750" w:rsidRPr="002B5750" w:rsidRDefault="002B5750" w:rsidP="008E654C">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первоначальный опыт участия в различных видах общественно полезной и личностно значимой деятельности;</w:t>
      </w:r>
    </w:p>
    <w:p w:rsidR="002B5750" w:rsidRPr="002B5750" w:rsidRDefault="002B5750" w:rsidP="008E654C">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мотивация к самореализации в социальном творчестве, познавательной и практической, общественно полезной деятельности</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Воспитание гражданственности, патриотизма, уважение к правам,</w:t>
      </w:r>
    </w:p>
    <w:p w:rsidR="00863BE1" w:rsidRPr="002B5750" w:rsidRDefault="002B5750" w:rsidP="00863BE1">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ценностное отношение к России, своему народу, своему краю, культурн</w:t>
      </w:r>
      <w:proofErr w:type="gramStart"/>
      <w:r w:rsidRPr="002B5750">
        <w:rPr>
          <w:rFonts w:ascii="Times New Roman" w:hAnsi="Times New Roman" w:cs="Times New Roman"/>
          <w:color w:val="auto"/>
          <w:sz w:val="28"/>
          <w:szCs w:val="28"/>
        </w:rPr>
        <w:t>о-</w:t>
      </w:r>
      <w:proofErr w:type="gramEnd"/>
      <w:r w:rsidR="00863BE1" w:rsidRPr="00863BE1">
        <w:rPr>
          <w:rFonts w:ascii="Times New Roman" w:hAnsi="Times New Roman" w:cs="Times New Roman"/>
          <w:color w:val="auto"/>
          <w:sz w:val="28"/>
          <w:szCs w:val="28"/>
        </w:rPr>
        <w:t xml:space="preserve"> </w:t>
      </w:r>
      <w:r w:rsidR="00863BE1">
        <w:rPr>
          <w:rFonts w:ascii="Times New Roman" w:hAnsi="Times New Roman" w:cs="Times New Roman"/>
          <w:color w:val="auto"/>
          <w:sz w:val="28"/>
          <w:szCs w:val="28"/>
        </w:rPr>
        <w:t>и</w:t>
      </w:r>
      <w:r w:rsidR="00863BE1" w:rsidRPr="002B5750">
        <w:rPr>
          <w:rFonts w:ascii="Times New Roman" w:hAnsi="Times New Roman" w:cs="Times New Roman"/>
          <w:color w:val="auto"/>
          <w:sz w:val="28"/>
          <w:szCs w:val="28"/>
        </w:rPr>
        <w:t>сторическому наследию, государственной символике Российской Федерации, законам РФ, русскому и родному языку, традициям, старшему поколению.</w:t>
      </w:r>
    </w:p>
    <w:p w:rsidR="00863BE1" w:rsidRPr="002B5750" w:rsidRDefault="00863BE1" w:rsidP="00863BE1">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p w:rsidR="00863BE1" w:rsidRPr="002B5750" w:rsidRDefault="002B5750" w:rsidP="00863BE1">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начальные п</w:t>
      </w:r>
      <w:r w:rsidR="008E654C">
        <w:rPr>
          <w:rFonts w:ascii="Times New Roman" w:hAnsi="Times New Roman" w:cs="Times New Roman"/>
          <w:color w:val="auto"/>
          <w:sz w:val="28"/>
          <w:szCs w:val="28"/>
        </w:rPr>
        <w:t>редставления о правах и обязан</w:t>
      </w:r>
      <w:r w:rsidRPr="002B5750">
        <w:rPr>
          <w:rFonts w:ascii="Times New Roman" w:hAnsi="Times New Roman" w:cs="Times New Roman"/>
          <w:color w:val="auto"/>
          <w:sz w:val="28"/>
          <w:szCs w:val="28"/>
        </w:rPr>
        <w:t>ностях человека,</w:t>
      </w:r>
      <w:r w:rsidR="00863BE1" w:rsidRPr="00863BE1">
        <w:rPr>
          <w:rFonts w:ascii="Times New Roman" w:hAnsi="Times New Roman" w:cs="Times New Roman"/>
          <w:color w:val="auto"/>
          <w:sz w:val="28"/>
          <w:szCs w:val="28"/>
        </w:rPr>
        <w:t xml:space="preserve"> </w:t>
      </w:r>
      <w:r w:rsidR="00863BE1" w:rsidRPr="002B5750">
        <w:rPr>
          <w:rFonts w:ascii="Times New Roman" w:hAnsi="Times New Roman" w:cs="Times New Roman"/>
          <w:color w:val="auto"/>
          <w:sz w:val="28"/>
          <w:szCs w:val="28"/>
        </w:rPr>
        <w:t>свободам и обязанностям человека</w:t>
      </w:r>
      <w:r w:rsidR="00863BE1">
        <w:rPr>
          <w:rFonts w:ascii="Times New Roman" w:hAnsi="Times New Roman" w:cs="Times New Roman"/>
          <w:color w:val="auto"/>
          <w:sz w:val="28"/>
          <w:szCs w:val="28"/>
        </w:rPr>
        <w:t xml:space="preserve">, </w:t>
      </w:r>
      <w:r w:rsidR="00863BE1" w:rsidRPr="002B5750">
        <w:rPr>
          <w:rFonts w:ascii="Times New Roman" w:hAnsi="Times New Roman" w:cs="Times New Roman"/>
          <w:color w:val="auto"/>
          <w:sz w:val="28"/>
          <w:szCs w:val="28"/>
        </w:rPr>
        <w:t>учащегося, гражданина, семьянина, товарища;</w:t>
      </w:r>
    </w:p>
    <w:p w:rsidR="002B5750" w:rsidRPr="002B5750" w:rsidRDefault="002B5750" w:rsidP="008E654C">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посильное участие в социальных проектах общественных организаций</w:t>
      </w:r>
    </w:p>
    <w:p w:rsidR="002B5750" w:rsidRPr="002B5750" w:rsidRDefault="002B5750" w:rsidP="008E654C">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знакомство с важнейшими событиями в истории нашей страны, содержанием и значением государственных праздников;</w:t>
      </w:r>
    </w:p>
    <w:p w:rsidR="002B5750" w:rsidRPr="002B5750" w:rsidRDefault="002B5750" w:rsidP="008E654C">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 xml:space="preserve">знакомство с традициями и культурных </w:t>
      </w:r>
      <w:proofErr w:type="gramStart"/>
      <w:r w:rsidRPr="002B5750">
        <w:rPr>
          <w:rFonts w:ascii="Times New Roman" w:hAnsi="Times New Roman" w:cs="Times New Roman"/>
          <w:color w:val="auto"/>
          <w:sz w:val="28"/>
          <w:szCs w:val="28"/>
        </w:rPr>
        <w:t>достижениях</w:t>
      </w:r>
      <w:proofErr w:type="gramEnd"/>
      <w:r w:rsidRPr="002B5750">
        <w:rPr>
          <w:rFonts w:ascii="Times New Roman" w:hAnsi="Times New Roman" w:cs="Times New Roman"/>
          <w:color w:val="auto"/>
          <w:sz w:val="28"/>
          <w:szCs w:val="28"/>
        </w:rPr>
        <w:t xml:space="preserve"> </w:t>
      </w:r>
      <w:r w:rsidR="00863BE1">
        <w:rPr>
          <w:rFonts w:ascii="Times New Roman" w:hAnsi="Times New Roman" w:cs="Times New Roman"/>
          <w:color w:val="auto"/>
          <w:sz w:val="28"/>
          <w:szCs w:val="28"/>
        </w:rPr>
        <w:t>Саратовской области</w:t>
      </w:r>
      <w:r w:rsidRPr="002B5750">
        <w:rPr>
          <w:rFonts w:ascii="Times New Roman" w:hAnsi="Times New Roman" w:cs="Times New Roman"/>
          <w:color w:val="auto"/>
          <w:sz w:val="28"/>
          <w:szCs w:val="28"/>
        </w:rPr>
        <w:t>.</w:t>
      </w:r>
    </w:p>
    <w:p w:rsidR="002B5750" w:rsidRPr="002B5750" w:rsidRDefault="002B5750" w:rsidP="008E654C">
      <w:pPr>
        <w:widowControl w:val="0"/>
        <w:suppressAutoHyphens w:val="0"/>
        <w:overflowPunct w:val="0"/>
        <w:autoSpaceDE w:val="0"/>
        <w:autoSpaceDN w:val="0"/>
        <w:adjustRightInd w:val="0"/>
        <w:spacing w:after="0" w:line="240" w:lineRule="auto"/>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 xml:space="preserve">патриотической и гражданской направленности, </w:t>
      </w:r>
      <w:proofErr w:type="spellStart"/>
      <w:r w:rsidRPr="002B5750">
        <w:rPr>
          <w:rFonts w:ascii="Times New Roman" w:hAnsi="Times New Roman" w:cs="Times New Roman"/>
          <w:color w:val="auto"/>
          <w:sz w:val="28"/>
          <w:szCs w:val="28"/>
        </w:rPr>
        <w:t>детско</w:t>
      </w:r>
      <w:proofErr w:type="spellEnd"/>
      <w:r w:rsidR="008E654C">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 юношеских движений.</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Воспитание ценностного отношения к природе, окружающей среде (экологическое воспитание)</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ценностное отношение к природе;</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усвоение элементарных представлений об экологически грамотном взаимодействии человека с природой.</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элементарные знания о традициях нравственн</w:t>
      </w:r>
      <w:proofErr w:type="gramStart"/>
      <w:r w:rsidRPr="002B5750">
        <w:rPr>
          <w:rFonts w:ascii="Times New Roman" w:hAnsi="Times New Roman" w:cs="Times New Roman"/>
          <w:color w:val="auto"/>
          <w:sz w:val="28"/>
          <w:szCs w:val="28"/>
        </w:rPr>
        <w:t>о-</w:t>
      </w:r>
      <w:proofErr w:type="gramEnd"/>
      <w:r w:rsidRPr="002B5750">
        <w:rPr>
          <w:rFonts w:ascii="Times New Roman" w:hAnsi="Times New Roman" w:cs="Times New Roman"/>
          <w:color w:val="auto"/>
          <w:sz w:val="28"/>
          <w:szCs w:val="28"/>
        </w:rPr>
        <w:t xml:space="preserve"> этического отношения к </w:t>
      </w:r>
      <w:r w:rsidRPr="002B5750">
        <w:rPr>
          <w:rFonts w:ascii="Times New Roman" w:hAnsi="Times New Roman" w:cs="Times New Roman"/>
          <w:color w:val="auto"/>
          <w:sz w:val="28"/>
          <w:szCs w:val="28"/>
        </w:rPr>
        <w:lastRenderedPageBreak/>
        <w:t>природе в культуре народов России, нормах экологической этики.</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посильное участие в природоохранительной деятельности в школе, на пришкольном участке, в парках, по месту жительства;</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личный опыт участия в экологических инициативах, проектах, туристических походах и т. д.;</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уход и забота за животными и растениями.</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 xml:space="preserve">Воспитание ценностного отношения к </w:t>
      </w:r>
      <w:proofErr w:type="gramStart"/>
      <w:r w:rsidRPr="002B5750">
        <w:rPr>
          <w:rFonts w:ascii="Times New Roman" w:hAnsi="Times New Roman" w:cs="Times New Roman"/>
          <w:color w:val="auto"/>
          <w:sz w:val="28"/>
          <w:szCs w:val="28"/>
        </w:rPr>
        <w:t>прекрасному</w:t>
      </w:r>
      <w:proofErr w:type="gramEnd"/>
      <w:r w:rsidRPr="002B5750">
        <w:rPr>
          <w:rFonts w:ascii="Times New Roman" w:hAnsi="Times New Roman" w:cs="Times New Roman"/>
          <w:color w:val="auto"/>
          <w:sz w:val="28"/>
          <w:szCs w:val="28"/>
        </w:rPr>
        <w:t>, формирование представлений об эстетических идеалах и ценностях (эстетическое воспитание)</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первоначальные умения видеть красоту в окружающем мире;</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элементарные представления об этических и художественных ценностях отечественной культуре; получение</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первоначальный опыт эмоционального постижения народного творчества, культурных традиций, фольклора народов России;</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первоначальный опыт эстетических переживаний, наблюдений в природе</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первоначальный опыт самореализации в различных видах творческой деятельности;</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формирование потребности и умения выражать себя в доступных видах и формах художественного</w:t>
      </w:r>
      <w:r w:rsidR="008E654C" w:rsidRPr="008E654C">
        <w:rPr>
          <w:rFonts w:ascii="Times New Roman" w:hAnsi="Times New Roman" w:cs="Times New Roman"/>
          <w:color w:val="auto"/>
          <w:sz w:val="28"/>
          <w:szCs w:val="28"/>
        </w:rPr>
        <w:t xml:space="preserve"> </w:t>
      </w:r>
      <w:r w:rsidR="008E654C" w:rsidRPr="002B5750">
        <w:rPr>
          <w:rFonts w:ascii="Times New Roman" w:hAnsi="Times New Roman" w:cs="Times New Roman"/>
          <w:color w:val="auto"/>
          <w:sz w:val="28"/>
          <w:szCs w:val="28"/>
        </w:rPr>
        <w:t>творчества</w:t>
      </w:r>
    </w:p>
    <w:p w:rsidR="002B5750" w:rsidRPr="002B5750" w:rsidRDefault="002B5750" w:rsidP="002B5750">
      <w:pPr>
        <w:widowControl w:val="0"/>
        <w:suppressAutoHyphens w:val="0"/>
        <w:overflowPunct w:val="0"/>
        <w:autoSpaceDE w:val="0"/>
        <w:autoSpaceDN w:val="0"/>
        <w:adjustRightInd w:val="0"/>
        <w:spacing w:after="0" w:line="240" w:lineRule="auto"/>
        <w:ind w:firstLine="709"/>
        <w:jc w:val="both"/>
        <w:rPr>
          <w:rFonts w:ascii="Times New Roman" w:hAnsi="Times New Roman" w:cs="Times New Roman"/>
          <w:color w:val="auto"/>
          <w:sz w:val="28"/>
          <w:szCs w:val="28"/>
        </w:rPr>
      </w:pPr>
      <w:r w:rsidRPr="002B5750">
        <w:rPr>
          <w:rFonts w:ascii="Times New Roman" w:hAnsi="Times New Roman" w:cs="Times New Roman"/>
          <w:color w:val="auto"/>
          <w:sz w:val="28"/>
          <w:szCs w:val="28"/>
        </w:rPr>
        <w:t>элементарных представлений о культуре ношения одежды</w:t>
      </w:r>
      <w:r w:rsidR="008E654C" w:rsidRPr="008E654C">
        <w:rPr>
          <w:rFonts w:ascii="Times New Roman" w:hAnsi="Times New Roman" w:cs="Times New Roman"/>
          <w:color w:val="auto"/>
          <w:sz w:val="28"/>
          <w:szCs w:val="28"/>
        </w:rPr>
        <w:t xml:space="preserve"> </w:t>
      </w:r>
      <w:r w:rsidR="008E654C" w:rsidRPr="002B5750">
        <w:rPr>
          <w:rFonts w:ascii="Times New Roman" w:hAnsi="Times New Roman" w:cs="Times New Roman"/>
          <w:color w:val="auto"/>
          <w:sz w:val="28"/>
          <w:szCs w:val="28"/>
        </w:rPr>
        <w:t>обучение видеть прекрасное в поведении и труде людей</w:t>
      </w:r>
      <w:r w:rsidR="008E654C">
        <w:rPr>
          <w:rFonts w:ascii="Times New Roman" w:hAnsi="Times New Roman" w:cs="Times New Roman"/>
          <w:color w:val="auto"/>
          <w:sz w:val="28"/>
          <w:szCs w:val="28"/>
        </w:rPr>
        <w:t xml:space="preserve"> </w:t>
      </w:r>
      <w:r w:rsidRPr="002B5750">
        <w:rPr>
          <w:rFonts w:ascii="Times New Roman" w:hAnsi="Times New Roman" w:cs="Times New Roman"/>
          <w:color w:val="auto"/>
          <w:sz w:val="28"/>
          <w:szCs w:val="28"/>
        </w:rPr>
        <w:t>и социуме, эстетического отношения к окружающему миру и самому себе;</w:t>
      </w:r>
    </w:p>
    <w:p w:rsidR="00F5026A" w:rsidRPr="00F63254" w:rsidRDefault="00B704C1" w:rsidP="00B704C1">
      <w:pPr>
        <w:pStyle w:val="14TexstOSNOVA1012"/>
        <w:spacing w:before="120" w:after="120" w:line="240" w:lineRule="auto"/>
        <w:ind w:firstLine="0"/>
        <w:jc w:val="center"/>
        <w:outlineLvl w:val="2"/>
        <w:rPr>
          <w:rFonts w:ascii="Times New Roman" w:hAnsi="Times New Roman" w:cs="Times New Roman"/>
          <w:sz w:val="28"/>
          <w:szCs w:val="28"/>
        </w:rPr>
      </w:pPr>
      <w:bookmarkStart w:id="14" w:name="_Toc415833132"/>
      <w:r>
        <w:rPr>
          <w:rFonts w:ascii="Times New Roman" w:hAnsi="Times New Roman" w:cs="Times New Roman"/>
          <w:b/>
          <w:sz w:val="28"/>
          <w:szCs w:val="28"/>
        </w:rPr>
        <w:t>3</w:t>
      </w:r>
      <w:r w:rsidR="00F5026A" w:rsidRPr="00F63254">
        <w:rPr>
          <w:rFonts w:ascii="Times New Roman" w:hAnsi="Times New Roman" w:cs="Times New Roman"/>
          <w:b/>
          <w:sz w:val="28"/>
          <w:szCs w:val="28"/>
        </w:rPr>
        <w:t>.</w:t>
      </w:r>
      <w:r w:rsidR="00F5026A">
        <w:rPr>
          <w:rFonts w:ascii="Times New Roman" w:hAnsi="Times New Roman" w:cs="Times New Roman"/>
          <w:b/>
          <w:sz w:val="28"/>
          <w:szCs w:val="28"/>
        </w:rPr>
        <w:t>2</w:t>
      </w:r>
      <w:r w:rsidR="00F5026A" w:rsidRPr="00F63254">
        <w:rPr>
          <w:rFonts w:ascii="Times New Roman" w:hAnsi="Times New Roman" w:cs="Times New Roman"/>
          <w:b/>
          <w:sz w:val="28"/>
          <w:szCs w:val="28"/>
        </w:rPr>
        <w:t>.</w:t>
      </w:r>
      <w:r w:rsidR="00F5026A">
        <w:rPr>
          <w:rFonts w:ascii="Times New Roman" w:hAnsi="Times New Roman" w:cs="Times New Roman"/>
          <w:b/>
          <w:sz w:val="28"/>
          <w:szCs w:val="28"/>
        </w:rPr>
        <w:t>4</w:t>
      </w:r>
      <w:r w:rsidR="00F5026A" w:rsidRPr="00F63254">
        <w:rPr>
          <w:rFonts w:ascii="Times New Roman" w:hAnsi="Times New Roman" w:cs="Times New Roman"/>
          <w:b/>
          <w:sz w:val="28"/>
          <w:szCs w:val="28"/>
        </w:rPr>
        <w:t>.</w:t>
      </w:r>
      <w:r w:rsidR="00F5026A" w:rsidRPr="00F63254">
        <w:rPr>
          <w:rFonts w:cs="Times New Roman"/>
          <w:b/>
          <w:sz w:val="28"/>
          <w:szCs w:val="28"/>
        </w:rPr>
        <w:t xml:space="preserve"> </w:t>
      </w:r>
      <w:r w:rsidR="00F5026A" w:rsidRPr="00F63254">
        <w:rPr>
          <w:rFonts w:ascii="Times New Roman" w:hAnsi="Times New Roman" w:cs="Times New Roman"/>
          <w:b/>
          <w:sz w:val="28"/>
          <w:szCs w:val="28"/>
        </w:rPr>
        <w:t xml:space="preserve">Программа формирования экологической культуры, здорового </w:t>
      </w:r>
      <w:r w:rsidR="00F5026A" w:rsidRPr="00F63254">
        <w:rPr>
          <w:rFonts w:ascii="Times New Roman" w:hAnsi="Times New Roman" w:cs="Times New Roman"/>
          <w:b/>
          <w:sz w:val="28"/>
          <w:szCs w:val="28"/>
        </w:rPr>
        <w:br/>
        <w:t>и безопасного образа жизни</w:t>
      </w:r>
      <w:bookmarkEnd w:id="14"/>
    </w:p>
    <w:p w:rsidR="00047416" w:rsidRDefault="00047416" w:rsidP="008E654C">
      <w:pPr>
        <w:pStyle w:val="ad"/>
        <w:spacing w:after="0" w:line="240" w:lineRule="auto"/>
        <w:ind w:firstLine="709"/>
        <w:jc w:val="both"/>
        <w:rPr>
          <w:rFonts w:ascii="Times New Roman" w:hAnsi="Times New Roman"/>
          <w:sz w:val="28"/>
          <w:szCs w:val="28"/>
        </w:rPr>
      </w:pPr>
      <w:proofErr w:type="gramStart"/>
      <w:r w:rsidRPr="00311148">
        <w:rPr>
          <w:rFonts w:ascii="Times New Roman" w:hAnsi="Times New Roman"/>
          <w:sz w:val="28"/>
          <w:szCs w:val="28"/>
        </w:rPr>
        <w:t xml:space="preserve">Программа формирования экологической культуры, здорового и безопасного образа жизни в соответствии с определением </w:t>
      </w:r>
      <w:r w:rsidR="004E4357">
        <w:rPr>
          <w:rFonts w:ascii="Times New Roman" w:hAnsi="Times New Roman"/>
          <w:sz w:val="28"/>
          <w:szCs w:val="28"/>
        </w:rPr>
        <w:t>ФГОС НОО обучающихся с ОВЗ</w:t>
      </w:r>
      <w:r w:rsidRPr="00311148">
        <w:rPr>
          <w:rFonts w:ascii="Times New Roman" w:hAnsi="Times New Roman"/>
          <w:sz w:val="28"/>
          <w:szCs w:val="28"/>
        </w:rPr>
        <w:t xml:space="preserve"> — комплексная программа формирования у обучающихся </w:t>
      </w:r>
      <w:r>
        <w:rPr>
          <w:rFonts w:ascii="Times New Roman" w:hAnsi="Times New Roman"/>
          <w:sz w:val="28"/>
          <w:szCs w:val="28"/>
        </w:rPr>
        <w:t xml:space="preserve">с ЗПР </w:t>
      </w:r>
      <w:r w:rsidRPr="00311148">
        <w:rPr>
          <w:rFonts w:ascii="Times New Roman" w:hAnsi="Times New Roman"/>
          <w:sz w:val="28"/>
          <w:szCs w:val="28"/>
        </w:rPr>
        <w:t>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roofErr w:type="gramEnd"/>
    </w:p>
    <w:p w:rsidR="00930CF0" w:rsidRPr="00311148" w:rsidRDefault="00930CF0" w:rsidP="008E654C">
      <w:pPr>
        <w:pStyle w:val="ad"/>
        <w:spacing w:after="0" w:line="240" w:lineRule="auto"/>
        <w:ind w:firstLine="709"/>
        <w:jc w:val="both"/>
        <w:rPr>
          <w:rFonts w:ascii="Times New Roman" w:hAnsi="Times New Roman"/>
          <w:sz w:val="28"/>
          <w:szCs w:val="28"/>
        </w:rPr>
      </w:pPr>
      <w:proofErr w:type="gramStart"/>
      <w:r w:rsidRPr="00930CF0">
        <w:rPr>
          <w:rFonts w:ascii="Times New Roman" w:hAnsi="Times New Roman"/>
          <w:sz w:val="28"/>
          <w:szCs w:val="28"/>
        </w:rPr>
        <w:t>Она вносит 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roofErr w:type="gramEnd"/>
    </w:p>
    <w:p w:rsidR="00E80E2B" w:rsidRDefault="00930CF0" w:rsidP="00930CF0">
      <w:pPr>
        <w:pStyle w:val="ad"/>
        <w:spacing w:after="0" w:line="240" w:lineRule="auto"/>
        <w:ind w:firstLine="709"/>
        <w:jc w:val="both"/>
        <w:rPr>
          <w:rFonts w:ascii="Times New Roman" w:hAnsi="Times New Roman"/>
          <w:sz w:val="28"/>
          <w:szCs w:val="28"/>
        </w:rPr>
      </w:pPr>
      <w:proofErr w:type="gramStart"/>
      <w:r w:rsidRPr="00930CF0">
        <w:rPr>
          <w:rFonts w:ascii="Times New Roman" w:eastAsia="Times New Roman" w:hAnsi="Times New Roman" w:cs="PragmaticaC"/>
          <w:color w:val="000000"/>
          <w:spacing w:val="-4"/>
          <w:kern w:val="0"/>
          <w:sz w:val="28"/>
          <w:szCs w:val="28"/>
          <w:lang w:eastAsia="ru-RU"/>
        </w:rPr>
        <w:t>Программа формирования экологической культуры разработана на основе системно</w:t>
      </w:r>
      <w:r>
        <w:rPr>
          <w:rFonts w:ascii="Times New Roman" w:eastAsia="Times New Roman" w:hAnsi="Times New Roman" w:cs="PragmaticaC"/>
          <w:color w:val="000000"/>
          <w:spacing w:val="-4"/>
          <w:kern w:val="0"/>
          <w:sz w:val="28"/>
          <w:szCs w:val="28"/>
          <w:lang w:eastAsia="ru-RU"/>
        </w:rPr>
        <w:t xml:space="preserve"> </w:t>
      </w:r>
      <w:r w:rsidRPr="00930CF0">
        <w:rPr>
          <w:rFonts w:ascii="Times New Roman" w:eastAsia="Times New Roman" w:hAnsi="Times New Roman" w:cs="PragmaticaC"/>
          <w:color w:val="000000"/>
          <w:spacing w:val="-4"/>
          <w:kern w:val="0"/>
          <w:sz w:val="28"/>
          <w:szCs w:val="28"/>
          <w:lang w:eastAsia="ru-RU"/>
        </w:rPr>
        <w:t xml:space="preserve">- </w:t>
      </w:r>
      <w:proofErr w:type="spellStart"/>
      <w:r w:rsidRPr="00930CF0">
        <w:rPr>
          <w:rFonts w:ascii="Times New Roman" w:eastAsia="Times New Roman" w:hAnsi="Times New Roman" w:cs="PragmaticaC"/>
          <w:color w:val="000000"/>
          <w:spacing w:val="-4"/>
          <w:kern w:val="0"/>
          <w:sz w:val="28"/>
          <w:szCs w:val="28"/>
          <w:lang w:eastAsia="ru-RU"/>
        </w:rPr>
        <w:t>деятельностного</w:t>
      </w:r>
      <w:proofErr w:type="spellEnd"/>
      <w:r w:rsidRPr="00930CF0">
        <w:rPr>
          <w:rFonts w:ascii="Times New Roman" w:eastAsia="Times New Roman" w:hAnsi="Times New Roman" w:cs="PragmaticaC"/>
          <w:color w:val="000000"/>
          <w:spacing w:val="-4"/>
          <w:kern w:val="0"/>
          <w:sz w:val="28"/>
          <w:szCs w:val="28"/>
          <w:lang w:eastAsia="ru-RU"/>
        </w:rPr>
        <w:t xml:space="preserve"> и культурно-исторического подходов, с учётом этнических, социально- 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roofErr w:type="gramEnd"/>
      <w:r>
        <w:rPr>
          <w:rFonts w:ascii="Times New Roman" w:eastAsia="Times New Roman" w:hAnsi="Times New Roman" w:cs="PragmaticaC"/>
          <w:color w:val="000000"/>
          <w:spacing w:val="-4"/>
          <w:kern w:val="0"/>
          <w:sz w:val="28"/>
          <w:szCs w:val="28"/>
          <w:lang w:eastAsia="ru-RU"/>
        </w:rPr>
        <w:br/>
      </w:r>
      <w:r>
        <w:rPr>
          <w:rFonts w:ascii="Times New Roman" w:hAnsi="Times New Roman"/>
          <w:kern w:val="36"/>
          <w:sz w:val="28"/>
          <w:szCs w:val="28"/>
        </w:rPr>
        <w:lastRenderedPageBreak/>
        <w:t xml:space="preserve">           </w:t>
      </w:r>
      <w:r w:rsidR="00E80E2B" w:rsidRPr="00FF366B">
        <w:rPr>
          <w:rFonts w:ascii="Times New Roman" w:hAnsi="Times New Roman"/>
          <w:kern w:val="36"/>
          <w:sz w:val="28"/>
          <w:szCs w:val="28"/>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w:t>
      </w:r>
      <w:r w:rsidR="00E80E2B" w:rsidRPr="00FF366B">
        <w:rPr>
          <w:rFonts w:ascii="Times New Roman" w:hAnsi="Times New Roman"/>
          <w:sz w:val="28"/>
          <w:szCs w:val="28"/>
        </w:rPr>
        <w:t xml:space="preserve"> </w:t>
      </w:r>
      <w:r>
        <w:rPr>
          <w:rFonts w:ascii="Times New Roman" w:hAnsi="Times New Roman"/>
          <w:sz w:val="28"/>
          <w:szCs w:val="28"/>
        </w:rPr>
        <w:t>Н</w:t>
      </w:r>
      <w:r w:rsidR="00E80E2B" w:rsidRPr="00FF366B">
        <w:rPr>
          <w:rFonts w:ascii="Times New Roman" w:hAnsi="Times New Roman"/>
          <w:sz w:val="28"/>
          <w:szCs w:val="28"/>
        </w:rPr>
        <w:t xml:space="preserve">аправлена на развитие мотивации и </w:t>
      </w:r>
      <w:proofErr w:type="gramStart"/>
      <w:r w:rsidR="00E80E2B" w:rsidRPr="00FF366B">
        <w:rPr>
          <w:rFonts w:ascii="Times New Roman" w:hAnsi="Times New Roman"/>
          <w:sz w:val="28"/>
          <w:szCs w:val="28"/>
        </w:rPr>
        <w:t>готовности</w:t>
      </w:r>
      <w:proofErr w:type="gramEnd"/>
      <w:r w:rsidR="00E80E2B" w:rsidRPr="00FF366B">
        <w:rPr>
          <w:rFonts w:ascii="Times New Roman" w:hAnsi="Times New Roman"/>
          <w:sz w:val="28"/>
          <w:szCs w:val="28"/>
        </w:rPr>
        <w:t xml:space="preserve"> обучающихся с </w:t>
      </w:r>
      <w:r w:rsidR="00E80E2B">
        <w:rPr>
          <w:rFonts w:ascii="Times New Roman" w:hAnsi="Times New Roman"/>
          <w:sz w:val="28"/>
          <w:szCs w:val="28"/>
        </w:rPr>
        <w:t>ЗПР</w:t>
      </w:r>
      <w:r w:rsidR="00E80E2B" w:rsidRPr="00FF366B">
        <w:rPr>
          <w:rFonts w:ascii="Times New Roman" w:hAnsi="Times New Roman"/>
          <w:color w:val="auto"/>
          <w:sz w:val="28"/>
          <w:szCs w:val="28"/>
        </w:rPr>
        <w:t xml:space="preserve"> </w:t>
      </w:r>
      <w:r w:rsidR="00E80E2B" w:rsidRPr="00FF366B">
        <w:rPr>
          <w:rFonts w:ascii="Times New Roman" w:hAnsi="Times New Roman"/>
          <w:sz w:val="28"/>
          <w:szCs w:val="28"/>
        </w:rPr>
        <w:t>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color w:val="auto"/>
          <w:kern w:val="0"/>
          <w:sz w:val="28"/>
          <w:szCs w:val="28"/>
          <w:lang w:eastAsia="ru-RU"/>
        </w:rPr>
        <w:t>Данная программа на ступени начального общего образования сформирована для обучающихся с задержкой психического развития с учётом факторов, оказывающих существенное влияние на состояние здоровья детей:</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hint="eastAsia"/>
          <w:color w:val="auto"/>
          <w:kern w:val="0"/>
          <w:sz w:val="28"/>
          <w:szCs w:val="28"/>
          <w:lang w:eastAsia="ru-RU"/>
        </w:rPr>
        <w:t>неблагоприятные социальные, экономические и экологические условия;</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hint="eastAsia"/>
          <w:color w:val="auto"/>
          <w:kern w:val="0"/>
          <w:sz w:val="28"/>
          <w:szCs w:val="28"/>
          <w:lang w:eastAsia="ru-RU"/>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hint="eastAsia"/>
          <w:color w:val="auto"/>
          <w:kern w:val="0"/>
          <w:sz w:val="28"/>
          <w:szCs w:val="28"/>
          <w:lang w:eastAsia="ru-RU"/>
        </w:rPr>
        <w:t>активно формируемые в младшем школьном возрасте комплексы знаний, установок, правил поведения, привычек;</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hint="eastAsia"/>
          <w:color w:val="auto"/>
          <w:kern w:val="0"/>
          <w:sz w:val="28"/>
          <w:szCs w:val="28"/>
          <w:lang w:eastAsia="ru-RU"/>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w:t>
      </w:r>
      <w:r w:rsidRPr="00930CF0">
        <w:rPr>
          <w:rFonts w:ascii="Times New Roman" w:eastAsia="Times New Roman" w:hAnsi="Times New Roman" w:cs="Times New Roman"/>
          <w:color w:val="auto"/>
          <w:kern w:val="0"/>
          <w:sz w:val="28"/>
          <w:szCs w:val="28"/>
          <w:lang w:eastAsia="ru-RU"/>
        </w:rPr>
        <w:t>как ограничения свободы, неспособностью прогнозировать</w:t>
      </w:r>
      <w:r>
        <w:rPr>
          <w:rFonts w:ascii="Times New Roman" w:eastAsia="Times New Roman" w:hAnsi="Times New Roman" w:cs="Times New Roman"/>
          <w:color w:val="auto"/>
          <w:kern w:val="0"/>
          <w:sz w:val="28"/>
          <w:szCs w:val="28"/>
          <w:lang w:eastAsia="ru-RU"/>
        </w:rPr>
        <w:t xml:space="preserve"> </w:t>
      </w:r>
      <w:r w:rsidRPr="00930CF0">
        <w:rPr>
          <w:rFonts w:ascii="Times New Roman" w:eastAsia="Times New Roman" w:hAnsi="Times New Roman" w:cs="Times New Roman"/>
          <w:color w:val="auto"/>
          <w:kern w:val="0"/>
          <w:sz w:val="28"/>
          <w:szCs w:val="28"/>
          <w:lang w:eastAsia="ru-RU"/>
        </w:rPr>
        <w:t>последствия своего отношения к здоровью, неблагоприятные социальные, экономические и экологические условия;</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color w:val="auto"/>
          <w:kern w:val="0"/>
          <w:sz w:val="28"/>
          <w:szCs w:val="28"/>
          <w:lang w:eastAsia="ru-RU"/>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b/>
          <w:color w:val="auto"/>
          <w:kern w:val="0"/>
          <w:sz w:val="28"/>
          <w:szCs w:val="28"/>
          <w:lang w:eastAsia="ru-RU"/>
        </w:rPr>
        <w:t>Цель программы</w:t>
      </w:r>
      <w:r w:rsidRPr="00930CF0">
        <w:rPr>
          <w:rFonts w:ascii="Times New Roman" w:eastAsia="Times New Roman" w:hAnsi="Times New Roman" w:cs="Times New Roman"/>
          <w:color w:val="auto"/>
          <w:kern w:val="0"/>
          <w:sz w:val="28"/>
          <w:szCs w:val="28"/>
          <w:lang w:eastAsia="ru-RU"/>
        </w:rPr>
        <w:t>: совместная работа всех субъектов образовательного процесса,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ЗПР.</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b/>
          <w:color w:val="auto"/>
          <w:kern w:val="0"/>
          <w:sz w:val="28"/>
          <w:szCs w:val="28"/>
          <w:lang w:eastAsia="ru-RU"/>
        </w:rPr>
        <w:t>Задачи программы</w:t>
      </w:r>
      <w:r w:rsidRPr="00930CF0">
        <w:rPr>
          <w:rFonts w:ascii="Times New Roman" w:eastAsia="Times New Roman" w:hAnsi="Times New Roman" w:cs="Times New Roman"/>
          <w:color w:val="auto"/>
          <w:kern w:val="0"/>
          <w:sz w:val="28"/>
          <w:szCs w:val="28"/>
          <w:lang w:eastAsia="ru-RU"/>
        </w:rPr>
        <w:t>:</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color w:val="auto"/>
          <w:kern w:val="0"/>
          <w:sz w:val="28"/>
          <w:szCs w:val="28"/>
          <w:lang w:eastAsia="ru-RU"/>
        </w:rPr>
        <w:t>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color w:val="auto"/>
          <w:kern w:val="0"/>
          <w:sz w:val="28"/>
          <w:szCs w:val="28"/>
          <w:lang w:eastAsia="ru-RU"/>
        </w:rPr>
        <w:t>сформировать познавательный интерес и бережное отношение к природе;</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color w:val="auto"/>
          <w:kern w:val="0"/>
          <w:sz w:val="28"/>
          <w:szCs w:val="28"/>
          <w:lang w:eastAsia="ru-RU"/>
        </w:rPr>
        <w:t>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ЗПР;</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color w:val="auto"/>
          <w:kern w:val="0"/>
          <w:sz w:val="28"/>
          <w:szCs w:val="28"/>
          <w:lang w:eastAsia="ru-RU"/>
        </w:rPr>
        <w:t>научить детей с ЗПР осознанно выбирать поступки, поведение, позволяющие сохранять и укреплять здоровье;</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color w:val="auto"/>
          <w:kern w:val="0"/>
          <w:sz w:val="28"/>
          <w:szCs w:val="28"/>
          <w:lang w:eastAsia="ru-RU"/>
        </w:rPr>
        <w:t>научить выполнять правила личной гигиены и развить готовность на основе её использования самостоятельно поддерживать своё здоровье;</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color w:val="auto"/>
          <w:kern w:val="0"/>
          <w:sz w:val="28"/>
          <w:szCs w:val="28"/>
          <w:lang w:eastAsia="ru-RU"/>
        </w:rPr>
        <w:t>сформировать представление о правильном (здоровом) питании, его режиме, структуре, полезных продуктах;</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color w:val="auto"/>
          <w:kern w:val="0"/>
          <w:sz w:val="28"/>
          <w:szCs w:val="28"/>
          <w:lang w:eastAsia="ru-RU"/>
        </w:rPr>
        <w:lastRenderedPageBreak/>
        <w:t>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color w:val="auto"/>
          <w:kern w:val="0"/>
          <w:sz w:val="28"/>
          <w:szCs w:val="28"/>
          <w:lang w:eastAsia="ru-RU"/>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color w:val="auto"/>
          <w:kern w:val="0"/>
          <w:sz w:val="28"/>
          <w:szCs w:val="28"/>
          <w:lang w:eastAsia="ru-RU"/>
        </w:rPr>
        <w:t>обучить элементарным навыкам эмоциональной разгрузки (релаксации);</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color w:val="auto"/>
          <w:kern w:val="0"/>
          <w:sz w:val="28"/>
          <w:szCs w:val="28"/>
          <w:lang w:eastAsia="ru-RU"/>
        </w:rPr>
        <w:t>сформировать навыки позитивного коммуникативного общения;</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color w:val="auto"/>
          <w:kern w:val="0"/>
          <w:sz w:val="28"/>
          <w:szCs w:val="28"/>
          <w:lang w:eastAsia="ru-RU"/>
        </w:rPr>
        <w:t>сформировать представление об основных компонентах культуры здоровья и здорового образа жизни;</w:t>
      </w:r>
    </w:p>
    <w:p w:rsidR="00930CF0" w:rsidRP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color w:val="auto"/>
          <w:kern w:val="0"/>
          <w:sz w:val="28"/>
          <w:szCs w:val="28"/>
          <w:lang w:eastAsia="ru-RU"/>
        </w:rPr>
        <w:t>сформировать умения безопасного поведения в окружающей среде и простейшие умения поведения в экстремальных (чрезвычайных) ситуациях.</w:t>
      </w:r>
    </w:p>
    <w:p w:rsidR="00737B71" w:rsidRPr="00737B71" w:rsidRDefault="00737B71" w:rsidP="00930CF0">
      <w:pPr>
        <w:suppressAutoHyphens w:val="0"/>
        <w:spacing w:after="0" w:line="240" w:lineRule="auto"/>
        <w:ind w:firstLine="709"/>
        <w:jc w:val="both"/>
        <w:rPr>
          <w:rFonts w:ascii="Times New Roman" w:eastAsia="Times New Roman" w:hAnsi="Times New Roman" w:cs="Times New Roman"/>
          <w:b/>
          <w:color w:val="auto"/>
          <w:kern w:val="0"/>
          <w:sz w:val="28"/>
          <w:szCs w:val="28"/>
          <w:lang w:eastAsia="ru-RU"/>
        </w:rPr>
      </w:pPr>
      <w:r w:rsidRPr="00737B71">
        <w:rPr>
          <w:rFonts w:ascii="Times New Roman" w:eastAsia="Times New Roman" w:hAnsi="Times New Roman" w:cs="Times New Roman"/>
          <w:b/>
          <w:color w:val="auto"/>
          <w:kern w:val="0"/>
          <w:sz w:val="28"/>
          <w:szCs w:val="28"/>
          <w:lang w:eastAsia="ru-RU"/>
        </w:rPr>
        <w:t xml:space="preserve">Программа формирования экологической культуры, здорового и безопасного образа жизни </w:t>
      </w:r>
      <w:proofErr w:type="gramStart"/>
      <w:r w:rsidRPr="00737B71">
        <w:rPr>
          <w:rFonts w:ascii="Times New Roman" w:eastAsia="Times New Roman" w:hAnsi="Times New Roman" w:cs="Times New Roman"/>
          <w:b/>
          <w:color w:val="auto"/>
          <w:kern w:val="0"/>
          <w:sz w:val="28"/>
          <w:szCs w:val="28"/>
          <w:lang w:eastAsia="ru-RU"/>
        </w:rPr>
        <w:t>обучающихся</w:t>
      </w:r>
      <w:proofErr w:type="gramEnd"/>
      <w:r w:rsidRPr="00737B71">
        <w:rPr>
          <w:rFonts w:ascii="Times New Roman" w:eastAsia="Times New Roman" w:hAnsi="Times New Roman" w:cs="Times New Roman"/>
          <w:b/>
          <w:color w:val="auto"/>
          <w:kern w:val="0"/>
          <w:sz w:val="28"/>
          <w:szCs w:val="28"/>
          <w:lang w:eastAsia="ru-RU"/>
        </w:rPr>
        <w:t xml:space="preserve"> с ЗПР реализуется по следующим направлениям:</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1.</w:t>
      </w:r>
      <w:r w:rsidRPr="00DF53C1">
        <w:rPr>
          <w:rFonts w:ascii="Times New Roman" w:eastAsia="Times New Roman" w:hAnsi="Times New Roman" w:cs="Times New Roman"/>
          <w:color w:val="auto"/>
          <w:kern w:val="0"/>
          <w:sz w:val="28"/>
          <w:szCs w:val="28"/>
          <w:lang w:eastAsia="ru-RU"/>
        </w:rPr>
        <w:tab/>
        <w:t xml:space="preserve">Создание </w:t>
      </w:r>
      <w:proofErr w:type="spellStart"/>
      <w:r w:rsidRPr="00DF53C1">
        <w:rPr>
          <w:rFonts w:ascii="Times New Roman" w:eastAsia="Times New Roman" w:hAnsi="Times New Roman" w:cs="Times New Roman"/>
          <w:color w:val="auto"/>
          <w:kern w:val="0"/>
          <w:sz w:val="28"/>
          <w:szCs w:val="28"/>
          <w:lang w:eastAsia="ru-RU"/>
        </w:rPr>
        <w:t>здоровьесберегающей</w:t>
      </w:r>
      <w:proofErr w:type="spellEnd"/>
      <w:r w:rsidRPr="00DF53C1">
        <w:rPr>
          <w:rFonts w:ascii="Times New Roman" w:eastAsia="Times New Roman" w:hAnsi="Times New Roman" w:cs="Times New Roman"/>
          <w:color w:val="auto"/>
          <w:kern w:val="0"/>
          <w:sz w:val="28"/>
          <w:szCs w:val="28"/>
          <w:lang w:eastAsia="ru-RU"/>
        </w:rPr>
        <w:t xml:space="preserve"> инфраструктуры образовательной организации с целью реализации необходимых условий для сбережения здоровья обучающихся с ЗПР.</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2.</w:t>
      </w:r>
      <w:r w:rsidRPr="00DF53C1">
        <w:rPr>
          <w:rFonts w:ascii="Times New Roman" w:eastAsia="Times New Roman" w:hAnsi="Times New Roman" w:cs="Times New Roman"/>
          <w:color w:val="auto"/>
          <w:kern w:val="0"/>
          <w:sz w:val="28"/>
          <w:szCs w:val="28"/>
          <w:lang w:eastAsia="ru-RU"/>
        </w:rPr>
        <w:tab/>
      </w:r>
      <w:proofErr w:type="gramStart"/>
      <w:r w:rsidRPr="00DF53C1">
        <w:rPr>
          <w:rFonts w:ascii="Times New Roman" w:eastAsia="Times New Roman" w:hAnsi="Times New Roman" w:cs="Times New Roman"/>
          <w:color w:val="auto"/>
          <w:kern w:val="0"/>
          <w:sz w:val="28"/>
          <w:szCs w:val="28"/>
          <w:lang w:eastAsia="ru-RU"/>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roofErr w:type="gramEnd"/>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3.</w:t>
      </w:r>
      <w:r w:rsidRPr="00DF53C1">
        <w:rPr>
          <w:rFonts w:ascii="Times New Roman" w:eastAsia="Times New Roman" w:hAnsi="Times New Roman" w:cs="Times New Roman"/>
          <w:color w:val="auto"/>
          <w:kern w:val="0"/>
          <w:sz w:val="28"/>
          <w:szCs w:val="28"/>
          <w:lang w:eastAsia="ru-RU"/>
        </w:rPr>
        <w:tab/>
        <w:t xml:space="preserve">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w:t>
      </w:r>
      <w:proofErr w:type="gramStart"/>
      <w:r w:rsidRPr="00DF53C1">
        <w:rPr>
          <w:rFonts w:ascii="Times New Roman" w:eastAsia="Times New Roman" w:hAnsi="Times New Roman" w:cs="Times New Roman"/>
          <w:color w:val="auto"/>
          <w:kern w:val="0"/>
          <w:sz w:val="28"/>
          <w:szCs w:val="28"/>
          <w:lang w:eastAsia="ru-RU"/>
        </w:rPr>
        <w:t>подготовленности</w:t>
      </w:r>
      <w:proofErr w:type="gramEnd"/>
      <w:r w:rsidRPr="00DF53C1">
        <w:rPr>
          <w:rFonts w:ascii="Times New Roman" w:eastAsia="Times New Roman" w:hAnsi="Times New Roman" w:cs="Times New Roman"/>
          <w:color w:val="auto"/>
          <w:kern w:val="0"/>
          <w:sz w:val="28"/>
          <w:szCs w:val="28"/>
          <w:lang w:eastAsia="ru-RU"/>
        </w:rPr>
        <w:t xml:space="preserve">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походов и т.п.).</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4.</w:t>
      </w:r>
      <w:r w:rsidRPr="00DF53C1">
        <w:rPr>
          <w:rFonts w:ascii="Times New Roman" w:eastAsia="Times New Roman" w:hAnsi="Times New Roman" w:cs="Times New Roman"/>
          <w:color w:val="auto"/>
          <w:kern w:val="0"/>
          <w:sz w:val="28"/>
          <w:szCs w:val="28"/>
          <w:lang w:eastAsia="ru-RU"/>
        </w:rPr>
        <w:tab/>
        <w:t xml:space="preserve">Формирование экологической культуры в процессе усвоения элементарных представлений об </w:t>
      </w:r>
      <w:proofErr w:type="spellStart"/>
      <w:r w:rsidRPr="00DF53C1">
        <w:rPr>
          <w:rFonts w:ascii="Times New Roman" w:eastAsia="Times New Roman" w:hAnsi="Times New Roman" w:cs="Times New Roman"/>
          <w:color w:val="auto"/>
          <w:kern w:val="0"/>
          <w:sz w:val="28"/>
          <w:szCs w:val="28"/>
          <w:lang w:eastAsia="ru-RU"/>
        </w:rPr>
        <w:t>экокультурных</w:t>
      </w:r>
      <w:proofErr w:type="spellEnd"/>
      <w:r w:rsidRPr="00DF53C1">
        <w:rPr>
          <w:rFonts w:ascii="Times New Roman" w:eastAsia="Times New Roman" w:hAnsi="Times New Roman" w:cs="Times New Roman"/>
          <w:color w:val="auto"/>
          <w:kern w:val="0"/>
          <w:sz w:val="28"/>
          <w:szCs w:val="28"/>
          <w:lang w:eastAsia="ru-RU"/>
        </w:rPr>
        <w:t xml:space="preserve">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5.</w:t>
      </w:r>
      <w:r w:rsidRPr="00DF53C1">
        <w:rPr>
          <w:rFonts w:ascii="Times New Roman" w:eastAsia="Times New Roman" w:hAnsi="Times New Roman" w:cs="Times New Roman"/>
          <w:color w:val="auto"/>
          <w:kern w:val="0"/>
          <w:sz w:val="28"/>
          <w:szCs w:val="28"/>
          <w:lang w:eastAsia="ru-RU"/>
        </w:rPr>
        <w:tab/>
      </w:r>
      <w:proofErr w:type="gramStart"/>
      <w:r w:rsidRPr="00DF53C1">
        <w:rPr>
          <w:rFonts w:ascii="Times New Roman" w:eastAsia="Times New Roman" w:hAnsi="Times New Roman" w:cs="Times New Roman"/>
          <w:color w:val="auto"/>
          <w:kern w:val="0"/>
          <w:sz w:val="28"/>
          <w:szCs w:val="28"/>
          <w:lang w:eastAsia="ru-RU"/>
        </w:rPr>
        <w:t xml:space="preserve">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w:t>
      </w:r>
      <w:proofErr w:type="spellStart"/>
      <w:r w:rsidRPr="00DF53C1">
        <w:rPr>
          <w:rFonts w:ascii="Times New Roman" w:eastAsia="Times New Roman" w:hAnsi="Times New Roman" w:cs="Times New Roman"/>
          <w:color w:val="auto"/>
          <w:kern w:val="0"/>
          <w:sz w:val="28"/>
          <w:szCs w:val="28"/>
          <w:lang w:eastAsia="ru-RU"/>
        </w:rPr>
        <w:t>лекторияи</w:t>
      </w:r>
      <w:proofErr w:type="spellEnd"/>
      <w:r w:rsidRPr="00DF53C1">
        <w:rPr>
          <w:rFonts w:ascii="Times New Roman" w:eastAsia="Times New Roman" w:hAnsi="Times New Roman" w:cs="Times New Roman"/>
          <w:color w:val="auto"/>
          <w:kern w:val="0"/>
          <w:sz w:val="28"/>
          <w:szCs w:val="28"/>
          <w:lang w:eastAsia="ru-RU"/>
        </w:rPr>
        <w:t xml:space="preserve"> (родительские собрания, консультации), привлечения родителей (законных представителей) к </w:t>
      </w:r>
      <w:r w:rsidRPr="00DF53C1">
        <w:rPr>
          <w:rFonts w:ascii="Times New Roman" w:eastAsia="Times New Roman" w:hAnsi="Times New Roman" w:cs="Times New Roman"/>
          <w:color w:val="auto"/>
          <w:kern w:val="0"/>
          <w:sz w:val="28"/>
          <w:szCs w:val="28"/>
          <w:lang w:eastAsia="ru-RU"/>
        </w:rPr>
        <w:lastRenderedPageBreak/>
        <w:t>совместной работе по проведению оздоровительных мероприятий и спортивных соревнований.</w:t>
      </w:r>
      <w:proofErr w:type="gramEnd"/>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b/>
          <w:color w:val="auto"/>
          <w:kern w:val="0"/>
          <w:sz w:val="28"/>
          <w:szCs w:val="28"/>
          <w:lang w:eastAsia="ru-RU"/>
        </w:rPr>
      </w:pPr>
      <w:r w:rsidRPr="00DF53C1">
        <w:rPr>
          <w:rFonts w:ascii="Times New Roman" w:eastAsia="Times New Roman" w:hAnsi="Times New Roman" w:cs="Times New Roman"/>
          <w:b/>
          <w:color w:val="auto"/>
          <w:kern w:val="0"/>
          <w:sz w:val="28"/>
          <w:szCs w:val="28"/>
          <w:lang w:eastAsia="ru-RU"/>
        </w:rPr>
        <w:t>Организация работы по формированию экологической культуры, здорового и безопасного образа жизни включает:</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организацию режима дня детей с ЗПР, их нагрузкам, питанию, физкультурно-оздоровительной работе;</w:t>
      </w:r>
    </w:p>
    <w:p w:rsid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организацию просветительской работы с обучающимися с ЗПР и родителями.</w:t>
      </w:r>
    </w:p>
    <w:p w:rsidR="00DF53C1" w:rsidRPr="00A32DED" w:rsidRDefault="00A32DED" w:rsidP="00DF53C1">
      <w:pPr>
        <w:suppressAutoHyphens w:val="0"/>
        <w:spacing w:after="0" w:line="240" w:lineRule="auto"/>
        <w:ind w:firstLine="709"/>
        <w:jc w:val="both"/>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1.</w:t>
      </w:r>
      <w:r w:rsidR="00DF53C1" w:rsidRPr="00A32DED">
        <w:rPr>
          <w:rFonts w:ascii="Times New Roman" w:eastAsia="Times New Roman" w:hAnsi="Times New Roman" w:cs="Times New Roman"/>
          <w:b/>
          <w:color w:val="auto"/>
          <w:kern w:val="0"/>
          <w:sz w:val="28"/>
          <w:szCs w:val="28"/>
          <w:lang w:eastAsia="ru-RU"/>
        </w:rPr>
        <w:t>Организация режима дня обучающихся с ЗПР, их нагрузка, питание, физкультурно-оздоровительная работа.</w:t>
      </w:r>
    </w:p>
    <w:p w:rsidR="00DF53C1" w:rsidRPr="00DF53C1" w:rsidRDefault="00A32DED" w:rsidP="00A32DED">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При поступлении в МБОУ-СОШ р.п. </w:t>
      </w:r>
      <w:proofErr w:type="gramStart"/>
      <w:r>
        <w:rPr>
          <w:rFonts w:ascii="Times New Roman" w:eastAsia="Times New Roman" w:hAnsi="Times New Roman" w:cs="Times New Roman"/>
          <w:color w:val="auto"/>
          <w:kern w:val="0"/>
          <w:sz w:val="28"/>
          <w:szCs w:val="28"/>
          <w:lang w:eastAsia="ru-RU"/>
        </w:rPr>
        <w:t xml:space="preserve">Пушкино Советского района Саратовской области </w:t>
      </w:r>
      <w:r w:rsidR="00DF53C1" w:rsidRPr="00DF53C1">
        <w:rPr>
          <w:rFonts w:ascii="Times New Roman" w:eastAsia="Times New Roman" w:hAnsi="Times New Roman" w:cs="Times New Roman"/>
          <w:color w:val="auto"/>
          <w:kern w:val="0"/>
          <w:sz w:val="28"/>
          <w:szCs w:val="28"/>
          <w:lang w:eastAsia="ru-RU"/>
        </w:rPr>
        <w:t>многие дети имеют те или иные отклонения в состоянии здоровья, отстают в физическом развитии, поэтому организация образовательного процесса в школе строится с учетом индивидуальных особенностей обучающихся с ЗПР, имеет коррекционную направленность на выявление и использование положительных возможностей ребенка с ЗПР, на развитие его познавательной деятельности и его социальную адаптацию.</w:t>
      </w:r>
      <w:proofErr w:type="gramEnd"/>
      <w:r w:rsidR="00DF53C1" w:rsidRPr="00DF53C1">
        <w:rPr>
          <w:rFonts w:ascii="Times New Roman" w:eastAsia="Times New Roman" w:hAnsi="Times New Roman" w:cs="Times New Roman"/>
          <w:color w:val="auto"/>
          <w:kern w:val="0"/>
          <w:sz w:val="28"/>
          <w:szCs w:val="28"/>
          <w:lang w:eastAsia="ru-RU"/>
        </w:rPr>
        <w:t xml:space="preserve"> Все дети перед поступлением в школу проходят обследование у педагога-психолога на предмет диагностики готовности к школе, по результат</w:t>
      </w:r>
      <w:r>
        <w:rPr>
          <w:rFonts w:ascii="Times New Roman" w:eastAsia="Times New Roman" w:hAnsi="Times New Roman" w:cs="Times New Roman"/>
          <w:color w:val="auto"/>
          <w:kern w:val="0"/>
          <w:sz w:val="28"/>
          <w:szCs w:val="28"/>
          <w:lang w:eastAsia="ru-RU"/>
        </w:rPr>
        <w:t>а</w:t>
      </w:r>
      <w:r w:rsidR="00DF53C1" w:rsidRPr="00DF53C1">
        <w:rPr>
          <w:rFonts w:ascii="Times New Roman" w:eastAsia="Times New Roman" w:hAnsi="Times New Roman" w:cs="Times New Roman"/>
          <w:color w:val="auto"/>
          <w:kern w:val="0"/>
          <w:sz w:val="28"/>
          <w:szCs w:val="28"/>
          <w:lang w:eastAsia="ru-RU"/>
        </w:rPr>
        <w:t>м обследования получают рекоменда</w:t>
      </w:r>
      <w:r>
        <w:rPr>
          <w:rFonts w:ascii="Times New Roman" w:eastAsia="Times New Roman" w:hAnsi="Times New Roman" w:cs="Times New Roman"/>
          <w:color w:val="auto"/>
          <w:kern w:val="0"/>
          <w:sz w:val="28"/>
          <w:szCs w:val="28"/>
          <w:lang w:eastAsia="ru-RU"/>
        </w:rPr>
        <w:t>ц</w:t>
      </w:r>
      <w:r w:rsidR="00DF53C1" w:rsidRPr="00DF53C1">
        <w:rPr>
          <w:rFonts w:ascii="Times New Roman" w:eastAsia="Times New Roman" w:hAnsi="Times New Roman" w:cs="Times New Roman"/>
          <w:color w:val="auto"/>
          <w:kern w:val="0"/>
          <w:sz w:val="28"/>
          <w:szCs w:val="28"/>
          <w:lang w:eastAsia="ru-RU"/>
        </w:rPr>
        <w:t xml:space="preserve">ии по вопросам развития. Обучающиеся обучаются в режиме </w:t>
      </w:r>
      <w:r w:rsidR="00863BE1">
        <w:rPr>
          <w:rFonts w:ascii="Times New Roman" w:eastAsia="Times New Roman" w:hAnsi="Times New Roman" w:cs="Times New Roman"/>
          <w:color w:val="auto"/>
          <w:kern w:val="0"/>
          <w:sz w:val="28"/>
          <w:szCs w:val="28"/>
          <w:lang w:eastAsia="ru-RU"/>
        </w:rPr>
        <w:t>одной</w:t>
      </w:r>
      <w:r w:rsidR="00DF53C1" w:rsidRPr="00DF53C1">
        <w:rPr>
          <w:rFonts w:ascii="Times New Roman" w:eastAsia="Times New Roman" w:hAnsi="Times New Roman" w:cs="Times New Roman"/>
          <w:color w:val="auto"/>
          <w:kern w:val="0"/>
          <w:sz w:val="28"/>
          <w:szCs w:val="28"/>
          <w:lang w:eastAsia="ru-RU"/>
        </w:rPr>
        <w:t xml:space="preserve"> смен</w:t>
      </w:r>
      <w:r w:rsidR="00863BE1">
        <w:rPr>
          <w:rFonts w:ascii="Times New Roman" w:eastAsia="Times New Roman" w:hAnsi="Times New Roman" w:cs="Times New Roman"/>
          <w:color w:val="auto"/>
          <w:kern w:val="0"/>
          <w:sz w:val="28"/>
          <w:szCs w:val="28"/>
          <w:lang w:eastAsia="ru-RU"/>
        </w:rPr>
        <w:t>ы</w:t>
      </w:r>
      <w:r w:rsidR="00DF53C1" w:rsidRPr="00DF53C1">
        <w:rPr>
          <w:rFonts w:ascii="Times New Roman" w:eastAsia="Times New Roman" w:hAnsi="Times New Roman" w:cs="Times New Roman"/>
          <w:color w:val="auto"/>
          <w:kern w:val="0"/>
          <w:sz w:val="28"/>
          <w:szCs w:val="28"/>
          <w:lang w:eastAsia="ru-RU"/>
        </w:rPr>
        <w:t xml:space="preserve">. Расписание уроков составлено с учетом дневной и недельной динамики работоспособности учащихся. Продолжительность учебной недели во всех классах составляет пять дней. Продолжительность перемен между уроками составляет 10 минут, кроме того, предусмотрена </w:t>
      </w:r>
      <w:r>
        <w:rPr>
          <w:rFonts w:ascii="Times New Roman" w:eastAsia="Times New Roman" w:hAnsi="Times New Roman" w:cs="Times New Roman"/>
          <w:color w:val="auto"/>
          <w:kern w:val="0"/>
          <w:sz w:val="28"/>
          <w:szCs w:val="28"/>
          <w:lang w:eastAsia="ru-RU"/>
        </w:rPr>
        <w:t>2</w:t>
      </w:r>
      <w:r w:rsidR="00DF53C1" w:rsidRPr="00DF53C1">
        <w:rPr>
          <w:rFonts w:ascii="Times New Roman" w:eastAsia="Times New Roman" w:hAnsi="Times New Roman" w:cs="Times New Roman"/>
          <w:color w:val="auto"/>
          <w:kern w:val="0"/>
          <w:sz w:val="28"/>
          <w:szCs w:val="28"/>
          <w:lang w:eastAsia="ru-RU"/>
        </w:rPr>
        <w:t xml:space="preserve"> большая перемена (</w:t>
      </w:r>
      <w:r>
        <w:rPr>
          <w:rFonts w:ascii="Times New Roman" w:eastAsia="Times New Roman" w:hAnsi="Times New Roman" w:cs="Times New Roman"/>
          <w:color w:val="auto"/>
          <w:kern w:val="0"/>
          <w:sz w:val="28"/>
          <w:szCs w:val="28"/>
          <w:lang w:eastAsia="ru-RU"/>
        </w:rPr>
        <w:t>2</w:t>
      </w:r>
      <w:r w:rsidR="00DF53C1" w:rsidRPr="00DF53C1">
        <w:rPr>
          <w:rFonts w:ascii="Times New Roman" w:eastAsia="Times New Roman" w:hAnsi="Times New Roman" w:cs="Times New Roman"/>
          <w:color w:val="auto"/>
          <w:kern w:val="0"/>
          <w:sz w:val="28"/>
          <w:szCs w:val="28"/>
          <w:lang w:eastAsia="ru-RU"/>
        </w:rPr>
        <w:t>0 минут) с прогулкой на свежем воздухе. В школе отрегулиро</w:t>
      </w:r>
      <w:r w:rsidR="001F5998">
        <w:rPr>
          <w:rFonts w:ascii="Times New Roman" w:eastAsia="Times New Roman" w:hAnsi="Times New Roman" w:cs="Times New Roman"/>
          <w:color w:val="auto"/>
          <w:kern w:val="0"/>
          <w:sz w:val="28"/>
          <w:szCs w:val="28"/>
          <w:lang w:eastAsia="ru-RU"/>
        </w:rPr>
        <w:t xml:space="preserve">ван режим питания. Обучающиеся </w:t>
      </w:r>
      <w:r w:rsidR="00DF53C1" w:rsidRPr="00DF53C1">
        <w:rPr>
          <w:rFonts w:ascii="Times New Roman" w:eastAsia="Times New Roman" w:hAnsi="Times New Roman" w:cs="Times New Roman"/>
          <w:color w:val="auto"/>
          <w:kern w:val="0"/>
          <w:sz w:val="28"/>
          <w:szCs w:val="28"/>
          <w:lang w:eastAsia="ru-RU"/>
        </w:rPr>
        <w:t xml:space="preserve">школы обеспечиваются горячим питанием в соответствии с утвержденными нормами и рекомендациями по организации питания учащихся с ОВЗ. При организации питания школа руководствуется санитарно-эпидемиологическими правилами и нормативами </w:t>
      </w:r>
      <w:proofErr w:type="spellStart"/>
      <w:r w:rsidR="00DF53C1" w:rsidRPr="00DF53C1">
        <w:rPr>
          <w:rFonts w:ascii="Times New Roman" w:eastAsia="Times New Roman" w:hAnsi="Times New Roman" w:cs="Times New Roman"/>
          <w:color w:val="auto"/>
          <w:kern w:val="0"/>
          <w:sz w:val="28"/>
          <w:szCs w:val="28"/>
          <w:lang w:eastAsia="ru-RU"/>
        </w:rPr>
        <w:t>СанПиН</w:t>
      </w:r>
      <w:proofErr w:type="spellEnd"/>
      <w:r w:rsidR="00DF53C1" w:rsidRPr="00DF53C1">
        <w:rPr>
          <w:rFonts w:ascii="Times New Roman" w:eastAsia="Times New Roman" w:hAnsi="Times New Roman" w:cs="Times New Roman"/>
          <w:color w:val="auto"/>
          <w:kern w:val="0"/>
          <w:sz w:val="28"/>
          <w:szCs w:val="28"/>
          <w:lang w:eastAsia="ru-RU"/>
        </w:rPr>
        <w:t xml:space="preserve"> 2.4.2.3286-15, утвержденными постановлением Главного государственного санитарного врача РФ.</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proofErr w:type="gramStart"/>
      <w:r w:rsidRPr="00DF53C1">
        <w:rPr>
          <w:rFonts w:ascii="Times New Roman" w:eastAsia="Times New Roman" w:hAnsi="Times New Roman" w:cs="Times New Roman"/>
          <w:color w:val="auto"/>
          <w:kern w:val="0"/>
          <w:sz w:val="28"/>
          <w:szCs w:val="28"/>
          <w:lang w:eastAsia="ru-RU"/>
        </w:rPr>
        <w:t>Контроль за</w:t>
      </w:r>
      <w:proofErr w:type="gramEnd"/>
      <w:r w:rsidRPr="00DF53C1">
        <w:rPr>
          <w:rFonts w:ascii="Times New Roman" w:eastAsia="Times New Roman" w:hAnsi="Times New Roman" w:cs="Times New Roman"/>
          <w:color w:val="auto"/>
          <w:kern w:val="0"/>
          <w:sz w:val="28"/>
          <w:szCs w:val="28"/>
          <w:lang w:eastAsia="ru-RU"/>
        </w:rPr>
        <w:t xml:space="preserve"> качеством питания возложен на медицинскую сестру.</w:t>
      </w:r>
    </w:p>
    <w:p w:rsidR="00DF53C1" w:rsidRPr="00A32DED" w:rsidRDefault="00A32DED" w:rsidP="00DF53C1">
      <w:pPr>
        <w:suppressAutoHyphens w:val="0"/>
        <w:spacing w:after="0" w:line="240" w:lineRule="auto"/>
        <w:ind w:firstLine="709"/>
        <w:jc w:val="both"/>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w:t>
      </w:r>
      <w:r w:rsidR="00DF53C1" w:rsidRPr="00A32DED">
        <w:rPr>
          <w:rFonts w:ascii="Times New Roman" w:eastAsia="Times New Roman" w:hAnsi="Times New Roman" w:cs="Times New Roman"/>
          <w:b/>
          <w:color w:val="auto"/>
          <w:kern w:val="0"/>
          <w:sz w:val="28"/>
          <w:szCs w:val="28"/>
          <w:lang w:eastAsia="ru-RU"/>
        </w:rPr>
        <w:t xml:space="preserve">Организация просветительской работы в школе с </w:t>
      </w:r>
      <w:proofErr w:type="gramStart"/>
      <w:r w:rsidR="00DF53C1" w:rsidRPr="00A32DED">
        <w:rPr>
          <w:rFonts w:ascii="Times New Roman" w:eastAsia="Times New Roman" w:hAnsi="Times New Roman" w:cs="Times New Roman"/>
          <w:b/>
          <w:color w:val="auto"/>
          <w:kern w:val="0"/>
          <w:sz w:val="28"/>
          <w:szCs w:val="28"/>
          <w:lang w:eastAsia="ru-RU"/>
        </w:rPr>
        <w:t>обучающимися</w:t>
      </w:r>
      <w:proofErr w:type="gramEnd"/>
      <w:r w:rsidR="00DF53C1" w:rsidRPr="00A32DED">
        <w:rPr>
          <w:rFonts w:ascii="Times New Roman" w:eastAsia="Times New Roman" w:hAnsi="Times New Roman" w:cs="Times New Roman"/>
          <w:b/>
          <w:color w:val="auto"/>
          <w:kern w:val="0"/>
          <w:sz w:val="28"/>
          <w:szCs w:val="28"/>
          <w:lang w:eastAsia="ru-RU"/>
        </w:rPr>
        <w:t xml:space="preserve"> с ЗПР предусматривает разные формы занятий:</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факультативных занятий;</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классных часов;</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занятий в секциях;</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proofErr w:type="gramStart"/>
      <w:r w:rsidRPr="00DF53C1">
        <w:rPr>
          <w:rFonts w:ascii="Times New Roman" w:eastAsia="Times New Roman" w:hAnsi="Times New Roman" w:cs="Times New Roman"/>
          <w:color w:val="auto"/>
          <w:kern w:val="0"/>
          <w:sz w:val="28"/>
          <w:szCs w:val="28"/>
          <w:lang w:eastAsia="ru-RU"/>
        </w:rPr>
        <w:t xml:space="preserve">проведение </w:t>
      </w:r>
      <w:proofErr w:type="spellStart"/>
      <w:r w:rsidRPr="00DF53C1">
        <w:rPr>
          <w:rFonts w:ascii="Times New Roman" w:eastAsia="Times New Roman" w:hAnsi="Times New Roman" w:cs="Times New Roman"/>
          <w:color w:val="auto"/>
          <w:kern w:val="0"/>
          <w:sz w:val="28"/>
          <w:szCs w:val="28"/>
          <w:lang w:eastAsia="ru-RU"/>
        </w:rPr>
        <w:t>досуговых</w:t>
      </w:r>
      <w:proofErr w:type="spellEnd"/>
      <w:r w:rsidRPr="00DF53C1">
        <w:rPr>
          <w:rFonts w:ascii="Times New Roman" w:eastAsia="Times New Roman" w:hAnsi="Times New Roman" w:cs="Times New Roman"/>
          <w:color w:val="auto"/>
          <w:kern w:val="0"/>
          <w:sz w:val="28"/>
          <w:szCs w:val="28"/>
          <w:lang w:eastAsia="ru-RU"/>
        </w:rPr>
        <w:t xml:space="preserve"> мероприятий: конкурсов, праздников, викторин, экскурсий, акций и т. п.;</w:t>
      </w:r>
      <w:proofErr w:type="gramEnd"/>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организацию дней здоровья.</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Организация просветительской работы с родителями (законными представителями).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семинары, консультации по различным психофизического развития ребёнка, его здоровья, факторам, положительно и отрицательно влияющим на здоровье детей и т. п.;</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lastRenderedPageBreak/>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Просветительско-воспитательная работа с </w:t>
      </w:r>
      <w:proofErr w:type="gramStart"/>
      <w:r w:rsidRPr="00DF53C1">
        <w:rPr>
          <w:rFonts w:ascii="Times New Roman" w:eastAsia="Times New Roman" w:hAnsi="Times New Roman" w:cs="Times New Roman"/>
          <w:color w:val="auto"/>
          <w:kern w:val="0"/>
          <w:sz w:val="28"/>
          <w:szCs w:val="28"/>
          <w:lang w:eastAsia="ru-RU"/>
        </w:rPr>
        <w:t>обучающимися</w:t>
      </w:r>
      <w:proofErr w:type="gramEnd"/>
      <w:r w:rsidRPr="00DF53C1">
        <w:rPr>
          <w:rFonts w:ascii="Times New Roman" w:eastAsia="Times New Roman" w:hAnsi="Times New Roman" w:cs="Times New Roman"/>
          <w:color w:val="auto"/>
          <w:kern w:val="0"/>
          <w:sz w:val="28"/>
          <w:szCs w:val="28"/>
          <w:lang w:eastAsia="ru-RU"/>
        </w:rPr>
        <w:t xml:space="preserve"> с ЗПР, направленная на формирование ценности здоровья и здорового образа жизни.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Она включает:</w:t>
      </w:r>
    </w:p>
    <w:p w:rsidR="00DF53C1" w:rsidRPr="00DF53C1" w:rsidRDefault="00E60145"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 В</w:t>
      </w:r>
      <w:r w:rsidR="00DF53C1" w:rsidRPr="00DF53C1">
        <w:rPr>
          <w:rFonts w:ascii="Times New Roman" w:eastAsia="Times New Roman" w:hAnsi="Times New Roman" w:cs="Times New Roman"/>
          <w:color w:val="auto"/>
          <w:kern w:val="0"/>
          <w:sz w:val="28"/>
          <w:szCs w:val="28"/>
          <w:lang w:eastAsia="ru-RU"/>
        </w:rPr>
        <w:t>недрение в систему работы образовательной организации дополнительных образовательных программ, направленных на формирование экологической культуры, ценности здоровья и здорового образа жизни, которые реализ</w:t>
      </w:r>
      <w:r w:rsidR="001F5998">
        <w:rPr>
          <w:rFonts w:ascii="Times New Roman" w:eastAsia="Times New Roman" w:hAnsi="Times New Roman" w:cs="Times New Roman"/>
          <w:color w:val="auto"/>
          <w:kern w:val="0"/>
          <w:sz w:val="28"/>
          <w:szCs w:val="28"/>
          <w:lang w:eastAsia="ru-RU"/>
        </w:rPr>
        <w:t>уются</w:t>
      </w:r>
      <w:r w:rsidR="00DF53C1" w:rsidRPr="00DF53C1">
        <w:rPr>
          <w:rFonts w:ascii="Times New Roman" w:eastAsia="Times New Roman" w:hAnsi="Times New Roman" w:cs="Times New Roman"/>
          <w:color w:val="auto"/>
          <w:kern w:val="0"/>
          <w:sz w:val="28"/>
          <w:szCs w:val="28"/>
          <w:lang w:eastAsia="ru-RU"/>
        </w:rPr>
        <w:t xml:space="preserve"> во внеурочной деятельности;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2.</w:t>
      </w:r>
      <w:r w:rsidRPr="00DF53C1">
        <w:rPr>
          <w:rFonts w:ascii="Times New Roman" w:eastAsia="Times New Roman" w:hAnsi="Times New Roman" w:cs="Times New Roman"/>
          <w:color w:val="auto"/>
          <w:kern w:val="0"/>
          <w:sz w:val="28"/>
          <w:szCs w:val="28"/>
          <w:lang w:eastAsia="ru-RU"/>
        </w:rPr>
        <w:tab/>
        <w:t>Беседы, консультации по проблемам сохранения и укрепления здоровья, профилактике вредных привычек, об основах экологической культуры;</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3.</w:t>
      </w:r>
      <w:r w:rsidRPr="00DF53C1">
        <w:rPr>
          <w:rFonts w:ascii="Times New Roman" w:eastAsia="Times New Roman" w:hAnsi="Times New Roman" w:cs="Times New Roman"/>
          <w:color w:val="auto"/>
          <w:kern w:val="0"/>
          <w:sz w:val="28"/>
          <w:szCs w:val="28"/>
          <w:lang w:eastAsia="ru-RU"/>
        </w:rPr>
        <w:tab/>
      </w:r>
      <w:r w:rsidR="00E60145">
        <w:rPr>
          <w:rFonts w:ascii="Times New Roman" w:eastAsia="Times New Roman" w:hAnsi="Times New Roman" w:cs="Times New Roman"/>
          <w:color w:val="auto"/>
          <w:kern w:val="0"/>
          <w:sz w:val="28"/>
          <w:szCs w:val="28"/>
          <w:lang w:eastAsia="ru-RU"/>
        </w:rPr>
        <w:t>П</w:t>
      </w:r>
      <w:r w:rsidRPr="00DF53C1">
        <w:rPr>
          <w:rFonts w:ascii="Times New Roman" w:eastAsia="Times New Roman" w:hAnsi="Times New Roman" w:cs="Times New Roman"/>
          <w:color w:val="auto"/>
          <w:kern w:val="0"/>
          <w:sz w:val="28"/>
          <w:szCs w:val="28"/>
          <w:lang w:eastAsia="ru-RU"/>
        </w:rPr>
        <w:t>роведение дней здоровья, конкурсов, праздников и других активных мероприятий, направленных на пропаганду здорового образа жизни;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w:t>
      </w:r>
      <w:r w:rsidR="001F5998">
        <w:rPr>
          <w:rFonts w:ascii="Times New Roman" w:eastAsia="Times New Roman" w:hAnsi="Times New Roman" w:cs="Times New Roman"/>
          <w:color w:val="auto"/>
          <w:kern w:val="0"/>
          <w:sz w:val="28"/>
          <w:szCs w:val="28"/>
          <w:lang w:eastAsia="ru-RU"/>
        </w:rPr>
        <w:t>МБОУ-СОШ р.п. Пушкино</w:t>
      </w:r>
      <w:r w:rsidRPr="00DF53C1">
        <w:rPr>
          <w:rFonts w:ascii="Times New Roman" w:eastAsia="Times New Roman" w:hAnsi="Times New Roman" w:cs="Times New Roman"/>
          <w:color w:val="auto"/>
          <w:kern w:val="0"/>
          <w:sz w:val="28"/>
          <w:szCs w:val="28"/>
          <w:lang w:eastAsia="ru-RU"/>
        </w:rPr>
        <w:t xml:space="preserve"> и повышение уровня знаний родителей (законных представителей) по проблемам охраны и укрепления здоровья детей, включает:</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проведение соответствующи</w:t>
      </w:r>
      <w:r w:rsidR="00826821">
        <w:rPr>
          <w:rFonts w:ascii="Times New Roman" w:eastAsia="Times New Roman" w:hAnsi="Times New Roman" w:cs="Times New Roman"/>
          <w:color w:val="auto"/>
          <w:kern w:val="0"/>
          <w:sz w:val="28"/>
          <w:szCs w:val="28"/>
          <w:lang w:eastAsia="ru-RU"/>
        </w:rPr>
        <w:t>х</w:t>
      </w:r>
      <w:r w:rsidRPr="00DF53C1">
        <w:rPr>
          <w:rFonts w:ascii="Times New Roman" w:eastAsia="Times New Roman" w:hAnsi="Times New Roman" w:cs="Times New Roman"/>
          <w:color w:val="auto"/>
          <w:kern w:val="0"/>
          <w:sz w:val="28"/>
          <w:szCs w:val="28"/>
          <w:lang w:eastAsia="ru-RU"/>
        </w:rPr>
        <w:t xml:space="preserve"> семинаров, круглых столов и т. п.;</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приобретение для педагогов, специалистов необходимой научн</w:t>
      </w:r>
      <w:proofErr w:type="gramStart"/>
      <w:r w:rsidRPr="00DF53C1">
        <w:rPr>
          <w:rFonts w:ascii="Times New Roman" w:eastAsia="Times New Roman" w:hAnsi="Times New Roman" w:cs="Times New Roman"/>
          <w:color w:val="auto"/>
          <w:kern w:val="0"/>
          <w:sz w:val="28"/>
          <w:szCs w:val="28"/>
          <w:lang w:eastAsia="ru-RU"/>
        </w:rPr>
        <w:t>о-</w:t>
      </w:r>
      <w:proofErr w:type="gramEnd"/>
      <w:r w:rsidRPr="00DF53C1">
        <w:rPr>
          <w:rFonts w:ascii="Times New Roman" w:eastAsia="Times New Roman" w:hAnsi="Times New Roman" w:cs="Times New Roman"/>
          <w:color w:val="auto"/>
          <w:kern w:val="0"/>
          <w:sz w:val="28"/>
          <w:szCs w:val="28"/>
          <w:lang w:eastAsia="ru-RU"/>
        </w:rPr>
        <w:t xml:space="preserve"> методической литературы;</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proofErr w:type="gramStart"/>
      <w:r w:rsidRPr="00DF53C1">
        <w:rPr>
          <w:rFonts w:ascii="Times New Roman" w:eastAsia="Times New Roman" w:hAnsi="Times New Roman" w:cs="Times New Roman"/>
          <w:color w:val="auto"/>
          <w:kern w:val="0"/>
          <w:sz w:val="28"/>
          <w:szCs w:val="28"/>
          <w:lang w:eastAsia="ru-RU"/>
        </w:rPr>
        <w:t xml:space="preserve">Системная работа на ступени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w:t>
      </w:r>
      <w:proofErr w:type="spellStart"/>
      <w:r w:rsidRPr="00DF53C1">
        <w:rPr>
          <w:rFonts w:ascii="Times New Roman" w:eastAsia="Times New Roman" w:hAnsi="Times New Roman" w:cs="Times New Roman"/>
          <w:color w:val="auto"/>
          <w:kern w:val="0"/>
          <w:sz w:val="28"/>
          <w:szCs w:val="28"/>
          <w:lang w:eastAsia="ru-RU"/>
        </w:rPr>
        <w:t>здоровьесберегающей</w:t>
      </w:r>
      <w:proofErr w:type="spellEnd"/>
      <w:r w:rsidRPr="00DF53C1">
        <w:rPr>
          <w:rFonts w:ascii="Times New Roman" w:eastAsia="Times New Roman" w:hAnsi="Times New Roman" w:cs="Times New Roman"/>
          <w:color w:val="auto"/>
          <w:kern w:val="0"/>
          <w:sz w:val="28"/>
          <w:szCs w:val="28"/>
          <w:lang w:eastAsia="ru-RU"/>
        </w:rPr>
        <w:t xml:space="preserve">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должна способствовать формированию у обучающихся с ЗПР ценности здоровья</w:t>
      </w:r>
      <w:proofErr w:type="gramEnd"/>
      <w:r w:rsidRPr="00DF53C1">
        <w:rPr>
          <w:rFonts w:ascii="Times New Roman" w:eastAsia="Times New Roman" w:hAnsi="Times New Roman" w:cs="Times New Roman"/>
          <w:color w:val="auto"/>
          <w:kern w:val="0"/>
          <w:sz w:val="28"/>
          <w:szCs w:val="28"/>
          <w:lang w:eastAsia="ru-RU"/>
        </w:rPr>
        <w:t>, сохранению и укреплению у них здоровья.</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Структура формирования экологической культуры, здорового и безопасного образа жизни.</w:t>
      </w:r>
    </w:p>
    <w:p w:rsidR="00DF53C1" w:rsidRPr="00DF53C1" w:rsidRDefault="00E60145"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w:t>
      </w:r>
      <w:r w:rsidR="00DF53C1" w:rsidRPr="00DF53C1">
        <w:rPr>
          <w:rFonts w:ascii="Times New Roman" w:eastAsia="Times New Roman" w:hAnsi="Times New Roman" w:cs="Times New Roman"/>
          <w:color w:val="auto"/>
          <w:kern w:val="0"/>
          <w:sz w:val="28"/>
          <w:szCs w:val="28"/>
          <w:lang w:eastAsia="ru-RU"/>
        </w:rPr>
        <w:t>Здоровьеберегающая инфраструктура.</w:t>
      </w:r>
    </w:p>
    <w:p w:rsidR="00DF53C1" w:rsidRPr="00DF53C1" w:rsidRDefault="00E60145"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w:t>
      </w:r>
      <w:r w:rsidR="00DF53C1" w:rsidRPr="00DF53C1">
        <w:rPr>
          <w:rFonts w:ascii="Times New Roman" w:eastAsia="Times New Roman" w:hAnsi="Times New Roman" w:cs="Times New Roman"/>
          <w:color w:val="auto"/>
          <w:kern w:val="0"/>
          <w:sz w:val="28"/>
          <w:szCs w:val="28"/>
          <w:lang w:eastAsia="ru-RU"/>
        </w:rPr>
        <w:t xml:space="preserve">Рациональная организация урочной и внеурочной деятельности </w:t>
      </w:r>
      <w:proofErr w:type="gramStart"/>
      <w:r w:rsidR="00DF53C1" w:rsidRPr="00DF53C1">
        <w:rPr>
          <w:rFonts w:ascii="Times New Roman" w:eastAsia="Times New Roman" w:hAnsi="Times New Roman" w:cs="Times New Roman"/>
          <w:color w:val="auto"/>
          <w:kern w:val="0"/>
          <w:sz w:val="28"/>
          <w:szCs w:val="28"/>
          <w:lang w:eastAsia="ru-RU"/>
        </w:rPr>
        <w:t>обучающихся</w:t>
      </w:r>
      <w:proofErr w:type="gramEnd"/>
      <w:r w:rsidR="00DF53C1" w:rsidRPr="00DF53C1">
        <w:rPr>
          <w:rFonts w:ascii="Times New Roman" w:eastAsia="Times New Roman" w:hAnsi="Times New Roman" w:cs="Times New Roman"/>
          <w:color w:val="auto"/>
          <w:kern w:val="0"/>
          <w:sz w:val="28"/>
          <w:szCs w:val="28"/>
          <w:lang w:eastAsia="ru-RU"/>
        </w:rPr>
        <w:t xml:space="preserve"> с ЗПР.</w:t>
      </w:r>
    </w:p>
    <w:p w:rsidR="00DF53C1" w:rsidRPr="00DF53C1" w:rsidRDefault="00E60145"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3.</w:t>
      </w:r>
      <w:r w:rsidR="00DF53C1" w:rsidRPr="00DF53C1">
        <w:rPr>
          <w:rFonts w:ascii="Times New Roman" w:eastAsia="Times New Roman" w:hAnsi="Times New Roman" w:cs="Times New Roman"/>
          <w:color w:val="auto"/>
          <w:kern w:val="0"/>
          <w:sz w:val="28"/>
          <w:szCs w:val="28"/>
          <w:lang w:eastAsia="ru-RU"/>
        </w:rPr>
        <w:t>Эффективная организация физкультурно-оздоровительной работы.</w:t>
      </w:r>
    </w:p>
    <w:p w:rsidR="00DF53C1" w:rsidRPr="00DF53C1" w:rsidRDefault="00E60145"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w:t>
      </w:r>
      <w:r w:rsidR="00DF53C1" w:rsidRPr="00DF53C1">
        <w:rPr>
          <w:rFonts w:ascii="Times New Roman" w:eastAsia="Times New Roman" w:hAnsi="Times New Roman" w:cs="Times New Roman"/>
          <w:color w:val="auto"/>
          <w:kern w:val="0"/>
          <w:sz w:val="28"/>
          <w:szCs w:val="28"/>
          <w:lang w:eastAsia="ru-RU"/>
        </w:rPr>
        <w:t>Просветительская работа с родителями (законными представителями).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p>
    <w:p w:rsidR="00DF53C1" w:rsidRPr="00826821" w:rsidRDefault="00DF53C1" w:rsidP="00DF53C1">
      <w:pPr>
        <w:suppressAutoHyphens w:val="0"/>
        <w:spacing w:after="0" w:line="240" w:lineRule="auto"/>
        <w:ind w:firstLine="709"/>
        <w:jc w:val="both"/>
        <w:rPr>
          <w:rFonts w:ascii="Times New Roman" w:eastAsia="Times New Roman" w:hAnsi="Times New Roman" w:cs="Times New Roman"/>
          <w:b/>
          <w:color w:val="auto"/>
          <w:kern w:val="0"/>
          <w:sz w:val="28"/>
          <w:szCs w:val="28"/>
          <w:lang w:eastAsia="ru-RU"/>
        </w:rPr>
      </w:pPr>
      <w:r w:rsidRPr="00826821">
        <w:rPr>
          <w:rFonts w:ascii="Times New Roman" w:eastAsia="Times New Roman" w:hAnsi="Times New Roman" w:cs="Times New Roman"/>
          <w:b/>
          <w:color w:val="auto"/>
          <w:kern w:val="0"/>
          <w:sz w:val="28"/>
          <w:szCs w:val="28"/>
          <w:lang w:eastAsia="ru-RU"/>
        </w:rPr>
        <w:t>Содержание программы</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826821">
        <w:rPr>
          <w:rFonts w:ascii="Times New Roman" w:eastAsia="Times New Roman" w:hAnsi="Times New Roman" w:cs="Times New Roman"/>
          <w:b/>
          <w:color w:val="auto"/>
          <w:kern w:val="0"/>
          <w:sz w:val="28"/>
          <w:szCs w:val="28"/>
          <w:lang w:eastAsia="ru-RU"/>
        </w:rPr>
        <w:lastRenderedPageBreak/>
        <w:t>1блок.</w:t>
      </w:r>
      <w:r w:rsidRPr="00DF53C1">
        <w:rPr>
          <w:rFonts w:ascii="Times New Roman" w:eastAsia="Times New Roman" w:hAnsi="Times New Roman" w:cs="Times New Roman"/>
          <w:color w:val="auto"/>
          <w:kern w:val="0"/>
          <w:sz w:val="28"/>
          <w:szCs w:val="28"/>
          <w:lang w:eastAsia="ru-RU"/>
        </w:rPr>
        <w:t xml:space="preserve"> </w:t>
      </w:r>
      <w:proofErr w:type="spellStart"/>
      <w:r w:rsidRPr="00DF53C1">
        <w:rPr>
          <w:rFonts w:ascii="Times New Roman" w:eastAsia="Times New Roman" w:hAnsi="Times New Roman" w:cs="Times New Roman"/>
          <w:color w:val="auto"/>
          <w:kern w:val="0"/>
          <w:sz w:val="28"/>
          <w:szCs w:val="28"/>
          <w:lang w:eastAsia="ru-RU"/>
        </w:rPr>
        <w:t>Здоровьесберегающая</w:t>
      </w:r>
      <w:proofErr w:type="spellEnd"/>
      <w:r w:rsidRPr="00DF53C1">
        <w:rPr>
          <w:rFonts w:ascii="Times New Roman" w:eastAsia="Times New Roman" w:hAnsi="Times New Roman" w:cs="Times New Roman"/>
          <w:color w:val="auto"/>
          <w:kern w:val="0"/>
          <w:sz w:val="28"/>
          <w:szCs w:val="28"/>
          <w:lang w:eastAsia="ru-RU"/>
        </w:rPr>
        <w:t xml:space="preserve"> инфраструктура Задача: создание условий для реализации программы</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Эффективность реализации этого блока зависит от деятельности администрации образовательной организации.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Деятельность</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Состав сотрудников </w:t>
      </w:r>
      <w:proofErr w:type="spellStart"/>
      <w:r w:rsidRPr="00DF53C1">
        <w:rPr>
          <w:rFonts w:ascii="Times New Roman" w:eastAsia="Times New Roman" w:hAnsi="Times New Roman" w:cs="Times New Roman"/>
          <w:color w:val="auto"/>
          <w:kern w:val="0"/>
          <w:sz w:val="28"/>
          <w:szCs w:val="28"/>
          <w:lang w:eastAsia="ru-RU"/>
        </w:rPr>
        <w:t>здоровьесберегающей</w:t>
      </w:r>
      <w:proofErr w:type="spellEnd"/>
      <w:r w:rsidRPr="00DF53C1">
        <w:rPr>
          <w:rFonts w:ascii="Times New Roman" w:eastAsia="Times New Roman" w:hAnsi="Times New Roman" w:cs="Times New Roman"/>
          <w:color w:val="auto"/>
          <w:kern w:val="0"/>
          <w:sz w:val="28"/>
          <w:szCs w:val="28"/>
          <w:lang w:eastAsia="ru-RU"/>
        </w:rPr>
        <w:t xml:space="preserve"> инфраструктуры</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Планируемый результат</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1.Осуществляет контроль за реализацию этого блока</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Директор школы</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Создание условий: кадровое обеспечения, материально</w:t>
      </w:r>
      <w:r w:rsidR="00CD246A">
        <w:rPr>
          <w:rFonts w:ascii="Times New Roman" w:eastAsia="Times New Roman" w:hAnsi="Times New Roman" w:cs="Times New Roman"/>
          <w:color w:val="auto"/>
          <w:kern w:val="0"/>
          <w:sz w:val="28"/>
          <w:szCs w:val="28"/>
          <w:lang w:eastAsia="ru-RU"/>
        </w:rPr>
        <w:t xml:space="preserve"> </w:t>
      </w:r>
      <w:r w:rsidRPr="00DF53C1">
        <w:rPr>
          <w:rFonts w:ascii="Times New Roman" w:eastAsia="Times New Roman" w:hAnsi="Times New Roman" w:cs="Times New Roman"/>
          <w:color w:val="auto"/>
          <w:kern w:val="0"/>
          <w:sz w:val="28"/>
          <w:szCs w:val="28"/>
          <w:lang w:eastAsia="ru-RU"/>
        </w:rPr>
        <w:t>- техническое, финансовое</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Организует работу по соблюдению требований пожарной безопасности.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Создает условий для функционирования столовой, спортивного</w:t>
      </w:r>
      <w:r w:rsidR="00E60145">
        <w:rPr>
          <w:rFonts w:ascii="Times New Roman" w:eastAsia="Times New Roman" w:hAnsi="Times New Roman" w:cs="Times New Roman"/>
          <w:color w:val="auto"/>
          <w:kern w:val="0"/>
          <w:sz w:val="28"/>
          <w:szCs w:val="28"/>
          <w:lang w:eastAsia="ru-RU"/>
        </w:rPr>
        <w:t xml:space="preserve"> </w:t>
      </w:r>
      <w:r w:rsidRPr="00DF53C1">
        <w:rPr>
          <w:rFonts w:ascii="Times New Roman" w:eastAsia="Times New Roman" w:hAnsi="Times New Roman" w:cs="Times New Roman"/>
          <w:color w:val="auto"/>
          <w:kern w:val="0"/>
          <w:sz w:val="28"/>
          <w:szCs w:val="28"/>
          <w:lang w:eastAsia="ru-RU"/>
        </w:rPr>
        <w:t>зала, медицинского кабинета.</w:t>
      </w:r>
    </w:p>
    <w:p w:rsidR="00CD246A" w:rsidRPr="00DF53C1" w:rsidRDefault="00CD246A" w:rsidP="00CD246A">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2.Осуществляет контроль за санитарно</w:t>
      </w:r>
      <w:r>
        <w:rPr>
          <w:rFonts w:ascii="Times New Roman" w:eastAsia="Times New Roman" w:hAnsi="Times New Roman" w:cs="Times New Roman"/>
          <w:color w:val="auto"/>
          <w:kern w:val="0"/>
          <w:sz w:val="28"/>
          <w:szCs w:val="28"/>
          <w:lang w:eastAsia="ru-RU"/>
        </w:rPr>
        <w:t xml:space="preserve"> </w:t>
      </w:r>
      <w:r w:rsidRPr="00DF53C1">
        <w:rPr>
          <w:rFonts w:ascii="Times New Roman" w:eastAsia="Times New Roman" w:hAnsi="Times New Roman" w:cs="Times New Roman"/>
          <w:color w:val="auto"/>
          <w:kern w:val="0"/>
          <w:sz w:val="28"/>
          <w:szCs w:val="28"/>
          <w:lang w:eastAsia="ru-RU"/>
        </w:rPr>
        <w:t>- гигиеническим состоянием всех помещений ОУ.</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Заместитель директора по административно - хозяйственной работе</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proofErr w:type="gramStart"/>
      <w:r w:rsidRPr="00DF53C1">
        <w:rPr>
          <w:rFonts w:ascii="Times New Roman" w:eastAsia="Times New Roman" w:hAnsi="Times New Roman" w:cs="Times New Roman"/>
          <w:color w:val="auto"/>
          <w:kern w:val="0"/>
          <w:sz w:val="28"/>
          <w:szCs w:val="28"/>
          <w:lang w:eastAsia="ru-RU"/>
        </w:rPr>
        <w:t>Обеспечение соответствие состояния и содержания зданий и помещений ОУ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спортивных площадок необходимым игровым и спортивным оборудованием и инвентарём.</w:t>
      </w:r>
      <w:proofErr w:type="gramEnd"/>
    </w:p>
    <w:p w:rsidR="00CD246A" w:rsidRPr="00DF53C1" w:rsidRDefault="00CD246A" w:rsidP="00CD246A">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3.Организуют работу по индивидуальным программам начального общего образования для детей с ЗПР</w:t>
      </w:r>
    </w:p>
    <w:p w:rsidR="00F76F2F" w:rsidRDefault="00DF53C1" w:rsidP="00F76F2F">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Заместитель директора по УР</w:t>
      </w:r>
      <w:r w:rsidR="00F76F2F" w:rsidRPr="00F76F2F">
        <w:rPr>
          <w:rFonts w:ascii="Times New Roman" w:eastAsia="Times New Roman" w:hAnsi="Times New Roman" w:cs="Times New Roman"/>
          <w:color w:val="auto"/>
          <w:kern w:val="0"/>
          <w:sz w:val="28"/>
          <w:szCs w:val="28"/>
          <w:lang w:eastAsia="ru-RU"/>
        </w:rPr>
        <w:t xml:space="preserve"> </w:t>
      </w:r>
    </w:p>
    <w:p w:rsidR="00F76F2F" w:rsidRPr="00DF53C1" w:rsidRDefault="00F76F2F" w:rsidP="00F76F2F">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Разрабатывают построение учебного процесса в соответствии с гигиеническими нормами.</w:t>
      </w:r>
    </w:p>
    <w:p w:rsidR="00F76F2F" w:rsidRPr="00DF53C1" w:rsidRDefault="00F76F2F" w:rsidP="00F76F2F">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Контролируют реализацию ФГОС для детей с ЗПР и учебных программ с учетом индивидуализации обучен</w:t>
      </w:r>
      <w:r w:rsidR="00CD246A">
        <w:rPr>
          <w:rFonts w:ascii="Times New Roman" w:eastAsia="Times New Roman" w:hAnsi="Times New Roman" w:cs="Times New Roman"/>
          <w:color w:val="auto"/>
          <w:kern w:val="0"/>
          <w:sz w:val="28"/>
          <w:szCs w:val="28"/>
          <w:lang w:eastAsia="ru-RU"/>
        </w:rPr>
        <w:t>ия (учёт индивидуальных особенностей развития: темпа раз</w:t>
      </w:r>
      <w:r w:rsidRPr="00DF53C1">
        <w:rPr>
          <w:rFonts w:ascii="Times New Roman" w:eastAsia="Times New Roman" w:hAnsi="Times New Roman" w:cs="Times New Roman"/>
          <w:color w:val="auto"/>
          <w:kern w:val="0"/>
          <w:sz w:val="28"/>
          <w:szCs w:val="28"/>
          <w:lang w:eastAsia="ru-RU"/>
        </w:rPr>
        <w:t>вития и темпа деятельности).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Приведение </w:t>
      </w:r>
      <w:proofErr w:type="spellStart"/>
      <w:r w:rsidRPr="00DF53C1">
        <w:rPr>
          <w:rFonts w:ascii="Times New Roman" w:eastAsia="Times New Roman" w:hAnsi="Times New Roman" w:cs="Times New Roman"/>
          <w:color w:val="auto"/>
          <w:kern w:val="0"/>
          <w:sz w:val="28"/>
          <w:szCs w:val="28"/>
          <w:lang w:eastAsia="ru-RU"/>
        </w:rPr>
        <w:t>учебно</w:t>
      </w:r>
      <w:proofErr w:type="spellEnd"/>
      <w:r w:rsidR="00E60145">
        <w:rPr>
          <w:rFonts w:ascii="Times New Roman" w:eastAsia="Times New Roman" w:hAnsi="Times New Roman" w:cs="Times New Roman"/>
          <w:color w:val="auto"/>
          <w:kern w:val="0"/>
          <w:sz w:val="28"/>
          <w:szCs w:val="28"/>
          <w:lang w:eastAsia="ru-RU"/>
        </w:rPr>
        <w:t xml:space="preserve"> </w:t>
      </w:r>
      <w:r w:rsidRPr="00DF53C1">
        <w:rPr>
          <w:rFonts w:ascii="Times New Roman" w:eastAsia="Times New Roman" w:hAnsi="Times New Roman" w:cs="Times New Roman"/>
          <w:color w:val="auto"/>
          <w:kern w:val="0"/>
          <w:sz w:val="28"/>
          <w:szCs w:val="28"/>
          <w:lang w:eastAsia="ru-RU"/>
        </w:rPr>
        <w:t>- воспитательного процесса в соответствие состоянию здоровья и физических возможностей обучающихся и учителей, организующих процесс обучения детей с ЗПР. Наличие условий сохранения и укрепления здоровья как важнейшего фактора развития личности.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4.Организует воспитательную работу, направл</w:t>
      </w:r>
      <w:r w:rsidR="00E60145">
        <w:rPr>
          <w:rFonts w:ascii="Times New Roman" w:eastAsia="Times New Roman" w:hAnsi="Times New Roman" w:cs="Times New Roman"/>
          <w:color w:val="auto"/>
          <w:kern w:val="0"/>
          <w:sz w:val="28"/>
          <w:szCs w:val="28"/>
          <w:lang w:eastAsia="ru-RU"/>
        </w:rPr>
        <w:t xml:space="preserve">енную на формирование у </w:t>
      </w:r>
      <w:proofErr w:type="gramStart"/>
      <w:r w:rsidR="00E60145">
        <w:rPr>
          <w:rFonts w:ascii="Times New Roman" w:eastAsia="Times New Roman" w:hAnsi="Times New Roman" w:cs="Times New Roman"/>
          <w:color w:val="auto"/>
          <w:kern w:val="0"/>
          <w:sz w:val="28"/>
          <w:szCs w:val="28"/>
          <w:lang w:eastAsia="ru-RU"/>
        </w:rPr>
        <w:t>обучаю</w:t>
      </w:r>
      <w:r w:rsidRPr="00DF53C1">
        <w:rPr>
          <w:rFonts w:ascii="Times New Roman" w:eastAsia="Times New Roman" w:hAnsi="Times New Roman" w:cs="Times New Roman"/>
          <w:color w:val="auto"/>
          <w:kern w:val="0"/>
          <w:sz w:val="28"/>
          <w:szCs w:val="28"/>
          <w:lang w:eastAsia="ru-RU"/>
        </w:rPr>
        <w:t>щихся</w:t>
      </w:r>
      <w:proofErr w:type="gramEnd"/>
      <w:r w:rsidRPr="00DF53C1">
        <w:rPr>
          <w:rFonts w:ascii="Times New Roman" w:eastAsia="Times New Roman" w:hAnsi="Times New Roman" w:cs="Times New Roman"/>
          <w:color w:val="auto"/>
          <w:kern w:val="0"/>
          <w:sz w:val="28"/>
          <w:szCs w:val="28"/>
          <w:lang w:eastAsia="ru-RU"/>
        </w:rPr>
        <w:t xml:space="preserve"> с ЗПР ЗОЖ, на развитие мотивации ЗОЖ.</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Заместитель директора по ВР</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Приоритетное отношение к своему здоровью: наличие мотивации </w:t>
      </w:r>
      <w:proofErr w:type="gramStart"/>
      <w:r w:rsidRPr="00DF53C1">
        <w:rPr>
          <w:rFonts w:ascii="Times New Roman" w:eastAsia="Times New Roman" w:hAnsi="Times New Roman" w:cs="Times New Roman"/>
          <w:color w:val="auto"/>
          <w:kern w:val="0"/>
          <w:sz w:val="28"/>
          <w:szCs w:val="28"/>
          <w:lang w:eastAsia="ru-RU"/>
        </w:rPr>
        <w:t>к</w:t>
      </w:r>
      <w:proofErr w:type="gramEnd"/>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совершенствованию физических качеств; здоровая целостная личность. Наличие у </w:t>
      </w:r>
      <w:proofErr w:type="gramStart"/>
      <w:r w:rsidRPr="00DF53C1">
        <w:rPr>
          <w:rFonts w:ascii="Times New Roman" w:eastAsia="Times New Roman" w:hAnsi="Times New Roman" w:cs="Times New Roman"/>
          <w:color w:val="auto"/>
          <w:kern w:val="0"/>
          <w:sz w:val="28"/>
          <w:szCs w:val="28"/>
          <w:lang w:eastAsia="ru-RU"/>
        </w:rPr>
        <w:t>обучающихся</w:t>
      </w:r>
      <w:proofErr w:type="gramEnd"/>
      <w:r w:rsidRPr="00DF53C1">
        <w:rPr>
          <w:rFonts w:ascii="Times New Roman" w:eastAsia="Times New Roman" w:hAnsi="Times New Roman" w:cs="Times New Roman"/>
          <w:color w:val="auto"/>
          <w:kern w:val="0"/>
          <w:sz w:val="28"/>
          <w:szCs w:val="28"/>
          <w:lang w:eastAsia="ru-RU"/>
        </w:rPr>
        <w:t xml:space="preserve"> с ЗПР потребности ЗОЖ.</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5.Изучают передовой опыт в области здоровье сбережения.</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Проводят коррекцию и контроль процесса формирования здорового образа жизни </w:t>
      </w:r>
      <w:proofErr w:type="gramStart"/>
      <w:r w:rsidRPr="00DF53C1">
        <w:rPr>
          <w:rFonts w:ascii="Times New Roman" w:eastAsia="Times New Roman" w:hAnsi="Times New Roman" w:cs="Times New Roman"/>
          <w:color w:val="auto"/>
          <w:kern w:val="0"/>
          <w:sz w:val="28"/>
          <w:szCs w:val="28"/>
          <w:lang w:eastAsia="ru-RU"/>
        </w:rPr>
        <w:t>обучающихся</w:t>
      </w:r>
      <w:proofErr w:type="gramEnd"/>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Руководители </w:t>
      </w:r>
      <w:r w:rsidR="00CD246A">
        <w:rPr>
          <w:rFonts w:ascii="Times New Roman" w:eastAsia="Times New Roman" w:hAnsi="Times New Roman" w:cs="Times New Roman"/>
          <w:color w:val="auto"/>
          <w:kern w:val="0"/>
          <w:sz w:val="28"/>
          <w:szCs w:val="28"/>
          <w:lang w:eastAsia="ru-RU"/>
        </w:rPr>
        <w:t>ШМК</w:t>
      </w:r>
      <w:r w:rsidRPr="00DF53C1">
        <w:rPr>
          <w:rFonts w:ascii="Times New Roman" w:eastAsia="Times New Roman" w:hAnsi="Times New Roman" w:cs="Times New Roman"/>
          <w:color w:val="auto"/>
          <w:kern w:val="0"/>
          <w:sz w:val="28"/>
          <w:szCs w:val="28"/>
          <w:lang w:eastAsia="ru-RU"/>
        </w:rPr>
        <w:t>, классные руководители</w:t>
      </w:r>
      <w:r w:rsidR="00CD246A">
        <w:rPr>
          <w:rFonts w:ascii="Times New Roman" w:eastAsia="Times New Roman" w:hAnsi="Times New Roman" w:cs="Times New Roman"/>
          <w:color w:val="auto"/>
          <w:kern w:val="0"/>
          <w:sz w:val="28"/>
          <w:szCs w:val="28"/>
          <w:lang w:eastAsia="ru-RU"/>
        </w:rPr>
        <w:t>.</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lastRenderedPageBreak/>
        <w:t>Повышение грамотности учителей; наличие готовности у педагогов к работе с учениками и родителями</w:t>
      </w:r>
      <w:r w:rsidR="00A624D8">
        <w:rPr>
          <w:rFonts w:ascii="Times New Roman" w:eastAsia="Times New Roman" w:hAnsi="Times New Roman" w:cs="Times New Roman"/>
          <w:color w:val="auto"/>
          <w:kern w:val="0"/>
          <w:sz w:val="28"/>
          <w:szCs w:val="28"/>
          <w:lang w:eastAsia="ru-RU"/>
        </w:rPr>
        <w:t xml:space="preserve"> </w:t>
      </w:r>
      <w:r w:rsidRPr="00DF53C1">
        <w:rPr>
          <w:rFonts w:ascii="Times New Roman" w:eastAsia="Times New Roman" w:hAnsi="Times New Roman" w:cs="Times New Roman"/>
          <w:color w:val="auto"/>
          <w:kern w:val="0"/>
          <w:sz w:val="28"/>
          <w:szCs w:val="28"/>
          <w:lang w:eastAsia="ru-RU"/>
        </w:rPr>
        <w:t>с ЗПР и педагогов. Разрабатывают рекомендации по просвещению обучающихся учителей и родителей.</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6.Осуществляет просветительскую и профилактическую работу с </w:t>
      </w:r>
      <w:proofErr w:type="gramStart"/>
      <w:r w:rsidRPr="00DF53C1">
        <w:rPr>
          <w:rFonts w:ascii="Times New Roman" w:eastAsia="Times New Roman" w:hAnsi="Times New Roman" w:cs="Times New Roman"/>
          <w:color w:val="auto"/>
          <w:kern w:val="0"/>
          <w:sz w:val="28"/>
          <w:szCs w:val="28"/>
          <w:lang w:eastAsia="ru-RU"/>
        </w:rPr>
        <w:t>обучающимися</w:t>
      </w:r>
      <w:proofErr w:type="gramEnd"/>
      <w:r w:rsidRPr="00DF53C1">
        <w:rPr>
          <w:rFonts w:ascii="Times New Roman" w:eastAsia="Times New Roman" w:hAnsi="Times New Roman" w:cs="Times New Roman"/>
          <w:color w:val="auto"/>
          <w:kern w:val="0"/>
          <w:sz w:val="28"/>
          <w:szCs w:val="28"/>
          <w:lang w:eastAsia="ru-RU"/>
        </w:rPr>
        <w:t xml:space="preserve"> с ЗПР, направленную на сохранение и укрепление здоровья. Проводит диагностическую работу по результативности и коррекции работы по формированию ЗОЖ и экологической культуры.</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Классный руководитель, учитель физкультуры</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Формирование у </w:t>
      </w:r>
      <w:proofErr w:type="gramStart"/>
      <w:r w:rsidRPr="00DF53C1">
        <w:rPr>
          <w:rFonts w:ascii="Times New Roman" w:eastAsia="Times New Roman" w:hAnsi="Times New Roman" w:cs="Times New Roman"/>
          <w:color w:val="auto"/>
          <w:kern w:val="0"/>
          <w:sz w:val="28"/>
          <w:szCs w:val="28"/>
          <w:lang w:eastAsia="ru-RU"/>
        </w:rPr>
        <w:t>обучающихся</w:t>
      </w:r>
      <w:proofErr w:type="gramEnd"/>
      <w:r w:rsidRPr="00DF53C1">
        <w:rPr>
          <w:rFonts w:ascii="Times New Roman" w:eastAsia="Times New Roman" w:hAnsi="Times New Roman" w:cs="Times New Roman"/>
          <w:color w:val="auto"/>
          <w:kern w:val="0"/>
          <w:sz w:val="28"/>
          <w:szCs w:val="28"/>
          <w:lang w:eastAsia="ru-RU"/>
        </w:rPr>
        <w:t xml:space="preserve"> с ЗПР потребности ЗОЖ; формирование здоровой целостной личности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7.</w:t>
      </w:r>
      <w:r w:rsidR="00A624D8">
        <w:rPr>
          <w:rFonts w:ascii="Times New Roman" w:eastAsia="Times New Roman" w:hAnsi="Times New Roman" w:cs="Times New Roman"/>
          <w:color w:val="auto"/>
          <w:kern w:val="0"/>
          <w:sz w:val="28"/>
          <w:szCs w:val="28"/>
          <w:lang w:eastAsia="ru-RU"/>
        </w:rPr>
        <w:t xml:space="preserve"> </w:t>
      </w:r>
      <w:r w:rsidRPr="00DF53C1">
        <w:rPr>
          <w:rFonts w:ascii="Times New Roman" w:eastAsia="Times New Roman" w:hAnsi="Times New Roman" w:cs="Times New Roman"/>
          <w:color w:val="auto"/>
          <w:kern w:val="0"/>
          <w:sz w:val="28"/>
          <w:szCs w:val="28"/>
          <w:lang w:eastAsia="ru-RU"/>
        </w:rPr>
        <w:t>Обеспечивает проведение медицинских осмотров.</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Организует санитарн</w:t>
      </w:r>
      <w:proofErr w:type="gramStart"/>
      <w:r w:rsidRPr="00DF53C1">
        <w:rPr>
          <w:rFonts w:ascii="Times New Roman" w:eastAsia="Times New Roman" w:hAnsi="Times New Roman" w:cs="Times New Roman"/>
          <w:color w:val="auto"/>
          <w:kern w:val="0"/>
          <w:sz w:val="28"/>
          <w:szCs w:val="28"/>
          <w:lang w:eastAsia="ru-RU"/>
        </w:rPr>
        <w:t>о-</w:t>
      </w:r>
      <w:proofErr w:type="gramEnd"/>
      <w:r w:rsidRPr="00DF53C1">
        <w:rPr>
          <w:rFonts w:ascii="Times New Roman" w:eastAsia="Times New Roman" w:hAnsi="Times New Roman" w:cs="Times New Roman"/>
          <w:color w:val="auto"/>
          <w:kern w:val="0"/>
          <w:sz w:val="28"/>
          <w:szCs w:val="28"/>
          <w:lang w:eastAsia="ru-RU"/>
        </w:rPr>
        <w:t xml:space="preserve"> гигиенический и противоэпидемический режимы:</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ведет наблюдение за детьми с ЗПР;</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выполняет профилактические работы по предупреждению заболеваемости;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обучает гигиеническим навыкам участников образовательной деятельности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Медицинский работник</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Формирование представления об основных компонентах культуры здоровья и здорового образа жизни; формирование потребности ребёнка с ЗПР безбоязненного обращения к врачу по любым вопросам состояния здоровья</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8.</w:t>
      </w:r>
      <w:r w:rsidR="00A624D8">
        <w:rPr>
          <w:rFonts w:ascii="Times New Roman" w:eastAsia="Times New Roman" w:hAnsi="Times New Roman" w:cs="Times New Roman"/>
          <w:color w:val="auto"/>
          <w:kern w:val="0"/>
          <w:sz w:val="28"/>
          <w:szCs w:val="28"/>
          <w:lang w:eastAsia="ru-RU"/>
        </w:rPr>
        <w:t xml:space="preserve"> </w:t>
      </w:r>
      <w:r w:rsidRPr="00DF53C1">
        <w:rPr>
          <w:rFonts w:ascii="Times New Roman" w:eastAsia="Times New Roman" w:hAnsi="Times New Roman" w:cs="Times New Roman"/>
          <w:color w:val="auto"/>
          <w:kern w:val="0"/>
          <w:sz w:val="28"/>
          <w:szCs w:val="28"/>
          <w:lang w:eastAsia="ru-RU"/>
        </w:rPr>
        <w:t xml:space="preserve">Организует заседания </w:t>
      </w:r>
      <w:proofErr w:type="spellStart"/>
      <w:r w:rsidRPr="00DF53C1">
        <w:rPr>
          <w:rFonts w:ascii="Times New Roman" w:eastAsia="Times New Roman" w:hAnsi="Times New Roman" w:cs="Times New Roman"/>
          <w:color w:val="auto"/>
          <w:kern w:val="0"/>
          <w:sz w:val="28"/>
          <w:szCs w:val="28"/>
          <w:lang w:eastAsia="ru-RU"/>
        </w:rPr>
        <w:t>ПМПк</w:t>
      </w:r>
      <w:proofErr w:type="spellEnd"/>
      <w:r w:rsidRPr="00DF53C1">
        <w:rPr>
          <w:rFonts w:ascii="Times New Roman" w:eastAsia="Times New Roman" w:hAnsi="Times New Roman" w:cs="Times New Roman"/>
          <w:color w:val="auto"/>
          <w:kern w:val="0"/>
          <w:sz w:val="28"/>
          <w:szCs w:val="28"/>
          <w:lang w:eastAsia="ru-RU"/>
        </w:rPr>
        <w:t xml:space="preserve"> по вопросам обследования комплексное изучение </w:t>
      </w:r>
      <w:proofErr w:type="spellStart"/>
      <w:r w:rsidRPr="00DF53C1">
        <w:rPr>
          <w:rFonts w:ascii="Times New Roman" w:eastAsia="Times New Roman" w:hAnsi="Times New Roman" w:cs="Times New Roman"/>
          <w:color w:val="auto"/>
          <w:kern w:val="0"/>
          <w:sz w:val="28"/>
          <w:szCs w:val="28"/>
          <w:lang w:eastAsia="ru-RU"/>
        </w:rPr>
        <w:t>конитивной</w:t>
      </w:r>
      <w:proofErr w:type="spellEnd"/>
      <w:r w:rsidRPr="00DF53C1">
        <w:rPr>
          <w:rFonts w:ascii="Times New Roman" w:eastAsia="Times New Roman" w:hAnsi="Times New Roman" w:cs="Times New Roman"/>
          <w:color w:val="auto"/>
          <w:kern w:val="0"/>
          <w:sz w:val="28"/>
          <w:szCs w:val="28"/>
          <w:lang w:eastAsia="ru-RU"/>
        </w:rPr>
        <w:t>, эмоционально волевой личностной сферы ребенка с ЗПР.</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Обеспечивает выработку коллективных решений специалистов рекомендаций для учителей, родителей по дальнейшей тактике работы с данными детьми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Председатель </w:t>
      </w:r>
      <w:proofErr w:type="spellStart"/>
      <w:r w:rsidRPr="00DF53C1">
        <w:rPr>
          <w:rFonts w:ascii="Times New Roman" w:eastAsia="Times New Roman" w:hAnsi="Times New Roman" w:cs="Times New Roman"/>
          <w:color w:val="auto"/>
          <w:kern w:val="0"/>
          <w:sz w:val="28"/>
          <w:szCs w:val="28"/>
          <w:lang w:eastAsia="ru-RU"/>
        </w:rPr>
        <w:t>ПМПк</w:t>
      </w:r>
      <w:proofErr w:type="spellEnd"/>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Обеспечение условий для обучения детей с ЗПР, испытывающими трудности в обучении, отклонениями в поведении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9.</w:t>
      </w:r>
      <w:r w:rsidR="00A624D8">
        <w:rPr>
          <w:rFonts w:ascii="Times New Roman" w:eastAsia="Times New Roman" w:hAnsi="Times New Roman" w:cs="Times New Roman"/>
          <w:color w:val="auto"/>
          <w:kern w:val="0"/>
          <w:sz w:val="28"/>
          <w:szCs w:val="28"/>
          <w:lang w:eastAsia="ru-RU"/>
        </w:rPr>
        <w:t xml:space="preserve"> </w:t>
      </w:r>
      <w:r w:rsidRPr="00DF53C1">
        <w:rPr>
          <w:rFonts w:ascii="Times New Roman" w:eastAsia="Times New Roman" w:hAnsi="Times New Roman" w:cs="Times New Roman"/>
          <w:color w:val="auto"/>
          <w:kern w:val="0"/>
          <w:sz w:val="28"/>
          <w:szCs w:val="28"/>
          <w:lang w:eastAsia="ru-RU"/>
        </w:rPr>
        <w:t>Способствует формированию благоприятного психологического климата в коллективе:</w:t>
      </w:r>
    </w:p>
    <w:p w:rsidR="00DF53C1" w:rsidRPr="00DF53C1" w:rsidRDefault="00A624D8"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w:t>
      </w:r>
      <w:r w:rsidR="00DF53C1" w:rsidRPr="00DF53C1">
        <w:rPr>
          <w:rFonts w:ascii="Times New Roman" w:eastAsia="Times New Roman" w:hAnsi="Times New Roman" w:cs="Times New Roman"/>
          <w:color w:val="auto"/>
          <w:kern w:val="0"/>
          <w:sz w:val="28"/>
          <w:szCs w:val="28"/>
          <w:lang w:eastAsia="ru-RU"/>
        </w:rPr>
        <w:t>анимается</w:t>
      </w: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 xml:space="preserve">профилактикой детской </w:t>
      </w:r>
      <w:proofErr w:type="spellStart"/>
      <w:r w:rsidR="00DF53C1" w:rsidRPr="00DF53C1">
        <w:rPr>
          <w:rFonts w:ascii="Times New Roman" w:eastAsia="Times New Roman" w:hAnsi="Times New Roman" w:cs="Times New Roman"/>
          <w:color w:val="auto"/>
          <w:kern w:val="0"/>
          <w:sz w:val="28"/>
          <w:szCs w:val="28"/>
          <w:lang w:eastAsia="ru-RU"/>
        </w:rPr>
        <w:t>дезадаптации</w:t>
      </w:r>
      <w:proofErr w:type="spellEnd"/>
      <w:r w:rsidR="00DF53C1" w:rsidRPr="00DF53C1">
        <w:rPr>
          <w:rFonts w:ascii="Times New Roman" w:eastAsia="Times New Roman" w:hAnsi="Times New Roman" w:cs="Times New Roman"/>
          <w:color w:val="auto"/>
          <w:kern w:val="0"/>
          <w:sz w:val="28"/>
          <w:szCs w:val="28"/>
          <w:lang w:eastAsia="ru-RU"/>
        </w:rPr>
        <w:t>,</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пропагандирует и поддерживает здоровые</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proofErr w:type="spellStart"/>
      <w:r w:rsidRPr="00DF53C1">
        <w:rPr>
          <w:rFonts w:ascii="Times New Roman" w:eastAsia="Times New Roman" w:hAnsi="Times New Roman" w:cs="Times New Roman"/>
          <w:color w:val="auto"/>
          <w:kern w:val="0"/>
          <w:sz w:val="28"/>
          <w:szCs w:val="28"/>
          <w:lang w:eastAsia="ru-RU"/>
        </w:rPr>
        <w:t>осущесталяет</w:t>
      </w:r>
      <w:proofErr w:type="spellEnd"/>
      <w:r w:rsidRPr="00DF53C1">
        <w:rPr>
          <w:rFonts w:ascii="Times New Roman" w:eastAsia="Times New Roman" w:hAnsi="Times New Roman" w:cs="Times New Roman"/>
          <w:color w:val="auto"/>
          <w:kern w:val="0"/>
          <w:sz w:val="28"/>
          <w:szCs w:val="28"/>
          <w:lang w:eastAsia="ru-RU"/>
        </w:rPr>
        <w:t xml:space="preserve"> социальный контроль семей.</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Педагог – психолог, социальный педагог</w:t>
      </w:r>
    </w:p>
    <w:p w:rsidR="00DF53C1" w:rsidRPr="00DF53C1" w:rsidRDefault="00A624D8"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Создание благоприятного </w:t>
      </w:r>
      <w:proofErr w:type="spellStart"/>
      <w:r>
        <w:rPr>
          <w:rFonts w:ascii="Times New Roman" w:eastAsia="Times New Roman" w:hAnsi="Times New Roman" w:cs="Times New Roman"/>
          <w:color w:val="auto"/>
          <w:kern w:val="0"/>
          <w:sz w:val="28"/>
          <w:szCs w:val="28"/>
          <w:lang w:eastAsia="ru-RU"/>
        </w:rPr>
        <w:t>психо</w:t>
      </w:r>
      <w:r w:rsidR="00DF53C1" w:rsidRPr="00DF53C1">
        <w:rPr>
          <w:rFonts w:ascii="Times New Roman" w:eastAsia="Times New Roman" w:hAnsi="Times New Roman" w:cs="Times New Roman"/>
          <w:color w:val="auto"/>
          <w:kern w:val="0"/>
          <w:sz w:val="28"/>
          <w:szCs w:val="28"/>
          <w:lang w:eastAsia="ru-RU"/>
        </w:rPr>
        <w:t>эмоционального</w:t>
      </w:r>
      <w:proofErr w:type="spellEnd"/>
      <w:r w:rsidR="00DF53C1" w:rsidRPr="00DF53C1">
        <w:rPr>
          <w:rFonts w:ascii="Times New Roman" w:eastAsia="Times New Roman" w:hAnsi="Times New Roman" w:cs="Times New Roman"/>
          <w:color w:val="auto"/>
          <w:kern w:val="0"/>
          <w:sz w:val="28"/>
          <w:szCs w:val="28"/>
          <w:lang w:eastAsia="ru-RU"/>
        </w:rPr>
        <w:t xml:space="preserve"> фона: развитие адаптационных возможностей; развитие ВПФ, коммуникативных навыков, качеств толерантной личности, развитие самопознания; формирование психологической культуры</w:t>
      </w:r>
    </w:p>
    <w:p w:rsidR="00DF53C1" w:rsidRPr="00DF53C1" w:rsidRDefault="00DF53C1" w:rsidP="0082682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826821">
        <w:rPr>
          <w:rFonts w:ascii="Times New Roman" w:eastAsia="Times New Roman" w:hAnsi="Times New Roman" w:cs="Times New Roman"/>
          <w:color w:val="auto"/>
          <w:kern w:val="0"/>
          <w:sz w:val="28"/>
          <w:szCs w:val="28"/>
          <w:lang w:eastAsia="ru-RU"/>
        </w:rPr>
        <w:t>Оказывает социально-правовую помощь семье и детям.</w:t>
      </w:r>
    </w:p>
    <w:p w:rsidR="00DF53C1" w:rsidRPr="00DF53C1" w:rsidRDefault="00DF53C1" w:rsidP="0082682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10.</w:t>
      </w:r>
      <w:r w:rsidR="00826821">
        <w:rPr>
          <w:rFonts w:ascii="Times New Roman" w:eastAsia="Times New Roman" w:hAnsi="Times New Roman" w:cs="Times New Roman"/>
          <w:color w:val="auto"/>
          <w:kern w:val="0"/>
          <w:sz w:val="28"/>
          <w:szCs w:val="28"/>
          <w:lang w:eastAsia="ru-RU"/>
        </w:rPr>
        <w:t xml:space="preserve"> </w:t>
      </w:r>
      <w:r w:rsidRPr="00DF53C1">
        <w:rPr>
          <w:rFonts w:ascii="Times New Roman" w:eastAsia="Times New Roman" w:hAnsi="Times New Roman" w:cs="Times New Roman"/>
          <w:color w:val="auto"/>
          <w:kern w:val="0"/>
          <w:sz w:val="28"/>
          <w:szCs w:val="28"/>
          <w:lang w:eastAsia="ru-RU"/>
        </w:rPr>
        <w:t>Осуществляет коррекцию речевых нарушений у детей.</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Учитель </w:t>
      </w:r>
      <w:r w:rsidR="0082682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 xml:space="preserve"> логопед</w:t>
      </w:r>
      <w:r w:rsidR="00826821">
        <w:rPr>
          <w:rFonts w:ascii="Times New Roman" w:eastAsia="Times New Roman" w:hAnsi="Times New Roman" w:cs="Times New Roman"/>
          <w:color w:val="auto"/>
          <w:kern w:val="0"/>
          <w:sz w:val="28"/>
          <w:szCs w:val="28"/>
          <w:lang w:eastAsia="ru-RU"/>
        </w:rPr>
        <w:t xml:space="preserve"> (</w:t>
      </w:r>
      <w:r w:rsidRPr="00DF53C1">
        <w:rPr>
          <w:rFonts w:ascii="Times New Roman" w:eastAsia="Times New Roman" w:hAnsi="Times New Roman" w:cs="Times New Roman"/>
          <w:color w:val="auto"/>
          <w:kern w:val="0"/>
          <w:sz w:val="28"/>
          <w:szCs w:val="28"/>
          <w:lang w:eastAsia="ru-RU"/>
        </w:rPr>
        <w:t>Снижение речевых</w:t>
      </w:r>
      <w:r w:rsidR="00826821">
        <w:rPr>
          <w:rFonts w:ascii="Times New Roman" w:eastAsia="Times New Roman" w:hAnsi="Times New Roman" w:cs="Times New Roman"/>
          <w:color w:val="auto"/>
          <w:kern w:val="0"/>
          <w:sz w:val="28"/>
          <w:szCs w:val="28"/>
          <w:lang w:eastAsia="ru-RU"/>
        </w:rPr>
        <w:t xml:space="preserve"> нарушений у детей с ЗПР)</w:t>
      </w:r>
    </w:p>
    <w:p w:rsidR="00DF53C1" w:rsidRPr="00DF53C1" w:rsidRDefault="00DF53C1" w:rsidP="0082682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11</w:t>
      </w:r>
      <w:proofErr w:type="gramStart"/>
      <w:r w:rsidR="00826821">
        <w:rPr>
          <w:rFonts w:ascii="Times New Roman" w:eastAsia="Times New Roman" w:hAnsi="Times New Roman" w:cs="Times New Roman"/>
          <w:color w:val="auto"/>
          <w:kern w:val="0"/>
          <w:sz w:val="28"/>
          <w:szCs w:val="28"/>
          <w:lang w:eastAsia="ru-RU"/>
        </w:rPr>
        <w:t xml:space="preserve"> </w:t>
      </w:r>
      <w:r w:rsidRPr="00DF53C1">
        <w:rPr>
          <w:rFonts w:ascii="Times New Roman" w:eastAsia="Times New Roman" w:hAnsi="Times New Roman" w:cs="Times New Roman"/>
          <w:color w:val="auto"/>
          <w:kern w:val="0"/>
          <w:sz w:val="28"/>
          <w:szCs w:val="28"/>
          <w:lang w:eastAsia="ru-RU"/>
        </w:rPr>
        <w:t>О</w:t>
      </w:r>
      <w:proofErr w:type="gramEnd"/>
      <w:r w:rsidRPr="00DF53C1">
        <w:rPr>
          <w:rFonts w:ascii="Times New Roman" w:eastAsia="Times New Roman" w:hAnsi="Times New Roman" w:cs="Times New Roman"/>
          <w:color w:val="auto"/>
          <w:kern w:val="0"/>
          <w:sz w:val="28"/>
          <w:szCs w:val="28"/>
          <w:lang w:eastAsia="ru-RU"/>
        </w:rPr>
        <w:t>существляет коррекцию умственных нарушений у детей.</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учитель-дефектолог</w:t>
      </w:r>
      <w:r w:rsidR="00826821">
        <w:rPr>
          <w:rFonts w:ascii="Times New Roman" w:eastAsia="Times New Roman" w:hAnsi="Times New Roman" w:cs="Times New Roman"/>
          <w:color w:val="auto"/>
          <w:kern w:val="0"/>
          <w:sz w:val="28"/>
          <w:szCs w:val="28"/>
          <w:lang w:eastAsia="ru-RU"/>
        </w:rPr>
        <w:t xml:space="preserve"> (</w:t>
      </w:r>
      <w:r w:rsidRPr="00DF53C1">
        <w:rPr>
          <w:rFonts w:ascii="Times New Roman" w:eastAsia="Times New Roman" w:hAnsi="Times New Roman" w:cs="Times New Roman"/>
          <w:color w:val="auto"/>
          <w:kern w:val="0"/>
          <w:sz w:val="28"/>
          <w:szCs w:val="28"/>
          <w:lang w:eastAsia="ru-RU"/>
        </w:rPr>
        <w:t>Устранение пробелов в знаниях у детей с ЗПР</w:t>
      </w:r>
      <w:r w:rsidR="0082682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826821">
        <w:rPr>
          <w:rFonts w:ascii="Times New Roman" w:eastAsia="Times New Roman" w:hAnsi="Times New Roman" w:cs="Times New Roman"/>
          <w:b/>
          <w:color w:val="auto"/>
          <w:kern w:val="0"/>
          <w:sz w:val="28"/>
          <w:szCs w:val="28"/>
          <w:lang w:eastAsia="ru-RU"/>
        </w:rPr>
        <w:t>2 блок.</w:t>
      </w:r>
      <w:r w:rsidRPr="00DF53C1">
        <w:rPr>
          <w:rFonts w:ascii="Times New Roman" w:eastAsia="Times New Roman" w:hAnsi="Times New Roman" w:cs="Times New Roman"/>
          <w:color w:val="auto"/>
          <w:kern w:val="0"/>
          <w:sz w:val="28"/>
          <w:szCs w:val="28"/>
          <w:lang w:eastAsia="ru-RU"/>
        </w:rPr>
        <w:t xml:space="preserve"> Рациональная организация урочной и внеурочной деятельности </w:t>
      </w:r>
      <w:proofErr w:type="gramStart"/>
      <w:r w:rsidRPr="00DF53C1">
        <w:rPr>
          <w:rFonts w:ascii="Times New Roman" w:eastAsia="Times New Roman" w:hAnsi="Times New Roman" w:cs="Times New Roman"/>
          <w:color w:val="auto"/>
          <w:kern w:val="0"/>
          <w:sz w:val="28"/>
          <w:szCs w:val="28"/>
          <w:lang w:eastAsia="ru-RU"/>
        </w:rPr>
        <w:t>обучающихся</w:t>
      </w:r>
      <w:proofErr w:type="gramEnd"/>
      <w:r w:rsidRPr="00DF53C1">
        <w:rPr>
          <w:rFonts w:ascii="Times New Roman" w:eastAsia="Times New Roman" w:hAnsi="Times New Roman" w:cs="Times New Roman"/>
          <w:color w:val="auto"/>
          <w:kern w:val="0"/>
          <w:sz w:val="28"/>
          <w:szCs w:val="28"/>
          <w:lang w:eastAsia="ru-RU"/>
        </w:rPr>
        <w:t>.</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lastRenderedPageBreak/>
        <w:t>Задача: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Планируемый результат:</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 особенностям обучающихся с ЗПР;</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строгое соблюдение всех требований к использованию технических средств обучения, в том числе компьютеров и аудиовизуальных средств;</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Эффективность реализации 2 блока зависит от деятельности всех субъектов образовательного процесса.</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Направления деятельности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Урочная и внеурочная деятельность</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1.Организация режима школьной жизни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1. Снятие физических нагрузок </w:t>
      </w:r>
      <w:proofErr w:type="gramStart"/>
      <w:r w:rsidRPr="00DF53C1">
        <w:rPr>
          <w:rFonts w:ascii="Times New Roman" w:eastAsia="Times New Roman" w:hAnsi="Times New Roman" w:cs="Times New Roman"/>
          <w:color w:val="auto"/>
          <w:kern w:val="0"/>
          <w:sz w:val="28"/>
          <w:szCs w:val="28"/>
          <w:lang w:eastAsia="ru-RU"/>
        </w:rPr>
        <w:t>через</w:t>
      </w:r>
      <w:proofErr w:type="gramEnd"/>
      <w:r w:rsidRPr="00DF53C1">
        <w:rPr>
          <w:rFonts w:ascii="Times New Roman" w:eastAsia="Times New Roman" w:hAnsi="Times New Roman" w:cs="Times New Roman"/>
          <w:color w:val="auto"/>
          <w:kern w:val="0"/>
          <w:sz w:val="28"/>
          <w:szCs w:val="28"/>
          <w:lang w:eastAsia="ru-RU"/>
        </w:rPr>
        <w:t>:</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оптимальный календарный учебный график, позволяющий равномерно чередоват</w:t>
      </w:r>
      <w:r w:rsidR="00826821">
        <w:rPr>
          <w:rFonts w:ascii="Times New Roman" w:eastAsia="Times New Roman" w:hAnsi="Times New Roman" w:cs="Times New Roman"/>
          <w:color w:val="auto"/>
          <w:kern w:val="0"/>
          <w:sz w:val="28"/>
          <w:szCs w:val="28"/>
          <w:lang w:eastAsia="ru-RU"/>
        </w:rPr>
        <w:t>ь учебную деятельность и отдых.</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пятидневный режим обучения во всех классах с соблюдением требований к максимальному объему учебной нагрузки;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«ступенчатый режим» постепенного</w:t>
      </w:r>
      <w:r w:rsidR="0010035C">
        <w:rPr>
          <w:rFonts w:ascii="Times New Roman" w:eastAsia="Times New Roman" w:hAnsi="Times New Roman" w:cs="Times New Roman"/>
          <w:color w:val="auto"/>
          <w:kern w:val="0"/>
          <w:sz w:val="28"/>
          <w:szCs w:val="28"/>
          <w:lang w:eastAsia="ru-RU"/>
        </w:rPr>
        <w:t xml:space="preserve"> наращивания учебного процесса;</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ежедневн</w:t>
      </w:r>
      <w:r w:rsidR="00826821">
        <w:rPr>
          <w:rFonts w:ascii="Times New Roman" w:eastAsia="Times New Roman" w:hAnsi="Times New Roman" w:cs="Times New Roman"/>
          <w:color w:val="auto"/>
          <w:kern w:val="0"/>
          <w:sz w:val="28"/>
          <w:szCs w:val="28"/>
          <w:lang w:eastAsia="ru-RU"/>
        </w:rPr>
        <w:t>ые</w:t>
      </w:r>
      <w:r w:rsidRPr="00DF53C1">
        <w:rPr>
          <w:rFonts w:ascii="Times New Roman" w:eastAsia="Times New Roman" w:hAnsi="Times New Roman" w:cs="Times New Roman"/>
          <w:color w:val="auto"/>
          <w:kern w:val="0"/>
          <w:sz w:val="28"/>
          <w:szCs w:val="28"/>
          <w:lang w:eastAsia="ru-RU"/>
        </w:rPr>
        <w:t xml:space="preserve"> </w:t>
      </w:r>
      <w:r w:rsidR="00826821">
        <w:rPr>
          <w:rFonts w:ascii="Times New Roman" w:eastAsia="Times New Roman" w:hAnsi="Times New Roman" w:cs="Times New Roman"/>
          <w:color w:val="auto"/>
          <w:kern w:val="0"/>
          <w:sz w:val="28"/>
          <w:szCs w:val="28"/>
          <w:lang w:eastAsia="ru-RU"/>
        </w:rPr>
        <w:t>2</w:t>
      </w:r>
      <w:r w:rsidRPr="00DF53C1">
        <w:rPr>
          <w:rFonts w:ascii="Times New Roman" w:eastAsia="Times New Roman" w:hAnsi="Times New Roman" w:cs="Times New Roman"/>
          <w:color w:val="auto"/>
          <w:kern w:val="0"/>
          <w:sz w:val="28"/>
          <w:szCs w:val="28"/>
          <w:lang w:eastAsia="ru-RU"/>
        </w:rPr>
        <w:t xml:space="preserve"> больш</w:t>
      </w:r>
      <w:r w:rsidR="00826821">
        <w:rPr>
          <w:rFonts w:ascii="Times New Roman" w:eastAsia="Times New Roman" w:hAnsi="Times New Roman" w:cs="Times New Roman"/>
          <w:color w:val="auto"/>
          <w:kern w:val="0"/>
          <w:sz w:val="28"/>
          <w:szCs w:val="28"/>
          <w:lang w:eastAsia="ru-RU"/>
        </w:rPr>
        <w:t>ие</w:t>
      </w:r>
      <w:r w:rsidRPr="00DF53C1">
        <w:rPr>
          <w:rFonts w:ascii="Times New Roman" w:eastAsia="Times New Roman" w:hAnsi="Times New Roman" w:cs="Times New Roman"/>
          <w:color w:val="auto"/>
          <w:kern w:val="0"/>
          <w:sz w:val="28"/>
          <w:szCs w:val="28"/>
          <w:lang w:eastAsia="ru-RU"/>
        </w:rPr>
        <w:t xml:space="preserve"> перемен</w:t>
      </w:r>
      <w:r w:rsidR="00826821">
        <w:rPr>
          <w:rFonts w:ascii="Times New Roman" w:eastAsia="Times New Roman" w:hAnsi="Times New Roman" w:cs="Times New Roman"/>
          <w:color w:val="auto"/>
          <w:kern w:val="0"/>
          <w:sz w:val="28"/>
          <w:szCs w:val="28"/>
          <w:lang w:eastAsia="ru-RU"/>
        </w:rPr>
        <w:t>ы</w:t>
      </w:r>
      <w:r w:rsidRPr="00DF53C1">
        <w:rPr>
          <w:rFonts w:ascii="Times New Roman" w:eastAsia="Times New Roman" w:hAnsi="Times New Roman" w:cs="Times New Roman"/>
          <w:color w:val="auto"/>
          <w:kern w:val="0"/>
          <w:sz w:val="28"/>
          <w:szCs w:val="28"/>
          <w:lang w:eastAsia="ru-RU"/>
        </w:rPr>
        <w:t xml:space="preserve"> (20 минут)</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рациональный объем домашних заданий: 2 классы до 1 часа, в 3-4 классах до 1,5 часов, отсутствие домашних заданий в 1 классе.</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составление расписания с учетом динамики умственной работоспособности в течение дня и недели.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2.Создание предметно</w:t>
      </w:r>
      <w:r w:rsidR="00024CAD">
        <w:rPr>
          <w:rFonts w:ascii="Times New Roman" w:eastAsia="Times New Roman" w:hAnsi="Times New Roman" w:cs="Times New Roman"/>
          <w:color w:val="auto"/>
          <w:kern w:val="0"/>
          <w:sz w:val="28"/>
          <w:szCs w:val="28"/>
          <w:lang w:eastAsia="ru-RU"/>
        </w:rPr>
        <w:t xml:space="preserve"> </w:t>
      </w:r>
      <w:r w:rsidRPr="00DF53C1">
        <w:rPr>
          <w:rFonts w:ascii="Times New Roman" w:eastAsia="Times New Roman" w:hAnsi="Times New Roman" w:cs="Times New Roman"/>
          <w:color w:val="auto"/>
          <w:kern w:val="0"/>
          <w:sz w:val="28"/>
          <w:szCs w:val="28"/>
          <w:lang w:eastAsia="ru-RU"/>
        </w:rPr>
        <w:t>- пространственной среды</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Для каждого класса отведена учебная комната. </w:t>
      </w:r>
      <w:r w:rsidR="0010035C">
        <w:rPr>
          <w:rFonts w:ascii="Times New Roman" w:eastAsia="Times New Roman" w:hAnsi="Times New Roman" w:cs="Times New Roman"/>
          <w:color w:val="auto"/>
          <w:kern w:val="0"/>
          <w:sz w:val="28"/>
          <w:szCs w:val="28"/>
          <w:lang w:eastAsia="ru-RU"/>
        </w:rPr>
        <w:t>Спортивный зал</w:t>
      </w:r>
      <w:r w:rsidRPr="00DF53C1">
        <w:rPr>
          <w:rFonts w:ascii="Times New Roman" w:eastAsia="Times New Roman" w:hAnsi="Times New Roman" w:cs="Times New Roman"/>
          <w:color w:val="auto"/>
          <w:kern w:val="0"/>
          <w:sz w:val="28"/>
          <w:szCs w:val="28"/>
          <w:lang w:eastAsia="ru-RU"/>
        </w:rPr>
        <w:t>.</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2.Обеспечение </w:t>
      </w:r>
      <w:proofErr w:type="gramStart"/>
      <w:r w:rsidRPr="00DF53C1">
        <w:rPr>
          <w:rFonts w:ascii="Times New Roman" w:eastAsia="Times New Roman" w:hAnsi="Times New Roman" w:cs="Times New Roman"/>
          <w:color w:val="auto"/>
          <w:kern w:val="0"/>
          <w:sz w:val="28"/>
          <w:szCs w:val="28"/>
          <w:lang w:eastAsia="ru-RU"/>
        </w:rPr>
        <w:t>обучающихся</w:t>
      </w:r>
      <w:proofErr w:type="gramEnd"/>
      <w:r w:rsidRPr="00DF53C1">
        <w:rPr>
          <w:rFonts w:ascii="Times New Roman" w:eastAsia="Times New Roman" w:hAnsi="Times New Roman" w:cs="Times New Roman"/>
          <w:color w:val="auto"/>
          <w:kern w:val="0"/>
          <w:sz w:val="28"/>
          <w:szCs w:val="28"/>
          <w:lang w:eastAsia="ru-RU"/>
        </w:rPr>
        <w:t xml:space="preserve"> с ЗПР удобным рабочим местом за партой в соответствии с ростом и состоянием слуха и зрения.</w:t>
      </w:r>
    </w:p>
    <w:p w:rsidR="00DF53C1" w:rsidRPr="00DF53C1" w:rsidRDefault="00DF53C1" w:rsidP="00024CAD">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3.Парты в классных комнатах располагаются так, чтобы можно было организовать фронтальную, групповую и парную работу обучающихся на уроке.</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3. Организация </w:t>
      </w:r>
      <w:proofErr w:type="spellStart"/>
      <w:r w:rsidRPr="00DF53C1">
        <w:rPr>
          <w:rFonts w:ascii="Times New Roman" w:eastAsia="Times New Roman" w:hAnsi="Times New Roman" w:cs="Times New Roman"/>
          <w:color w:val="auto"/>
          <w:kern w:val="0"/>
          <w:sz w:val="28"/>
          <w:szCs w:val="28"/>
          <w:lang w:eastAsia="ru-RU"/>
        </w:rPr>
        <w:t>учебно</w:t>
      </w:r>
      <w:proofErr w:type="spellEnd"/>
      <w:r w:rsidR="00024CAD">
        <w:rPr>
          <w:rFonts w:ascii="Times New Roman" w:eastAsia="Times New Roman" w:hAnsi="Times New Roman" w:cs="Times New Roman"/>
          <w:color w:val="auto"/>
          <w:kern w:val="0"/>
          <w:sz w:val="28"/>
          <w:szCs w:val="28"/>
          <w:lang w:eastAsia="ru-RU"/>
        </w:rPr>
        <w:t xml:space="preserve"> </w:t>
      </w:r>
      <w:r w:rsidRPr="00DF53C1">
        <w:rPr>
          <w:rFonts w:ascii="Times New Roman" w:eastAsia="Times New Roman" w:hAnsi="Times New Roman" w:cs="Times New Roman"/>
          <w:color w:val="auto"/>
          <w:kern w:val="0"/>
          <w:sz w:val="28"/>
          <w:szCs w:val="28"/>
          <w:lang w:eastAsia="ru-RU"/>
        </w:rPr>
        <w:t>- познавательной деятельности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1.</w:t>
      </w:r>
      <w:r w:rsidRPr="00DF53C1">
        <w:rPr>
          <w:rFonts w:ascii="Times New Roman" w:eastAsia="Times New Roman" w:hAnsi="Times New Roman" w:cs="Times New Roman"/>
          <w:color w:val="auto"/>
          <w:kern w:val="0"/>
          <w:sz w:val="28"/>
          <w:szCs w:val="28"/>
          <w:lang w:eastAsia="ru-RU"/>
        </w:rPr>
        <w:tab/>
        <w:t xml:space="preserve">Использование в учебном процессе </w:t>
      </w:r>
      <w:proofErr w:type="spellStart"/>
      <w:r w:rsidRPr="00DF53C1">
        <w:rPr>
          <w:rFonts w:ascii="Times New Roman" w:eastAsia="Times New Roman" w:hAnsi="Times New Roman" w:cs="Times New Roman"/>
          <w:color w:val="auto"/>
          <w:kern w:val="0"/>
          <w:sz w:val="28"/>
          <w:szCs w:val="28"/>
          <w:lang w:eastAsia="ru-RU"/>
        </w:rPr>
        <w:t>здоровьесберегающих</w:t>
      </w:r>
      <w:proofErr w:type="spellEnd"/>
      <w:r w:rsidRPr="00DF53C1">
        <w:rPr>
          <w:rFonts w:ascii="Times New Roman" w:eastAsia="Times New Roman" w:hAnsi="Times New Roman" w:cs="Times New Roman"/>
          <w:color w:val="auto"/>
          <w:kern w:val="0"/>
          <w:sz w:val="28"/>
          <w:szCs w:val="28"/>
          <w:lang w:eastAsia="ru-RU"/>
        </w:rPr>
        <w:t xml:space="preserve"> технологий:</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-технологии </w:t>
      </w:r>
      <w:proofErr w:type="spellStart"/>
      <w:r w:rsidRPr="00DF53C1">
        <w:rPr>
          <w:rFonts w:ascii="Times New Roman" w:eastAsia="Times New Roman" w:hAnsi="Times New Roman" w:cs="Times New Roman"/>
          <w:color w:val="auto"/>
          <w:kern w:val="0"/>
          <w:sz w:val="28"/>
          <w:szCs w:val="28"/>
          <w:lang w:eastAsia="ru-RU"/>
        </w:rPr>
        <w:t>личностно-орентированного</w:t>
      </w:r>
      <w:proofErr w:type="spellEnd"/>
      <w:r w:rsidRPr="00DF53C1">
        <w:rPr>
          <w:rFonts w:ascii="Times New Roman" w:eastAsia="Times New Roman" w:hAnsi="Times New Roman" w:cs="Times New Roman"/>
          <w:color w:val="auto"/>
          <w:kern w:val="0"/>
          <w:sz w:val="28"/>
          <w:szCs w:val="28"/>
          <w:lang w:eastAsia="ru-RU"/>
        </w:rPr>
        <w:t xml:space="preserve"> обучения;</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2.</w:t>
      </w:r>
      <w:r w:rsidRPr="00DF53C1">
        <w:rPr>
          <w:rFonts w:ascii="Times New Roman" w:eastAsia="Times New Roman" w:hAnsi="Times New Roman" w:cs="Times New Roman"/>
          <w:color w:val="auto"/>
          <w:kern w:val="0"/>
          <w:sz w:val="28"/>
          <w:szCs w:val="28"/>
          <w:lang w:eastAsia="ru-RU"/>
        </w:rPr>
        <w:tab/>
        <w:t>Корректировка учебных планов и программ:</w:t>
      </w:r>
    </w:p>
    <w:p w:rsidR="00DF53C1" w:rsidRPr="00DF53C1" w:rsidRDefault="00024CAD"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введение внеурочной деятельности, спортивно</w:t>
      </w:r>
      <w:r w:rsidR="0010035C">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 оздоровительного направления;</w:t>
      </w:r>
    </w:p>
    <w:p w:rsidR="00DF53C1" w:rsidRPr="00DF53C1" w:rsidRDefault="00024CAD"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реализация планов индивидуального обучения для детей с ЗПР.</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3.</w:t>
      </w:r>
      <w:r w:rsidRPr="00DF53C1">
        <w:rPr>
          <w:rFonts w:ascii="Times New Roman" w:eastAsia="Times New Roman" w:hAnsi="Times New Roman" w:cs="Times New Roman"/>
          <w:color w:val="auto"/>
          <w:kern w:val="0"/>
          <w:sz w:val="28"/>
          <w:szCs w:val="28"/>
          <w:lang w:eastAsia="ru-RU"/>
        </w:rPr>
        <w:tab/>
      </w:r>
      <w:proofErr w:type="spellStart"/>
      <w:r w:rsidRPr="00DF53C1">
        <w:rPr>
          <w:rFonts w:ascii="Times New Roman" w:eastAsia="Times New Roman" w:hAnsi="Times New Roman" w:cs="Times New Roman"/>
          <w:color w:val="auto"/>
          <w:kern w:val="0"/>
          <w:sz w:val="28"/>
          <w:szCs w:val="28"/>
          <w:lang w:eastAsia="ru-RU"/>
        </w:rPr>
        <w:t>Безотметочное</w:t>
      </w:r>
      <w:proofErr w:type="spellEnd"/>
      <w:r w:rsidRPr="00DF53C1">
        <w:rPr>
          <w:rFonts w:ascii="Times New Roman" w:eastAsia="Times New Roman" w:hAnsi="Times New Roman" w:cs="Times New Roman"/>
          <w:color w:val="auto"/>
          <w:kern w:val="0"/>
          <w:sz w:val="28"/>
          <w:szCs w:val="28"/>
          <w:lang w:eastAsia="ru-RU"/>
        </w:rPr>
        <w:t xml:space="preserve"> обучение в 1-х классах</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4.</w:t>
      </w:r>
      <w:r w:rsidRPr="00DF53C1">
        <w:rPr>
          <w:rFonts w:ascii="Times New Roman" w:eastAsia="Times New Roman" w:hAnsi="Times New Roman" w:cs="Times New Roman"/>
          <w:color w:val="auto"/>
          <w:kern w:val="0"/>
          <w:sz w:val="28"/>
          <w:szCs w:val="28"/>
          <w:lang w:eastAsia="ru-RU"/>
        </w:rPr>
        <w:tab/>
        <w:t xml:space="preserve">Применение ИКТ с учетом требований </w:t>
      </w:r>
      <w:proofErr w:type="spellStart"/>
      <w:r w:rsidRPr="00DF53C1">
        <w:rPr>
          <w:rFonts w:ascii="Times New Roman" w:eastAsia="Times New Roman" w:hAnsi="Times New Roman" w:cs="Times New Roman"/>
          <w:color w:val="auto"/>
          <w:kern w:val="0"/>
          <w:sz w:val="28"/>
          <w:szCs w:val="28"/>
          <w:lang w:eastAsia="ru-RU"/>
        </w:rPr>
        <w:t>СанПиН</w:t>
      </w:r>
      <w:proofErr w:type="spellEnd"/>
      <w:r w:rsidRPr="00DF53C1">
        <w:rPr>
          <w:rFonts w:ascii="Times New Roman" w:eastAsia="Times New Roman" w:hAnsi="Times New Roman" w:cs="Times New Roman"/>
          <w:color w:val="auto"/>
          <w:kern w:val="0"/>
          <w:sz w:val="28"/>
          <w:szCs w:val="28"/>
          <w:lang w:eastAsia="ru-RU"/>
        </w:rPr>
        <w:t>.</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lastRenderedPageBreak/>
        <w:t>5.Специфика организации учебной деятельности первоклассников в адаптационный период уроков по отдельным предметам в адаптационный период: математика, окружающий мир, технология, физкультура, изобразительное искусство, музыка.</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6. Реализация программы духовно-нравственного воспитания и развития личности: 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спортивный праздник «Папа, мама, я - спортивная семья»; проведение дня здоровья; экскурсии в парк; встречи с инспекторами ГИБДД.</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024CAD">
        <w:rPr>
          <w:rFonts w:ascii="Times New Roman" w:eastAsia="Times New Roman" w:hAnsi="Times New Roman" w:cs="Times New Roman"/>
          <w:b/>
          <w:color w:val="auto"/>
          <w:kern w:val="0"/>
          <w:sz w:val="28"/>
          <w:szCs w:val="28"/>
          <w:lang w:eastAsia="ru-RU"/>
        </w:rPr>
        <w:t>3 блок.</w:t>
      </w:r>
      <w:r w:rsidRPr="00DF53C1">
        <w:rPr>
          <w:rFonts w:ascii="Times New Roman" w:eastAsia="Times New Roman" w:hAnsi="Times New Roman" w:cs="Times New Roman"/>
          <w:color w:val="auto"/>
          <w:kern w:val="0"/>
          <w:sz w:val="28"/>
          <w:szCs w:val="28"/>
          <w:lang w:eastAsia="ru-RU"/>
        </w:rPr>
        <w:t xml:space="preserve"> Организация физкультурно-оздоровительной работы</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Задача: обеспечение рациональной организации двигательного режима обучающихся с ЗПР, нормального физического развития и двигательной </w:t>
      </w:r>
      <w:proofErr w:type="gramStart"/>
      <w:r w:rsidRPr="00DF53C1">
        <w:rPr>
          <w:rFonts w:ascii="Times New Roman" w:eastAsia="Times New Roman" w:hAnsi="Times New Roman" w:cs="Times New Roman"/>
          <w:color w:val="auto"/>
          <w:kern w:val="0"/>
          <w:sz w:val="28"/>
          <w:szCs w:val="28"/>
          <w:lang w:eastAsia="ru-RU"/>
        </w:rPr>
        <w:t>подготовленности</w:t>
      </w:r>
      <w:proofErr w:type="gramEnd"/>
      <w:r w:rsidRPr="00DF53C1">
        <w:rPr>
          <w:rFonts w:ascii="Times New Roman" w:eastAsia="Times New Roman" w:hAnsi="Times New Roman" w:cs="Times New Roman"/>
          <w:color w:val="auto"/>
          <w:kern w:val="0"/>
          <w:sz w:val="28"/>
          <w:szCs w:val="28"/>
          <w:lang w:eastAsia="ru-RU"/>
        </w:rPr>
        <w:t xml:space="preserve">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Планируемый результат:</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 xml:space="preserve">эффективная работа с </w:t>
      </w:r>
      <w:proofErr w:type="gramStart"/>
      <w:r w:rsidRPr="00DF53C1">
        <w:rPr>
          <w:rFonts w:ascii="Times New Roman" w:eastAsia="Times New Roman" w:hAnsi="Times New Roman" w:cs="Times New Roman"/>
          <w:color w:val="auto"/>
          <w:kern w:val="0"/>
          <w:sz w:val="28"/>
          <w:szCs w:val="28"/>
          <w:lang w:eastAsia="ru-RU"/>
        </w:rPr>
        <w:t>обучающимися</w:t>
      </w:r>
      <w:proofErr w:type="gramEnd"/>
      <w:r w:rsidRPr="00DF53C1">
        <w:rPr>
          <w:rFonts w:ascii="Times New Roman" w:eastAsia="Times New Roman" w:hAnsi="Times New Roman" w:cs="Times New Roman"/>
          <w:color w:val="auto"/>
          <w:kern w:val="0"/>
          <w:sz w:val="28"/>
          <w:szCs w:val="28"/>
          <w:lang w:eastAsia="ru-RU"/>
        </w:rPr>
        <w:t xml:space="preserve"> с ЗПР всех групп здоровья (на уроках физкультуры, в секциях, на прогулках);</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рациональная организация уроков физической культуры и занятий активно</w:t>
      </w:r>
      <w:r w:rsidR="00024CAD">
        <w:rPr>
          <w:rFonts w:ascii="Times New Roman" w:eastAsia="Times New Roman" w:hAnsi="Times New Roman" w:cs="Times New Roman"/>
          <w:color w:val="auto"/>
          <w:kern w:val="0"/>
          <w:sz w:val="28"/>
          <w:szCs w:val="28"/>
          <w:lang w:eastAsia="ru-RU"/>
        </w:rPr>
        <w:t xml:space="preserve"> </w:t>
      </w:r>
      <w:r w:rsidRPr="00DF53C1">
        <w:rPr>
          <w:rFonts w:ascii="Times New Roman" w:eastAsia="Times New Roman" w:hAnsi="Times New Roman" w:cs="Times New Roman"/>
          <w:color w:val="auto"/>
          <w:kern w:val="0"/>
          <w:sz w:val="28"/>
          <w:szCs w:val="28"/>
          <w:lang w:eastAsia="ru-RU"/>
        </w:rPr>
        <w:t>- двигательного характера на ступени начального общего образования;</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 xml:space="preserve">физкультминутки на уроках, способствующих </w:t>
      </w:r>
      <w:r w:rsidR="00024CAD">
        <w:rPr>
          <w:rFonts w:ascii="Times New Roman" w:eastAsia="Times New Roman" w:hAnsi="Times New Roman" w:cs="Times New Roman"/>
          <w:color w:val="auto"/>
          <w:kern w:val="0"/>
          <w:sz w:val="28"/>
          <w:szCs w:val="28"/>
          <w:lang w:eastAsia="ru-RU"/>
        </w:rPr>
        <w:t>эмоциональной разгрузке и повы</w:t>
      </w:r>
      <w:r w:rsidRPr="00DF53C1">
        <w:rPr>
          <w:rFonts w:ascii="Times New Roman" w:eastAsia="Times New Roman" w:hAnsi="Times New Roman" w:cs="Times New Roman"/>
          <w:color w:val="auto"/>
          <w:kern w:val="0"/>
          <w:sz w:val="28"/>
          <w:szCs w:val="28"/>
          <w:lang w:eastAsia="ru-RU"/>
        </w:rPr>
        <w:t>шению двигательной активности;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организация работы спортивных секций и создание условий для их эффективного функционирования;</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регулярное проведение спортивно-оздоровительных мероприятий, коррекционных занятий (дней спорта, соревнований, подвижных игр и т. п.).</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024CAD">
        <w:rPr>
          <w:rFonts w:ascii="Times New Roman" w:eastAsia="Times New Roman" w:hAnsi="Times New Roman" w:cs="Times New Roman"/>
          <w:b/>
          <w:color w:val="auto"/>
          <w:kern w:val="0"/>
          <w:sz w:val="28"/>
          <w:szCs w:val="28"/>
          <w:lang w:eastAsia="ru-RU"/>
        </w:rPr>
        <w:t>Реализация этого блока</w:t>
      </w:r>
      <w:r w:rsidRPr="00DF53C1">
        <w:rPr>
          <w:rFonts w:ascii="Times New Roman" w:eastAsia="Times New Roman" w:hAnsi="Times New Roman" w:cs="Times New Roman"/>
          <w:color w:val="auto"/>
          <w:kern w:val="0"/>
          <w:sz w:val="28"/>
          <w:szCs w:val="28"/>
          <w:lang w:eastAsia="ru-RU"/>
        </w:rPr>
        <w:t xml:space="preserve"> зависит от всех субъектов образовательного процесса.</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1.</w:t>
      </w:r>
      <w:r w:rsidRPr="00DF53C1">
        <w:rPr>
          <w:rFonts w:ascii="Times New Roman" w:eastAsia="Times New Roman" w:hAnsi="Times New Roman" w:cs="Times New Roman"/>
          <w:color w:val="auto"/>
          <w:kern w:val="0"/>
          <w:sz w:val="28"/>
          <w:szCs w:val="28"/>
          <w:lang w:eastAsia="ru-RU"/>
        </w:rPr>
        <w:tab/>
        <w:t>Медико-педагогическая диагностика состояния здоровья</w:t>
      </w:r>
    </w:p>
    <w:p w:rsidR="00DF53C1" w:rsidRPr="00DF53C1"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медицинский осмотр детей с ЗПР, врачами-специалистами</w:t>
      </w:r>
    </w:p>
    <w:p w:rsidR="00DF53C1" w:rsidRPr="00DF53C1" w:rsidRDefault="00024CAD"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(педиатром, окулистом, отоларингологом, хирургом, неврологом);</w:t>
      </w:r>
    </w:p>
    <w:p w:rsidR="00F53079"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 xml:space="preserve">мониторинг состояния здоровья, заболеваемости с целью выявления наиболее часто болеющих детей с ЗПР; </w:t>
      </w:r>
    </w:p>
    <w:p w:rsidR="00DF53C1" w:rsidRPr="00DF53C1" w:rsidRDefault="00F53079"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определение причин заболеваемости с целью проведения более эффективной коррекционной и профилактических работ;</w:t>
      </w:r>
    </w:p>
    <w:p w:rsidR="00DF53C1" w:rsidRPr="00DF53C1"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proofErr w:type="gramStart"/>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диагностика устной и письменной речи (мониторинг речевого развития</w:t>
      </w:r>
      <w:proofErr w:type="gramEnd"/>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2.</w:t>
      </w:r>
      <w:r w:rsidRPr="00DF53C1">
        <w:rPr>
          <w:rFonts w:ascii="Times New Roman" w:eastAsia="Times New Roman" w:hAnsi="Times New Roman" w:cs="Times New Roman"/>
          <w:color w:val="auto"/>
          <w:kern w:val="0"/>
          <w:sz w:val="28"/>
          <w:szCs w:val="28"/>
          <w:lang w:eastAsia="ru-RU"/>
        </w:rPr>
        <w:tab/>
        <w:t>Профилактическая работа по предупреждению заболеваний:</w:t>
      </w:r>
    </w:p>
    <w:p w:rsidR="00DF53C1" w:rsidRPr="00DF53C1"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проведение плановых прививок медработником школы (в т.ч. вакцинация против гриппа, клещевого энцефалита);</w:t>
      </w:r>
    </w:p>
    <w:p w:rsidR="00DF53C1" w:rsidRPr="00DF53C1"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профилактика простудных заболеваний;</w:t>
      </w:r>
    </w:p>
    <w:p w:rsidR="00DF53C1" w:rsidRPr="00DF53C1"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создание в школе условий для соблюдения санитарн</w:t>
      </w:r>
      <w:proofErr w:type="gramStart"/>
      <w:r w:rsidR="00DF53C1" w:rsidRPr="00DF53C1">
        <w:rPr>
          <w:rFonts w:ascii="Times New Roman" w:eastAsia="Times New Roman" w:hAnsi="Times New Roman" w:cs="Times New Roman"/>
          <w:color w:val="auto"/>
          <w:kern w:val="0"/>
          <w:sz w:val="28"/>
          <w:szCs w:val="28"/>
          <w:lang w:eastAsia="ru-RU"/>
        </w:rPr>
        <w:t>о-</w:t>
      </w:r>
      <w:proofErr w:type="gramEnd"/>
      <w:r w:rsidR="00DF53C1" w:rsidRPr="00DF53C1">
        <w:rPr>
          <w:rFonts w:ascii="Times New Roman" w:eastAsia="Times New Roman" w:hAnsi="Times New Roman" w:cs="Times New Roman"/>
          <w:color w:val="auto"/>
          <w:kern w:val="0"/>
          <w:sz w:val="28"/>
          <w:szCs w:val="28"/>
          <w:lang w:eastAsia="ru-RU"/>
        </w:rPr>
        <w:t xml:space="preserve"> гигиенических навыков: мытья рук, переодевания сменной обуви и т.д.;</w:t>
      </w:r>
    </w:p>
    <w:p w:rsidR="00DF53C1" w:rsidRPr="00DF53C1"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соблюдение санитарно-гигиенического противоэпидемического режима.</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lastRenderedPageBreak/>
        <w:t>3.</w:t>
      </w:r>
      <w:r w:rsidRPr="00DF53C1">
        <w:rPr>
          <w:rFonts w:ascii="Times New Roman" w:eastAsia="Times New Roman" w:hAnsi="Times New Roman" w:cs="Times New Roman"/>
          <w:color w:val="auto"/>
          <w:kern w:val="0"/>
          <w:sz w:val="28"/>
          <w:szCs w:val="28"/>
          <w:lang w:eastAsia="ru-RU"/>
        </w:rPr>
        <w:tab/>
        <w:t>Максимальное обеспечение двигательной активности детей:</w:t>
      </w:r>
    </w:p>
    <w:p w:rsidR="00DF53C1" w:rsidRPr="00DF53C1"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 xml:space="preserve">согласно письму МО РФ «Об организации обучения в первом классе четырехлетней начальной школы» (от 25.09.2000г. № 2021/11-13), проведение физкультминуток на каждом уроке продолжительностью по 1,5-2 минуты (рекомендуется проводить на 10-й и 20-й минутах урока). В комплекс </w:t>
      </w:r>
      <w:proofErr w:type="spellStart"/>
      <w:r w:rsidR="00DF53C1" w:rsidRPr="00DF53C1">
        <w:rPr>
          <w:rFonts w:ascii="Times New Roman" w:eastAsia="Times New Roman" w:hAnsi="Times New Roman" w:cs="Times New Roman"/>
          <w:color w:val="auto"/>
          <w:kern w:val="0"/>
          <w:sz w:val="28"/>
          <w:szCs w:val="28"/>
          <w:lang w:eastAsia="ru-RU"/>
        </w:rPr>
        <w:t>физминуток</w:t>
      </w:r>
      <w:proofErr w:type="spellEnd"/>
      <w:r w:rsidR="00DF53C1" w:rsidRPr="00DF53C1">
        <w:rPr>
          <w:rFonts w:ascii="Times New Roman" w:eastAsia="Times New Roman" w:hAnsi="Times New Roman" w:cs="Times New Roman"/>
          <w:color w:val="auto"/>
          <w:kern w:val="0"/>
          <w:sz w:val="28"/>
          <w:szCs w:val="28"/>
          <w:lang w:eastAsia="ru-RU"/>
        </w:rPr>
        <w:t xml:space="preserve"> включены различные упражнения с целью профилактики нарушения зрения, простудных заболеваний, заболеваний </w:t>
      </w:r>
      <w:proofErr w:type="spellStart"/>
      <w:r w:rsidR="00DF53C1" w:rsidRPr="00DF53C1">
        <w:rPr>
          <w:rFonts w:ascii="Times New Roman" w:eastAsia="Times New Roman" w:hAnsi="Times New Roman" w:cs="Times New Roman"/>
          <w:color w:val="auto"/>
          <w:kern w:val="0"/>
          <w:sz w:val="28"/>
          <w:szCs w:val="28"/>
          <w:lang w:eastAsia="ru-RU"/>
        </w:rPr>
        <w:t>опорно</w:t>
      </w:r>
      <w:proofErr w:type="spellEnd"/>
      <w:r w:rsidR="00DF53C1" w:rsidRPr="00DF53C1">
        <w:rPr>
          <w:rFonts w:ascii="Times New Roman" w:eastAsia="Times New Roman" w:hAnsi="Times New Roman" w:cs="Times New Roman"/>
          <w:color w:val="auto"/>
          <w:kern w:val="0"/>
          <w:sz w:val="28"/>
          <w:szCs w:val="28"/>
          <w:lang w:eastAsia="ru-RU"/>
        </w:rPr>
        <w:t xml:space="preserve"> - двигательного аппарата.</w:t>
      </w:r>
    </w:p>
    <w:p w:rsidR="00DF53C1" w:rsidRPr="00DF53C1"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подвижные игры на переменах; ежедневные прогулки;</w:t>
      </w:r>
    </w:p>
    <w:p w:rsidR="00DF53C1" w:rsidRPr="00DF53C1"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внеклассные спортивные мероприятия;</w:t>
      </w:r>
    </w:p>
    <w:p w:rsidR="00DF53C1" w:rsidRPr="00DF53C1"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школьные спортивные секции.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4.</w:t>
      </w:r>
      <w:r w:rsidRPr="00DF53C1">
        <w:rPr>
          <w:rFonts w:ascii="Times New Roman" w:eastAsia="Times New Roman" w:hAnsi="Times New Roman" w:cs="Times New Roman"/>
          <w:color w:val="auto"/>
          <w:kern w:val="0"/>
          <w:sz w:val="28"/>
          <w:szCs w:val="28"/>
          <w:lang w:eastAsia="ru-RU"/>
        </w:rPr>
        <w:tab/>
        <w:t>Организация рационального питания предусматривает:</w:t>
      </w:r>
    </w:p>
    <w:p w:rsidR="00DF53C1" w:rsidRPr="00DF53C1"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назначение ответственного за организацию питания;</w:t>
      </w:r>
    </w:p>
    <w:p w:rsidR="00DF53C1" w:rsidRPr="00DF53C1"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 xml:space="preserve">выполнение требований </w:t>
      </w:r>
      <w:proofErr w:type="spellStart"/>
      <w:r w:rsidR="00DF53C1" w:rsidRPr="00DF53C1">
        <w:rPr>
          <w:rFonts w:ascii="Times New Roman" w:eastAsia="Times New Roman" w:hAnsi="Times New Roman" w:cs="Times New Roman"/>
          <w:color w:val="auto"/>
          <w:kern w:val="0"/>
          <w:sz w:val="28"/>
          <w:szCs w:val="28"/>
          <w:lang w:eastAsia="ru-RU"/>
        </w:rPr>
        <w:t>СанПиН</w:t>
      </w:r>
      <w:proofErr w:type="spellEnd"/>
      <w:r w:rsidR="00DF53C1" w:rsidRPr="00DF53C1">
        <w:rPr>
          <w:rFonts w:ascii="Times New Roman" w:eastAsia="Times New Roman" w:hAnsi="Times New Roman" w:cs="Times New Roman"/>
          <w:color w:val="auto"/>
          <w:kern w:val="0"/>
          <w:sz w:val="28"/>
          <w:szCs w:val="28"/>
          <w:lang w:eastAsia="ru-RU"/>
        </w:rPr>
        <w:t xml:space="preserve"> к организации питания в общеобразовательных учреждениях;</w:t>
      </w:r>
    </w:p>
    <w:p w:rsidR="00DF53C1" w:rsidRPr="00DF53C1"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соблюдение основных принципов рационального питания: соответствие энергетической ценности рациона возрастным физиологическим потребностям детей с ЗПР (учет необходимой потребности в энергии детей младшего школьного возраста);</w:t>
      </w:r>
    </w:p>
    <w:p w:rsidR="00DF53C1" w:rsidRPr="00DF53C1"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сбалансированность рациона питания детей по содержанию белков, жиров и углеводов для максимального их усвоения</w:t>
      </w:r>
    </w:p>
    <w:p w:rsidR="00DF53C1" w:rsidRPr="00DF53C1"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создание благоприятных условий для приема пищи (необходимые комплекты столовых приборов: ложки столовые, чайные, вилки; мытье рук перед едой) и обучение культуре поведения за столом;</w:t>
      </w:r>
    </w:p>
    <w:p w:rsidR="00DF53C1" w:rsidRPr="00DF53C1" w:rsidRDefault="00024CAD" w:rsidP="00024CAD">
      <w:pPr>
        <w:suppressAutoHyphens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 xml:space="preserve">100%-ный охват </w:t>
      </w:r>
      <w:proofErr w:type="gramStart"/>
      <w:r w:rsidR="00DF53C1" w:rsidRPr="00DF53C1">
        <w:rPr>
          <w:rFonts w:ascii="Times New Roman" w:eastAsia="Times New Roman" w:hAnsi="Times New Roman" w:cs="Times New Roman"/>
          <w:color w:val="auto"/>
          <w:kern w:val="0"/>
          <w:sz w:val="28"/>
          <w:szCs w:val="28"/>
          <w:lang w:eastAsia="ru-RU"/>
        </w:rPr>
        <w:t>обучающихся</w:t>
      </w:r>
      <w:proofErr w:type="gramEnd"/>
      <w:r w:rsidR="00DF53C1" w:rsidRPr="00DF53C1">
        <w:rPr>
          <w:rFonts w:ascii="Times New Roman" w:eastAsia="Times New Roman" w:hAnsi="Times New Roman" w:cs="Times New Roman"/>
          <w:color w:val="auto"/>
          <w:kern w:val="0"/>
          <w:sz w:val="28"/>
          <w:szCs w:val="28"/>
          <w:lang w:eastAsia="ru-RU"/>
        </w:rPr>
        <w:t xml:space="preserve"> начальной школы горячим питанием;</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024CAD">
        <w:rPr>
          <w:rFonts w:ascii="Times New Roman" w:eastAsia="Times New Roman" w:hAnsi="Times New Roman" w:cs="Times New Roman"/>
          <w:b/>
          <w:color w:val="auto"/>
          <w:kern w:val="0"/>
          <w:sz w:val="28"/>
          <w:szCs w:val="28"/>
          <w:lang w:eastAsia="ru-RU"/>
        </w:rPr>
        <w:t>4. блок.</w:t>
      </w:r>
      <w:r w:rsidRPr="00DF53C1">
        <w:rPr>
          <w:rFonts w:ascii="Times New Roman" w:eastAsia="Times New Roman" w:hAnsi="Times New Roman" w:cs="Times New Roman"/>
          <w:color w:val="auto"/>
          <w:kern w:val="0"/>
          <w:sz w:val="28"/>
          <w:szCs w:val="28"/>
          <w:lang w:eastAsia="ru-RU"/>
        </w:rPr>
        <w:t xml:space="preserve"> Просветительская работа с родителями (законными представителями)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Задачи: организовать педагогическое просвещение родителей</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Планируемый результат:</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формирование общественного мнения родителей, ориентированного на здоровый образ жизни;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Реализация этого блока зависит от всех субъектов образовательного процесса.</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Направления деятельности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Урочная и внеурочная деятельность</w:t>
      </w:r>
    </w:p>
    <w:p w:rsidR="00DF53C1" w:rsidRPr="00DF53C1" w:rsidRDefault="00024CAD"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1.Родительс</w:t>
      </w:r>
      <w:r w:rsidR="00DF53C1" w:rsidRPr="00DF53C1">
        <w:rPr>
          <w:rFonts w:ascii="Times New Roman" w:eastAsia="Times New Roman" w:hAnsi="Times New Roman" w:cs="Times New Roman"/>
          <w:color w:val="auto"/>
          <w:kern w:val="0"/>
          <w:sz w:val="28"/>
          <w:szCs w:val="28"/>
          <w:lang w:eastAsia="ru-RU"/>
        </w:rPr>
        <w:t>кий вс</w:t>
      </w:r>
      <w:r>
        <w:rPr>
          <w:rFonts w:ascii="Times New Roman" w:eastAsia="Times New Roman" w:hAnsi="Times New Roman" w:cs="Times New Roman"/>
          <w:color w:val="auto"/>
          <w:kern w:val="0"/>
          <w:sz w:val="28"/>
          <w:szCs w:val="28"/>
          <w:lang w:eastAsia="ru-RU"/>
        </w:rPr>
        <w:t>еобуч: просвещение через литера</w:t>
      </w:r>
      <w:r w:rsidR="00DF53C1" w:rsidRPr="00DF53C1">
        <w:rPr>
          <w:rFonts w:ascii="Times New Roman" w:eastAsia="Times New Roman" w:hAnsi="Times New Roman" w:cs="Times New Roman"/>
          <w:color w:val="auto"/>
          <w:kern w:val="0"/>
          <w:sz w:val="28"/>
          <w:szCs w:val="28"/>
          <w:lang w:eastAsia="ru-RU"/>
        </w:rPr>
        <w:t>туру, размещение информации на сайте школы, сменных стендах</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 xml:space="preserve">Обсуждение с родителями вопросов </w:t>
      </w:r>
      <w:proofErr w:type="spellStart"/>
      <w:r w:rsidRPr="00DF53C1">
        <w:rPr>
          <w:rFonts w:ascii="Times New Roman" w:eastAsia="Times New Roman" w:hAnsi="Times New Roman" w:cs="Times New Roman"/>
          <w:color w:val="auto"/>
          <w:kern w:val="0"/>
          <w:sz w:val="28"/>
          <w:szCs w:val="28"/>
          <w:lang w:eastAsia="ru-RU"/>
        </w:rPr>
        <w:t>здоровьесбережения</w:t>
      </w:r>
      <w:proofErr w:type="spellEnd"/>
      <w:r w:rsidRPr="00DF53C1">
        <w:rPr>
          <w:rFonts w:ascii="Times New Roman" w:eastAsia="Times New Roman" w:hAnsi="Times New Roman" w:cs="Times New Roman"/>
          <w:color w:val="auto"/>
          <w:kern w:val="0"/>
          <w:sz w:val="28"/>
          <w:szCs w:val="28"/>
          <w:lang w:eastAsia="ru-RU"/>
        </w:rPr>
        <w:t xml:space="preserve">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 xml:space="preserve">Обмен опытом семейного воспитания по ценностному отношению к здоровью в форме родительской конференции, </w:t>
      </w:r>
      <w:proofErr w:type="spellStart"/>
      <w:r w:rsidRPr="00DF53C1">
        <w:rPr>
          <w:rFonts w:ascii="Times New Roman" w:eastAsia="Times New Roman" w:hAnsi="Times New Roman" w:cs="Times New Roman"/>
          <w:color w:val="auto"/>
          <w:kern w:val="0"/>
          <w:sz w:val="28"/>
          <w:szCs w:val="28"/>
          <w:lang w:eastAsia="ru-RU"/>
        </w:rPr>
        <w:t>организационно-деятельностной</w:t>
      </w:r>
      <w:proofErr w:type="spellEnd"/>
      <w:r w:rsidRPr="00DF53C1">
        <w:rPr>
          <w:rFonts w:ascii="Times New Roman" w:eastAsia="Times New Roman" w:hAnsi="Times New Roman" w:cs="Times New Roman"/>
          <w:color w:val="auto"/>
          <w:kern w:val="0"/>
          <w:sz w:val="28"/>
          <w:szCs w:val="28"/>
          <w:lang w:eastAsia="ru-RU"/>
        </w:rPr>
        <w:t xml:space="preserve"> и психологической игры, собрания-диспута, родительского лектория, встречи за </w:t>
      </w:r>
      <w:r w:rsidRPr="00DF53C1">
        <w:rPr>
          <w:rFonts w:ascii="Times New Roman" w:eastAsia="Times New Roman" w:hAnsi="Times New Roman" w:cs="Times New Roman"/>
          <w:color w:val="auto"/>
          <w:kern w:val="0"/>
          <w:sz w:val="28"/>
          <w:szCs w:val="28"/>
          <w:lang w:eastAsia="ru-RU"/>
        </w:rPr>
        <w:lastRenderedPageBreak/>
        <w:t>круглым столом, вечера вопросов и ответов, семинара, педагогического практикум и другие.</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w:t>
      </w:r>
      <w:r w:rsidRPr="00DF53C1">
        <w:rPr>
          <w:rFonts w:ascii="Times New Roman" w:eastAsia="Times New Roman" w:hAnsi="Times New Roman" w:cs="Times New Roman"/>
          <w:color w:val="auto"/>
          <w:kern w:val="0"/>
          <w:sz w:val="28"/>
          <w:szCs w:val="28"/>
          <w:lang w:eastAsia="ru-RU"/>
        </w:rPr>
        <w:tab/>
        <w:t>Реализация цикла бесед для родителей.</w:t>
      </w:r>
    </w:p>
    <w:p w:rsidR="00DF53C1" w:rsidRPr="00DF53C1" w:rsidRDefault="00024CAD"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2.Просвеще</w:t>
      </w:r>
      <w:r w:rsidR="00DF53C1" w:rsidRPr="00DF53C1">
        <w:rPr>
          <w:rFonts w:ascii="Times New Roman" w:eastAsia="Times New Roman" w:hAnsi="Times New Roman" w:cs="Times New Roman"/>
          <w:color w:val="auto"/>
          <w:kern w:val="0"/>
          <w:sz w:val="28"/>
          <w:szCs w:val="28"/>
          <w:lang w:eastAsia="ru-RU"/>
        </w:rPr>
        <w:t>ние через совместную работу педагогов и родителей</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Проведение совместной работы педагогов и родителей (законных представителей) по проведению спортивных соревнований: «Веселые старты», «Осенний кросс», спортивный праздник «Папа, мама, я – спортивная семья», Дней здоровья, занятий по профилактике вредных привычек, предупреждению травматизма, по соблюдению правил безопасности и оказанию помощи в различных жизненных ситуациях в рамках «Дня защиты детей».</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024CAD">
        <w:rPr>
          <w:rFonts w:ascii="Times New Roman" w:eastAsia="Times New Roman" w:hAnsi="Times New Roman" w:cs="Times New Roman"/>
          <w:b/>
          <w:color w:val="auto"/>
          <w:kern w:val="0"/>
          <w:sz w:val="28"/>
          <w:szCs w:val="28"/>
          <w:lang w:eastAsia="ru-RU"/>
        </w:rPr>
        <w:t>56. блок</w:t>
      </w:r>
      <w:r w:rsidRPr="00DF53C1">
        <w:rPr>
          <w:rFonts w:ascii="Times New Roman" w:eastAsia="Times New Roman" w:hAnsi="Times New Roman" w:cs="Times New Roman"/>
          <w:color w:val="auto"/>
          <w:kern w:val="0"/>
          <w:sz w:val="28"/>
          <w:szCs w:val="28"/>
          <w:lang w:eastAsia="ru-RU"/>
        </w:rPr>
        <w:t>. Управление реализацией программы формирования здорового и безопасного образа жизни.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Задача: 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Планируемый результат: выявление имеющихся отклонений в реализации программы формирования культуры здорового и безопасного образа жизни.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Реализация этого блока зависит от администрации образовательного учреждения</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Направления деятельности</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Урочная и внеурочная деятельность</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1. Изучение и </w:t>
      </w:r>
      <w:proofErr w:type="gramStart"/>
      <w:r w:rsidRPr="00DF53C1">
        <w:rPr>
          <w:rFonts w:ascii="Times New Roman" w:eastAsia="Times New Roman" w:hAnsi="Times New Roman" w:cs="Times New Roman"/>
          <w:color w:val="auto"/>
          <w:kern w:val="0"/>
          <w:sz w:val="28"/>
          <w:szCs w:val="28"/>
          <w:lang w:eastAsia="ru-RU"/>
        </w:rPr>
        <w:t>контроль за</w:t>
      </w:r>
      <w:proofErr w:type="gramEnd"/>
      <w:r w:rsidRPr="00DF53C1">
        <w:rPr>
          <w:rFonts w:ascii="Times New Roman" w:eastAsia="Times New Roman" w:hAnsi="Times New Roman" w:cs="Times New Roman"/>
          <w:color w:val="auto"/>
          <w:kern w:val="0"/>
          <w:sz w:val="28"/>
          <w:szCs w:val="28"/>
          <w:lang w:eastAsia="ru-RU"/>
        </w:rPr>
        <w:t xml:space="preserve"> реализацией программы в </w:t>
      </w:r>
      <w:proofErr w:type="spellStart"/>
      <w:r w:rsidRPr="00DF53C1">
        <w:rPr>
          <w:rFonts w:ascii="Times New Roman" w:eastAsia="Times New Roman" w:hAnsi="Times New Roman" w:cs="Times New Roman"/>
          <w:color w:val="auto"/>
          <w:kern w:val="0"/>
          <w:sz w:val="28"/>
          <w:szCs w:val="28"/>
          <w:lang w:eastAsia="ru-RU"/>
        </w:rPr>
        <w:t>учебно</w:t>
      </w:r>
      <w:proofErr w:type="spellEnd"/>
      <w:r w:rsidRPr="00DF53C1">
        <w:rPr>
          <w:rFonts w:ascii="Times New Roman" w:eastAsia="Times New Roman" w:hAnsi="Times New Roman" w:cs="Times New Roman"/>
          <w:color w:val="auto"/>
          <w:kern w:val="0"/>
          <w:sz w:val="28"/>
          <w:szCs w:val="28"/>
          <w:lang w:eastAsia="ru-RU"/>
        </w:rPr>
        <w:t xml:space="preserve"> – воспитательном процессе</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proofErr w:type="gramStart"/>
      <w:r w:rsidRPr="00DF53C1">
        <w:rPr>
          <w:rFonts w:ascii="Times New Roman" w:eastAsia="Times New Roman" w:hAnsi="Times New Roman" w:cs="Times New Roman"/>
          <w:color w:val="auto"/>
          <w:kern w:val="0"/>
          <w:sz w:val="28"/>
          <w:szCs w:val="28"/>
          <w:lang w:eastAsia="ru-RU"/>
        </w:rPr>
        <w:t>1.</w:t>
      </w:r>
      <w:r w:rsidR="00F53079">
        <w:rPr>
          <w:rFonts w:ascii="Times New Roman" w:eastAsia="Times New Roman" w:hAnsi="Times New Roman" w:cs="Times New Roman"/>
          <w:color w:val="auto"/>
          <w:kern w:val="0"/>
          <w:sz w:val="28"/>
          <w:szCs w:val="28"/>
          <w:lang w:eastAsia="ru-RU"/>
        </w:rPr>
        <w:t>1</w:t>
      </w:r>
      <w:r w:rsidRPr="00DF53C1">
        <w:rPr>
          <w:rFonts w:ascii="Times New Roman" w:eastAsia="Times New Roman" w:hAnsi="Times New Roman" w:cs="Times New Roman"/>
          <w:color w:val="auto"/>
          <w:kern w:val="0"/>
          <w:sz w:val="28"/>
          <w:szCs w:val="28"/>
          <w:lang w:eastAsia="ru-RU"/>
        </w:rPr>
        <w:t xml:space="preserve"> Утверждение планов работы в рамках программы (План мероприятий по технике безопасности, правилам дорожного движения, план внеклассных мероприятий.</w:t>
      </w:r>
      <w:proofErr w:type="gramEnd"/>
    </w:p>
    <w:p w:rsidR="00DF53C1" w:rsidRPr="00DF53C1" w:rsidRDefault="00F53079"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w:t>
      </w:r>
      <w:r w:rsidR="00DF53C1" w:rsidRPr="00DF53C1">
        <w:rPr>
          <w:rFonts w:ascii="Times New Roman" w:eastAsia="Times New Roman" w:hAnsi="Times New Roman" w:cs="Times New Roman"/>
          <w:color w:val="auto"/>
          <w:kern w:val="0"/>
          <w:sz w:val="28"/>
          <w:szCs w:val="28"/>
          <w:lang w:eastAsia="ru-RU"/>
        </w:rPr>
        <w:t>2. Создание материально-технической базы для реализации программы.</w:t>
      </w:r>
    </w:p>
    <w:p w:rsidR="00DF53C1" w:rsidRPr="00DF53C1" w:rsidRDefault="00F53079"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w:t>
      </w:r>
      <w:r w:rsidR="00DF53C1" w:rsidRPr="00DF53C1">
        <w:rPr>
          <w:rFonts w:ascii="Times New Roman" w:eastAsia="Times New Roman" w:hAnsi="Times New Roman" w:cs="Times New Roman"/>
          <w:color w:val="auto"/>
          <w:kern w:val="0"/>
          <w:sz w:val="28"/>
          <w:szCs w:val="28"/>
          <w:lang w:eastAsia="ru-RU"/>
        </w:rPr>
        <w:t xml:space="preserve">3. </w:t>
      </w:r>
      <w:proofErr w:type="gramStart"/>
      <w:r w:rsidR="00DF53C1" w:rsidRPr="00DF53C1">
        <w:rPr>
          <w:rFonts w:ascii="Times New Roman" w:eastAsia="Times New Roman" w:hAnsi="Times New Roman" w:cs="Times New Roman"/>
          <w:color w:val="auto"/>
          <w:kern w:val="0"/>
          <w:sz w:val="28"/>
          <w:szCs w:val="28"/>
          <w:lang w:eastAsia="ru-RU"/>
        </w:rPr>
        <w:t>Контроль за</w:t>
      </w:r>
      <w:proofErr w:type="gramEnd"/>
      <w:r w:rsidR="00DF53C1" w:rsidRPr="00DF53C1">
        <w:rPr>
          <w:rFonts w:ascii="Times New Roman" w:eastAsia="Times New Roman" w:hAnsi="Times New Roman" w:cs="Times New Roman"/>
          <w:color w:val="auto"/>
          <w:kern w:val="0"/>
          <w:sz w:val="28"/>
          <w:szCs w:val="28"/>
          <w:lang w:eastAsia="ru-RU"/>
        </w:rPr>
        <w:t xml:space="preserve"> эффективностью использования оборудованных площадок, залов в целях сохранения здоровья обучающихся.</w:t>
      </w:r>
    </w:p>
    <w:p w:rsidR="00DF53C1" w:rsidRPr="00DF53C1" w:rsidRDefault="00F53079"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w:t>
      </w:r>
      <w:r w:rsidR="00DF53C1" w:rsidRPr="00DF53C1">
        <w:rPr>
          <w:rFonts w:ascii="Times New Roman" w:eastAsia="Times New Roman" w:hAnsi="Times New Roman" w:cs="Times New Roman"/>
          <w:color w:val="auto"/>
          <w:kern w:val="0"/>
          <w:sz w:val="28"/>
          <w:szCs w:val="28"/>
          <w:lang w:eastAsia="ru-RU"/>
        </w:rPr>
        <w:t xml:space="preserve">4. </w:t>
      </w:r>
      <w:proofErr w:type="gramStart"/>
      <w:r w:rsidR="00DF53C1" w:rsidRPr="00DF53C1">
        <w:rPr>
          <w:rFonts w:ascii="Times New Roman" w:eastAsia="Times New Roman" w:hAnsi="Times New Roman" w:cs="Times New Roman"/>
          <w:color w:val="auto"/>
          <w:kern w:val="0"/>
          <w:sz w:val="28"/>
          <w:szCs w:val="28"/>
          <w:lang w:eastAsia="ru-RU"/>
        </w:rPr>
        <w:t>Контроль за</w:t>
      </w:r>
      <w:proofErr w:type="gramEnd"/>
      <w:r w:rsidR="00DF53C1" w:rsidRPr="00DF53C1">
        <w:rPr>
          <w:rFonts w:ascii="Times New Roman" w:eastAsia="Times New Roman" w:hAnsi="Times New Roman" w:cs="Times New Roman"/>
          <w:color w:val="auto"/>
          <w:kern w:val="0"/>
          <w:sz w:val="28"/>
          <w:szCs w:val="28"/>
          <w:lang w:eastAsia="ru-RU"/>
        </w:rPr>
        <w:t xml:space="preserve"> режимом работы специалистов службы сопровождения.</w:t>
      </w:r>
    </w:p>
    <w:p w:rsidR="00DF53C1" w:rsidRPr="00DF53C1" w:rsidRDefault="00F53079"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w:t>
      </w:r>
      <w:r w:rsidR="00151D7A">
        <w:rPr>
          <w:rFonts w:ascii="Times New Roman" w:eastAsia="Times New Roman" w:hAnsi="Times New Roman" w:cs="Times New Roman"/>
          <w:color w:val="auto"/>
          <w:kern w:val="0"/>
          <w:sz w:val="28"/>
          <w:szCs w:val="28"/>
          <w:lang w:eastAsia="ru-RU"/>
        </w:rPr>
        <w:t>5.</w:t>
      </w:r>
      <w:proofErr w:type="gramStart"/>
      <w:r w:rsidR="00DF53C1" w:rsidRPr="00DF53C1">
        <w:rPr>
          <w:rFonts w:ascii="Times New Roman" w:eastAsia="Times New Roman" w:hAnsi="Times New Roman" w:cs="Times New Roman"/>
          <w:color w:val="auto"/>
          <w:kern w:val="0"/>
          <w:sz w:val="28"/>
          <w:szCs w:val="28"/>
          <w:lang w:eastAsia="ru-RU"/>
        </w:rPr>
        <w:t>Контроль за</w:t>
      </w:r>
      <w:proofErr w:type="gramEnd"/>
      <w:r w:rsidR="00DF53C1" w:rsidRPr="00DF53C1">
        <w:rPr>
          <w:rFonts w:ascii="Times New Roman" w:eastAsia="Times New Roman" w:hAnsi="Times New Roman" w:cs="Times New Roman"/>
          <w:color w:val="auto"/>
          <w:kern w:val="0"/>
          <w:sz w:val="28"/>
          <w:szCs w:val="28"/>
          <w:lang w:eastAsia="ru-RU"/>
        </w:rPr>
        <w:t xml:space="preserve"> соблюдением санитарно-гигиенических норм в обеспечении образовательного процесса.</w:t>
      </w:r>
    </w:p>
    <w:p w:rsidR="00DF53C1" w:rsidRPr="00DF53C1" w:rsidRDefault="00F53079"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w:t>
      </w:r>
      <w:r w:rsidR="00DF53C1" w:rsidRPr="00DF53C1">
        <w:rPr>
          <w:rFonts w:ascii="Times New Roman" w:eastAsia="Times New Roman" w:hAnsi="Times New Roman" w:cs="Times New Roman"/>
          <w:color w:val="auto"/>
          <w:kern w:val="0"/>
          <w:sz w:val="28"/>
          <w:szCs w:val="28"/>
          <w:lang w:eastAsia="ru-RU"/>
        </w:rPr>
        <w:t>6. Проверка соответствия нормам и утверждение расписания школьных занятий.</w:t>
      </w:r>
    </w:p>
    <w:p w:rsidR="00DF53C1" w:rsidRPr="00DF53C1" w:rsidRDefault="00F53079"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w:t>
      </w:r>
      <w:r w:rsidR="00DF53C1" w:rsidRPr="00DF53C1">
        <w:rPr>
          <w:rFonts w:ascii="Times New Roman" w:eastAsia="Times New Roman" w:hAnsi="Times New Roman" w:cs="Times New Roman"/>
          <w:color w:val="auto"/>
          <w:kern w:val="0"/>
          <w:sz w:val="28"/>
          <w:szCs w:val="28"/>
          <w:lang w:eastAsia="ru-RU"/>
        </w:rPr>
        <w:t xml:space="preserve">7. Контроль за качеством горячего питания </w:t>
      </w:r>
      <w:proofErr w:type="gramStart"/>
      <w:r w:rsidR="00DF53C1" w:rsidRPr="00DF53C1">
        <w:rPr>
          <w:rFonts w:ascii="Times New Roman" w:eastAsia="Times New Roman" w:hAnsi="Times New Roman" w:cs="Times New Roman"/>
          <w:color w:val="auto"/>
          <w:kern w:val="0"/>
          <w:sz w:val="28"/>
          <w:szCs w:val="28"/>
          <w:lang w:eastAsia="ru-RU"/>
        </w:rPr>
        <w:t>обучающихся</w:t>
      </w:r>
      <w:proofErr w:type="gramEnd"/>
      <w:r w:rsidR="00DF53C1" w:rsidRPr="00DF53C1">
        <w:rPr>
          <w:rFonts w:ascii="Times New Roman" w:eastAsia="Times New Roman" w:hAnsi="Times New Roman" w:cs="Times New Roman"/>
          <w:color w:val="auto"/>
          <w:kern w:val="0"/>
          <w:sz w:val="28"/>
          <w:szCs w:val="28"/>
          <w:lang w:eastAsia="ru-RU"/>
        </w:rPr>
        <w:t xml:space="preserve"> с ЗПР.</w:t>
      </w:r>
    </w:p>
    <w:p w:rsidR="00DF53C1" w:rsidRPr="00DF53C1" w:rsidRDefault="00F53079"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w:t>
      </w:r>
      <w:r w:rsidR="00DF53C1" w:rsidRPr="00DF53C1">
        <w:rPr>
          <w:rFonts w:ascii="Times New Roman" w:eastAsia="Times New Roman" w:hAnsi="Times New Roman" w:cs="Times New Roman"/>
          <w:color w:val="auto"/>
          <w:kern w:val="0"/>
          <w:sz w:val="28"/>
          <w:szCs w:val="28"/>
          <w:lang w:eastAsia="ru-RU"/>
        </w:rPr>
        <w:t xml:space="preserve">8. </w:t>
      </w:r>
      <w:proofErr w:type="gramStart"/>
      <w:r w:rsidR="00DF53C1" w:rsidRPr="00DF53C1">
        <w:rPr>
          <w:rFonts w:ascii="Times New Roman" w:eastAsia="Times New Roman" w:hAnsi="Times New Roman" w:cs="Times New Roman"/>
          <w:color w:val="auto"/>
          <w:kern w:val="0"/>
          <w:sz w:val="28"/>
          <w:szCs w:val="28"/>
          <w:lang w:eastAsia="ru-RU"/>
        </w:rPr>
        <w:t>Контроль за</w:t>
      </w:r>
      <w:proofErr w:type="gramEnd"/>
      <w:r w:rsidR="00DF53C1" w:rsidRPr="00DF53C1">
        <w:rPr>
          <w:rFonts w:ascii="Times New Roman" w:eastAsia="Times New Roman" w:hAnsi="Times New Roman" w:cs="Times New Roman"/>
          <w:color w:val="auto"/>
          <w:kern w:val="0"/>
          <w:sz w:val="28"/>
          <w:szCs w:val="28"/>
          <w:lang w:eastAsia="ru-RU"/>
        </w:rPr>
        <w:t xml:space="preserve"> повышением квалификации специалистов.</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2. Изучение и контроль взаимодействия с родителями</w:t>
      </w:r>
    </w:p>
    <w:p w:rsidR="00DF53C1" w:rsidRPr="00DF53C1" w:rsidRDefault="00F53079"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w:t>
      </w:r>
      <w:r w:rsidR="00DF53C1" w:rsidRPr="00DF53C1">
        <w:rPr>
          <w:rFonts w:ascii="Times New Roman" w:eastAsia="Times New Roman" w:hAnsi="Times New Roman" w:cs="Times New Roman"/>
          <w:color w:val="auto"/>
          <w:kern w:val="0"/>
          <w:sz w:val="28"/>
          <w:szCs w:val="28"/>
          <w:lang w:eastAsia="ru-RU"/>
        </w:rPr>
        <w:t>1. Информирование родителей о направлениях работы в рамках программы (родительские собрания, сайт школы).</w:t>
      </w:r>
    </w:p>
    <w:p w:rsidR="00DF53C1" w:rsidRPr="00DF53C1" w:rsidRDefault="00F53079"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w:t>
      </w:r>
      <w:r w:rsidR="00DF53C1" w:rsidRPr="00DF53C1">
        <w:rPr>
          <w:rFonts w:ascii="Times New Roman" w:eastAsia="Times New Roman" w:hAnsi="Times New Roman" w:cs="Times New Roman"/>
          <w:color w:val="auto"/>
          <w:kern w:val="0"/>
          <w:sz w:val="28"/>
          <w:szCs w:val="28"/>
          <w:lang w:eastAsia="ru-RU"/>
        </w:rPr>
        <w:t>2. Знакомство с нормативно-правовой базой.</w:t>
      </w:r>
    </w:p>
    <w:p w:rsidR="00DF53C1" w:rsidRPr="00DF53C1" w:rsidRDefault="00F53079"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w:t>
      </w:r>
      <w:r w:rsidR="00DF53C1" w:rsidRPr="00DF53C1">
        <w:rPr>
          <w:rFonts w:ascii="Times New Roman" w:eastAsia="Times New Roman" w:hAnsi="Times New Roman" w:cs="Times New Roman"/>
          <w:color w:val="auto"/>
          <w:kern w:val="0"/>
          <w:sz w:val="28"/>
          <w:szCs w:val="28"/>
          <w:lang w:eastAsia="ru-RU"/>
        </w:rPr>
        <w:t>3. Организация тематических родительских собран</w:t>
      </w:r>
      <w:r w:rsidR="00151D7A">
        <w:rPr>
          <w:rFonts w:ascii="Times New Roman" w:eastAsia="Times New Roman" w:hAnsi="Times New Roman" w:cs="Times New Roman"/>
          <w:color w:val="auto"/>
          <w:kern w:val="0"/>
          <w:sz w:val="28"/>
          <w:szCs w:val="28"/>
          <w:lang w:eastAsia="ru-RU"/>
        </w:rPr>
        <w:t>ий с привлечением специалистов школы</w:t>
      </w:r>
      <w:r w:rsidR="00DF53C1" w:rsidRPr="00DF53C1">
        <w:rPr>
          <w:rFonts w:ascii="Times New Roman" w:eastAsia="Times New Roman" w:hAnsi="Times New Roman" w:cs="Times New Roman"/>
          <w:color w:val="auto"/>
          <w:kern w:val="0"/>
          <w:sz w:val="28"/>
          <w:szCs w:val="28"/>
          <w:lang w:eastAsia="ru-RU"/>
        </w:rPr>
        <w:t>.</w:t>
      </w:r>
    </w:p>
    <w:p w:rsidR="00DF53C1" w:rsidRPr="00DF53C1" w:rsidRDefault="00F53079"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w:t>
      </w:r>
      <w:r w:rsidR="00DF53C1" w:rsidRPr="00DF53C1">
        <w:rPr>
          <w:rFonts w:ascii="Times New Roman" w:eastAsia="Times New Roman" w:hAnsi="Times New Roman" w:cs="Times New Roman"/>
          <w:color w:val="auto"/>
          <w:kern w:val="0"/>
          <w:sz w:val="28"/>
          <w:szCs w:val="28"/>
          <w:lang w:eastAsia="ru-RU"/>
        </w:rPr>
        <w:t xml:space="preserve">4. Совместное родительское собрание с администрацией школы по проблеме </w:t>
      </w:r>
      <w:proofErr w:type="spellStart"/>
      <w:r w:rsidR="00DF53C1" w:rsidRPr="00DF53C1">
        <w:rPr>
          <w:rFonts w:ascii="Times New Roman" w:eastAsia="Times New Roman" w:hAnsi="Times New Roman" w:cs="Times New Roman"/>
          <w:color w:val="auto"/>
          <w:kern w:val="0"/>
          <w:sz w:val="28"/>
          <w:szCs w:val="28"/>
          <w:lang w:eastAsia="ru-RU"/>
        </w:rPr>
        <w:t>здоровьесбережения</w:t>
      </w:r>
      <w:proofErr w:type="spellEnd"/>
      <w:r w:rsidR="00DF53C1" w:rsidRPr="00DF53C1">
        <w:rPr>
          <w:rFonts w:ascii="Times New Roman" w:eastAsia="Times New Roman" w:hAnsi="Times New Roman" w:cs="Times New Roman"/>
          <w:color w:val="auto"/>
          <w:kern w:val="0"/>
          <w:sz w:val="28"/>
          <w:szCs w:val="28"/>
          <w:lang w:eastAsia="ru-RU"/>
        </w:rPr>
        <w:t>.</w:t>
      </w:r>
    </w:p>
    <w:p w:rsidR="00DF53C1" w:rsidRPr="00DF53C1" w:rsidRDefault="00F53079"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w:t>
      </w:r>
      <w:r w:rsidR="00DF53C1" w:rsidRPr="00DF53C1">
        <w:rPr>
          <w:rFonts w:ascii="Times New Roman" w:eastAsia="Times New Roman" w:hAnsi="Times New Roman" w:cs="Times New Roman"/>
          <w:color w:val="auto"/>
          <w:kern w:val="0"/>
          <w:sz w:val="28"/>
          <w:szCs w:val="28"/>
          <w:lang w:eastAsia="ru-RU"/>
        </w:rPr>
        <w:t xml:space="preserve">5. </w:t>
      </w:r>
      <w:proofErr w:type="gramStart"/>
      <w:r w:rsidR="00DF53C1" w:rsidRPr="00DF53C1">
        <w:rPr>
          <w:rFonts w:ascii="Times New Roman" w:eastAsia="Times New Roman" w:hAnsi="Times New Roman" w:cs="Times New Roman"/>
          <w:color w:val="auto"/>
          <w:kern w:val="0"/>
          <w:sz w:val="28"/>
          <w:szCs w:val="28"/>
          <w:lang w:eastAsia="ru-RU"/>
        </w:rPr>
        <w:t>Контроль за</w:t>
      </w:r>
      <w:proofErr w:type="gramEnd"/>
      <w:r w:rsidR="00DF53C1" w:rsidRPr="00DF53C1">
        <w:rPr>
          <w:rFonts w:ascii="Times New Roman" w:eastAsia="Times New Roman" w:hAnsi="Times New Roman" w:cs="Times New Roman"/>
          <w:color w:val="auto"/>
          <w:kern w:val="0"/>
          <w:sz w:val="28"/>
          <w:szCs w:val="28"/>
          <w:lang w:eastAsia="ru-RU"/>
        </w:rPr>
        <w:t xml:space="preserve"> проведением классных родительских собраний, консультаций</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lastRenderedPageBreak/>
        <w:t>3.Управление повышением профессионального мастерства</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Заседание педагогического совета о согласовании программы</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 xml:space="preserve">Теоретические семинары, семинары-практикумы, педагогические советы, </w:t>
      </w:r>
      <w:r w:rsidR="00151D7A">
        <w:rPr>
          <w:rFonts w:ascii="Times New Roman" w:eastAsia="Times New Roman" w:hAnsi="Times New Roman" w:cs="Times New Roman"/>
          <w:color w:val="auto"/>
          <w:kern w:val="0"/>
          <w:sz w:val="28"/>
          <w:szCs w:val="28"/>
          <w:lang w:eastAsia="ru-RU"/>
        </w:rPr>
        <w:t>ШМК</w:t>
      </w:r>
      <w:r w:rsidRPr="00DF53C1">
        <w:rPr>
          <w:rFonts w:ascii="Times New Roman" w:eastAsia="Times New Roman" w:hAnsi="Times New Roman" w:cs="Times New Roman"/>
          <w:color w:val="auto"/>
          <w:kern w:val="0"/>
          <w:sz w:val="28"/>
          <w:szCs w:val="28"/>
          <w:lang w:eastAsia="ru-RU"/>
        </w:rPr>
        <w:t xml:space="preserve"> учителей, связанные с организацией работы по формированию здорового образа жизни воспитанников и созданию </w:t>
      </w:r>
      <w:proofErr w:type="spellStart"/>
      <w:r w:rsidRPr="00DF53C1">
        <w:rPr>
          <w:rFonts w:ascii="Times New Roman" w:eastAsia="Times New Roman" w:hAnsi="Times New Roman" w:cs="Times New Roman"/>
          <w:color w:val="auto"/>
          <w:kern w:val="0"/>
          <w:sz w:val="28"/>
          <w:szCs w:val="28"/>
          <w:lang w:eastAsia="ru-RU"/>
        </w:rPr>
        <w:t>здоровьесберегающей</w:t>
      </w:r>
      <w:proofErr w:type="spellEnd"/>
      <w:r w:rsidRPr="00DF53C1">
        <w:rPr>
          <w:rFonts w:ascii="Times New Roman" w:eastAsia="Times New Roman" w:hAnsi="Times New Roman" w:cs="Times New Roman"/>
          <w:color w:val="auto"/>
          <w:kern w:val="0"/>
          <w:sz w:val="28"/>
          <w:szCs w:val="28"/>
          <w:lang w:eastAsia="ru-RU"/>
        </w:rPr>
        <w:t xml:space="preserve"> среды в школе.</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4.Диагностиа эффективности реализации программы</w:t>
      </w:r>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Критерии</w:t>
      </w:r>
      <w:r w:rsidR="00A12BCD">
        <w:rPr>
          <w:rFonts w:ascii="Times New Roman" w:eastAsia="Times New Roman" w:hAnsi="Times New Roman" w:cs="Times New Roman"/>
          <w:color w:val="auto"/>
          <w:kern w:val="0"/>
          <w:sz w:val="28"/>
          <w:szCs w:val="28"/>
          <w:lang w:eastAsia="ru-RU"/>
        </w:rPr>
        <w:t xml:space="preserve"> </w:t>
      </w:r>
      <w:proofErr w:type="gramStart"/>
      <w:r w:rsidR="00A12BCD">
        <w:rPr>
          <w:rFonts w:ascii="Times New Roman" w:eastAsia="Times New Roman" w:hAnsi="Times New Roman" w:cs="Times New Roman"/>
          <w:color w:val="auto"/>
          <w:kern w:val="0"/>
          <w:sz w:val="28"/>
          <w:szCs w:val="28"/>
          <w:lang w:eastAsia="ru-RU"/>
        </w:rPr>
        <w:t>-К</w:t>
      </w:r>
      <w:proofErr w:type="gramEnd"/>
    </w:p>
    <w:p w:rsidR="00DF53C1" w:rsidRPr="00DF53C1" w:rsidRDefault="00DF53C1"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DF53C1">
        <w:rPr>
          <w:rFonts w:ascii="Times New Roman" w:eastAsia="Times New Roman" w:hAnsi="Times New Roman" w:cs="Times New Roman"/>
          <w:color w:val="auto"/>
          <w:kern w:val="0"/>
          <w:sz w:val="28"/>
          <w:szCs w:val="28"/>
          <w:lang w:eastAsia="ru-RU"/>
        </w:rPr>
        <w:t>Показатели</w:t>
      </w:r>
      <w:r w:rsidR="00A12BCD">
        <w:rPr>
          <w:rFonts w:ascii="Times New Roman" w:eastAsia="Times New Roman" w:hAnsi="Times New Roman" w:cs="Times New Roman"/>
          <w:color w:val="auto"/>
          <w:kern w:val="0"/>
          <w:sz w:val="28"/>
          <w:szCs w:val="28"/>
          <w:lang w:eastAsia="ru-RU"/>
        </w:rPr>
        <w:t xml:space="preserve"> - </w:t>
      </w:r>
      <w:proofErr w:type="gramStart"/>
      <w:r w:rsidR="00A12BCD">
        <w:rPr>
          <w:rFonts w:ascii="Times New Roman" w:eastAsia="Times New Roman" w:hAnsi="Times New Roman" w:cs="Times New Roman"/>
          <w:color w:val="auto"/>
          <w:kern w:val="0"/>
          <w:sz w:val="28"/>
          <w:szCs w:val="28"/>
          <w:lang w:eastAsia="ru-RU"/>
        </w:rPr>
        <w:t>П</w:t>
      </w:r>
      <w:proofErr w:type="gramEnd"/>
    </w:p>
    <w:p w:rsidR="00DF53C1" w:rsidRPr="00DF53C1" w:rsidRDefault="00A12BCD"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proofErr w:type="spellStart"/>
      <w:proofErr w:type="gramStart"/>
      <w:r>
        <w:rPr>
          <w:rFonts w:ascii="Times New Roman" w:eastAsia="Times New Roman" w:hAnsi="Times New Roman" w:cs="Times New Roman"/>
          <w:color w:val="auto"/>
          <w:kern w:val="0"/>
          <w:sz w:val="28"/>
          <w:szCs w:val="28"/>
          <w:lang w:eastAsia="ru-RU"/>
        </w:rPr>
        <w:t>К-</w:t>
      </w:r>
      <w:proofErr w:type="gramEnd"/>
      <w:r w:rsidR="00DF53C1" w:rsidRPr="00DF53C1">
        <w:rPr>
          <w:rFonts w:ascii="Times New Roman" w:eastAsia="Times New Roman" w:hAnsi="Times New Roman" w:cs="Times New Roman"/>
          <w:color w:val="auto"/>
          <w:kern w:val="0"/>
          <w:sz w:val="28"/>
          <w:szCs w:val="28"/>
          <w:lang w:eastAsia="ru-RU"/>
        </w:rPr>
        <w:t>.Сформированность</w:t>
      </w:r>
      <w:proofErr w:type="spellEnd"/>
      <w:r w:rsidR="00DF53C1" w:rsidRPr="00DF53C1">
        <w:rPr>
          <w:rFonts w:ascii="Times New Roman" w:eastAsia="Times New Roman" w:hAnsi="Times New Roman" w:cs="Times New Roman"/>
          <w:color w:val="auto"/>
          <w:kern w:val="0"/>
          <w:sz w:val="28"/>
          <w:szCs w:val="28"/>
          <w:lang w:eastAsia="ru-RU"/>
        </w:rPr>
        <w:t xml:space="preserve"> физического потенциала</w:t>
      </w:r>
    </w:p>
    <w:p w:rsidR="00DF53C1" w:rsidRPr="00DF53C1" w:rsidRDefault="00A12BCD"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proofErr w:type="spellStart"/>
      <w:proofErr w:type="gramStart"/>
      <w:r>
        <w:rPr>
          <w:rFonts w:ascii="Times New Roman" w:eastAsia="Times New Roman" w:hAnsi="Times New Roman" w:cs="Times New Roman"/>
          <w:color w:val="auto"/>
          <w:kern w:val="0"/>
          <w:sz w:val="28"/>
          <w:szCs w:val="28"/>
          <w:lang w:eastAsia="ru-RU"/>
        </w:rPr>
        <w:t>П-</w:t>
      </w:r>
      <w:proofErr w:type="gramEnd"/>
      <w:r w:rsidR="00DF53C1" w:rsidRPr="00DF53C1">
        <w:rPr>
          <w:rFonts w:ascii="Times New Roman" w:eastAsia="Times New Roman" w:hAnsi="Times New Roman" w:cs="Times New Roman"/>
          <w:color w:val="auto"/>
          <w:kern w:val="0"/>
          <w:sz w:val="28"/>
          <w:szCs w:val="28"/>
          <w:lang w:eastAsia="ru-RU"/>
        </w:rPr>
        <w:t>.Состояние</w:t>
      </w:r>
      <w:proofErr w:type="spellEnd"/>
      <w:r w:rsidR="00DF53C1" w:rsidRPr="00DF53C1">
        <w:rPr>
          <w:rFonts w:ascii="Times New Roman" w:eastAsia="Times New Roman" w:hAnsi="Times New Roman" w:cs="Times New Roman"/>
          <w:color w:val="auto"/>
          <w:kern w:val="0"/>
          <w:sz w:val="28"/>
          <w:szCs w:val="28"/>
          <w:lang w:eastAsia="ru-RU"/>
        </w:rPr>
        <w:t xml:space="preserve"> здоровья обучающихся с ЗПР по итогам углубленного медицинского осмотра.</w:t>
      </w:r>
    </w:p>
    <w:p w:rsidR="00DF53C1" w:rsidRPr="00DF53C1" w:rsidRDefault="00A12BCD"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w:t>
      </w:r>
      <w:r w:rsidR="00DF53C1" w:rsidRPr="00DF53C1">
        <w:rPr>
          <w:rFonts w:ascii="Times New Roman" w:eastAsia="Times New Roman" w:hAnsi="Times New Roman" w:cs="Times New Roman"/>
          <w:color w:val="auto"/>
          <w:kern w:val="0"/>
          <w:sz w:val="28"/>
          <w:szCs w:val="28"/>
          <w:lang w:eastAsia="ru-RU"/>
        </w:rPr>
        <w:t xml:space="preserve">. Развитость физических качеств (уровень </w:t>
      </w:r>
      <w:proofErr w:type="spellStart"/>
      <w:r w:rsidR="00DF53C1" w:rsidRPr="00DF53C1">
        <w:rPr>
          <w:rFonts w:ascii="Times New Roman" w:eastAsia="Times New Roman" w:hAnsi="Times New Roman" w:cs="Times New Roman"/>
          <w:color w:val="auto"/>
          <w:kern w:val="0"/>
          <w:sz w:val="28"/>
          <w:szCs w:val="28"/>
          <w:lang w:eastAsia="ru-RU"/>
        </w:rPr>
        <w:t>обученности</w:t>
      </w:r>
      <w:proofErr w:type="spellEnd"/>
      <w:r w:rsidR="00DF53C1" w:rsidRPr="00DF53C1">
        <w:rPr>
          <w:rFonts w:ascii="Times New Roman" w:eastAsia="Times New Roman" w:hAnsi="Times New Roman" w:cs="Times New Roman"/>
          <w:color w:val="auto"/>
          <w:kern w:val="0"/>
          <w:sz w:val="28"/>
          <w:szCs w:val="28"/>
          <w:lang w:eastAsia="ru-RU"/>
        </w:rPr>
        <w:t xml:space="preserve"> по физической культуре).</w:t>
      </w:r>
    </w:p>
    <w:p w:rsidR="00DF53C1" w:rsidRPr="00DF53C1" w:rsidRDefault="00A12BCD"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proofErr w:type="spellStart"/>
      <w:r>
        <w:rPr>
          <w:rFonts w:ascii="Times New Roman" w:eastAsia="Times New Roman" w:hAnsi="Times New Roman" w:cs="Times New Roman"/>
          <w:color w:val="auto"/>
          <w:kern w:val="0"/>
          <w:sz w:val="28"/>
          <w:szCs w:val="28"/>
          <w:lang w:eastAsia="ru-RU"/>
        </w:rPr>
        <w:t>К</w:t>
      </w:r>
      <w:r w:rsidR="00DF53C1" w:rsidRPr="00DF53C1">
        <w:rPr>
          <w:rFonts w:ascii="Times New Roman" w:eastAsia="Times New Roman" w:hAnsi="Times New Roman" w:cs="Times New Roman"/>
          <w:color w:val="auto"/>
          <w:kern w:val="0"/>
          <w:sz w:val="28"/>
          <w:szCs w:val="28"/>
          <w:lang w:eastAsia="ru-RU"/>
        </w:rPr>
        <w:t>.Сформированность</w:t>
      </w:r>
      <w:proofErr w:type="spellEnd"/>
      <w:r w:rsidR="00DF53C1" w:rsidRPr="00DF53C1">
        <w:rPr>
          <w:rFonts w:ascii="Times New Roman" w:eastAsia="Times New Roman" w:hAnsi="Times New Roman" w:cs="Times New Roman"/>
          <w:color w:val="auto"/>
          <w:kern w:val="0"/>
          <w:sz w:val="28"/>
          <w:szCs w:val="28"/>
          <w:lang w:eastAsia="ru-RU"/>
        </w:rPr>
        <w:t xml:space="preserve"> нравственного потенциала личности выпускника</w:t>
      </w:r>
    </w:p>
    <w:p w:rsidR="00DF53C1" w:rsidRPr="00DF53C1" w:rsidRDefault="00A12BCD"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w:t>
      </w:r>
      <w:r w:rsidR="00DF53C1" w:rsidRPr="00DF53C1">
        <w:rPr>
          <w:rFonts w:ascii="Times New Roman" w:eastAsia="Times New Roman" w:hAnsi="Times New Roman" w:cs="Times New Roman"/>
          <w:color w:val="auto"/>
          <w:kern w:val="0"/>
          <w:sz w:val="28"/>
          <w:szCs w:val="28"/>
          <w:lang w:eastAsia="ru-RU"/>
        </w:rPr>
        <w:t>. Осознание значимости ЗОЖ в сохранении здоровья (по итогам анкетирования).</w:t>
      </w:r>
    </w:p>
    <w:p w:rsidR="00DF53C1" w:rsidRPr="00DF53C1" w:rsidRDefault="00A12BCD"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w:t>
      </w:r>
      <w:r w:rsidR="00DF53C1" w:rsidRPr="00DF53C1">
        <w:rPr>
          <w:rFonts w:ascii="Times New Roman" w:eastAsia="Times New Roman" w:hAnsi="Times New Roman" w:cs="Times New Roman"/>
          <w:color w:val="auto"/>
          <w:kern w:val="0"/>
          <w:sz w:val="28"/>
          <w:szCs w:val="28"/>
          <w:lang w:eastAsia="ru-RU"/>
        </w:rPr>
        <w:t xml:space="preserve">.Удовлетворенность </w:t>
      </w:r>
      <w:proofErr w:type="gramStart"/>
      <w:r w:rsidR="00DF53C1" w:rsidRPr="00DF53C1">
        <w:rPr>
          <w:rFonts w:ascii="Times New Roman" w:eastAsia="Times New Roman" w:hAnsi="Times New Roman" w:cs="Times New Roman"/>
          <w:color w:val="auto"/>
          <w:kern w:val="0"/>
          <w:sz w:val="28"/>
          <w:szCs w:val="28"/>
          <w:lang w:eastAsia="ru-RU"/>
        </w:rPr>
        <w:t>обучающихся</w:t>
      </w:r>
      <w:proofErr w:type="gramEnd"/>
      <w:r w:rsidR="00DF53C1" w:rsidRPr="00DF53C1">
        <w:rPr>
          <w:rFonts w:ascii="Times New Roman" w:eastAsia="Times New Roman" w:hAnsi="Times New Roman" w:cs="Times New Roman"/>
          <w:color w:val="auto"/>
          <w:kern w:val="0"/>
          <w:sz w:val="28"/>
          <w:szCs w:val="28"/>
          <w:lang w:eastAsia="ru-RU"/>
        </w:rPr>
        <w:t xml:space="preserve"> с ЗПР школьной жизнью</w:t>
      </w:r>
    </w:p>
    <w:p w:rsidR="00DF53C1" w:rsidRPr="00DF53C1" w:rsidRDefault="00A12BCD"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w:t>
      </w:r>
      <w:r w:rsidR="00F2789F">
        <w:rPr>
          <w:rFonts w:ascii="Times New Roman" w:eastAsia="Times New Roman" w:hAnsi="Times New Roman" w:cs="Times New Roman"/>
          <w:color w:val="auto"/>
          <w:kern w:val="0"/>
          <w:sz w:val="28"/>
          <w:szCs w:val="28"/>
          <w:lang w:eastAsia="ru-RU"/>
        </w:rPr>
        <w:t>.</w:t>
      </w:r>
      <w:r w:rsidR="00DF53C1" w:rsidRPr="00DF53C1">
        <w:rPr>
          <w:rFonts w:ascii="Times New Roman" w:eastAsia="Times New Roman" w:hAnsi="Times New Roman" w:cs="Times New Roman"/>
          <w:color w:val="auto"/>
          <w:kern w:val="0"/>
          <w:sz w:val="28"/>
          <w:szCs w:val="28"/>
          <w:lang w:eastAsia="ru-RU"/>
        </w:rPr>
        <w:t xml:space="preserve">Уровень удовлетворенности </w:t>
      </w:r>
      <w:proofErr w:type="gramStart"/>
      <w:r w:rsidR="00DF53C1" w:rsidRPr="00DF53C1">
        <w:rPr>
          <w:rFonts w:ascii="Times New Roman" w:eastAsia="Times New Roman" w:hAnsi="Times New Roman" w:cs="Times New Roman"/>
          <w:color w:val="auto"/>
          <w:kern w:val="0"/>
          <w:sz w:val="28"/>
          <w:szCs w:val="28"/>
          <w:lang w:eastAsia="ru-RU"/>
        </w:rPr>
        <w:t>обучающихся</w:t>
      </w:r>
      <w:proofErr w:type="gramEnd"/>
      <w:r w:rsidR="00DF53C1" w:rsidRPr="00DF53C1">
        <w:rPr>
          <w:rFonts w:ascii="Times New Roman" w:eastAsia="Times New Roman" w:hAnsi="Times New Roman" w:cs="Times New Roman"/>
          <w:color w:val="auto"/>
          <w:kern w:val="0"/>
          <w:sz w:val="28"/>
          <w:szCs w:val="28"/>
          <w:lang w:eastAsia="ru-RU"/>
        </w:rPr>
        <w:t xml:space="preserve"> с ЗПР школьной жизнью.</w:t>
      </w:r>
    </w:p>
    <w:p w:rsidR="00DF53C1" w:rsidRPr="00DF53C1" w:rsidRDefault="00A12BCD"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w:t>
      </w:r>
      <w:r w:rsidR="00F2789F">
        <w:rPr>
          <w:rFonts w:ascii="Times New Roman" w:eastAsia="Times New Roman" w:hAnsi="Times New Roman" w:cs="Times New Roman"/>
          <w:color w:val="auto"/>
          <w:kern w:val="0"/>
          <w:sz w:val="28"/>
          <w:szCs w:val="28"/>
          <w:lang w:eastAsia="ru-RU"/>
        </w:rPr>
        <w:t>.</w:t>
      </w:r>
      <w:r w:rsidR="00DF53C1" w:rsidRPr="00DF53C1">
        <w:rPr>
          <w:rFonts w:ascii="Times New Roman" w:eastAsia="Times New Roman" w:hAnsi="Times New Roman" w:cs="Times New Roman"/>
          <w:color w:val="auto"/>
          <w:kern w:val="0"/>
          <w:sz w:val="28"/>
          <w:szCs w:val="28"/>
          <w:lang w:eastAsia="ru-RU"/>
        </w:rPr>
        <w:t>Уровни эмоционально – психологического климата в классных коллективах (в 1-4 классах по итогам исследований психологов по вопросам адаптации, по итогам тематического контроля).</w:t>
      </w:r>
    </w:p>
    <w:p w:rsidR="00DF53C1" w:rsidRPr="00DF53C1" w:rsidRDefault="00A12BCD"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w:t>
      </w:r>
      <w:r w:rsidR="00DF53C1" w:rsidRPr="00DF53C1">
        <w:rPr>
          <w:rFonts w:ascii="Times New Roman" w:eastAsia="Times New Roman" w:hAnsi="Times New Roman" w:cs="Times New Roman"/>
          <w:color w:val="auto"/>
          <w:kern w:val="0"/>
          <w:sz w:val="28"/>
          <w:szCs w:val="28"/>
          <w:lang w:eastAsia="ru-RU"/>
        </w:rPr>
        <w:t xml:space="preserve">.Осмысление </w:t>
      </w:r>
      <w:proofErr w:type="gramStart"/>
      <w:r w:rsidR="00DF53C1" w:rsidRPr="00DF53C1">
        <w:rPr>
          <w:rFonts w:ascii="Times New Roman" w:eastAsia="Times New Roman" w:hAnsi="Times New Roman" w:cs="Times New Roman"/>
          <w:color w:val="auto"/>
          <w:kern w:val="0"/>
          <w:sz w:val="28"/>
          <w:szCs w:val="28"/>
          <w:lang w:eastAsia="ru-RU"/>
        </w:rPr>
        <w:t>обучающимися</w:t>
      </w:r>
      <w:proofErr w:type="gramEnd"/>
      <w:r w:rsidR="00DF53C1" w:rsidRPr="00DF53C1">
        <w:rPr>
          <w:rFonts w:ascii="Times New Roman" w:eastAsia="Times New Roman" w:hAnsi="Times New Roman" w:cs="Times New Roman"/>
          <w:color w:val="auto"/>
          <w:kern w:val="0"/>
          <w:sz w:val="28"/>
          <w:szCs w:val="28"/>
          <w:lang w:eastAsia="ru-RU"/>
        </w:rPr>
        <w:t xml:space="preserve"> с ЗПР содержания проведенных мероприятий по </w:t>
      </w:r>
      <w:proofErr w:type="spellStart"/>
      <w:r w:rsidR="00DF53C1" w:rsidRPr="00DF53C1">
        <w:rPr>
          <w:rFonts w:ascii="Times New Roman" w:eastAsia="Times New Roman" w:hAnsi="Times New Roman" w:cs="Times New Roman"/>
          <w:color w:val="auto"/>
          <w:kern w:val="0"/>
          <w:sz w:val="28"/>
          <w:szCs w:val="28"/>
          <w:lang w:eastAsia="ru-RU"/>
        </w:rPr>
        <w:t>здоровьесбережению</w:t>
      </w:r>
      <w:proofErr w:type="spellEnd"/>
      <w:r w:rsidR="00DF53C1" w:rsidRPr="00DF53C1">
        <w:rPr>
          <w:rFonts w:ascii="Times New Roman" w:eastAsia="Times New Roman" w:hAnsi="Times New Roman" w:cs="Times New Roman"/>
          <w:color w:val="auto"/>
          <w:kern w:val="0"/>
          <w:sz w:val="28"/>
          <w:szCs w:val="28"/>
          <w:lang w:eastAsia="ru-RU"/>
        </w:rPr>
        <w:t>.</w:t>
      </w:r>
    </w:p>
    <w:p w:rsidR="00DF53C1" w:rsidRPr="00DF53C1" w:rsidRDefault="00A12BCD" w:rsidP="00DF53C1">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w:t>
      </w:r>
      <w:r w:rsidR="00DF53C1" w:rsidRPr="00DF53C1">
        <w:rPr>
          <w:rFonts w:ascii="Times New Roman" w:eastAsia="Times New Roman" w:hAnsi="Times New Roman" w:cs="Times New Roman"/>
          <w:color w:val="auto"/>
          <w:kern w:val="0"/>
          <w:sz w:val="28"/>
          <w:szCs w:val="28"/>
          <w:lang w:eastAsia="ru-RU"/>
        </w:rPr>
        <w:t>.Уровень</w:t>
      </w:r>
      <w:r w:rsidR="00F2789F">
        <w:rPr>
          <w:rFonts w:ascii="Times New Roman" w:eastAsia="Times New Roman" w:hAnsi="Times New Roman" w:cs="Times New Roman"/>
          <w:color w:val="auto"/>
          <w:kern w:val="0"/>
          <w:sz w:val="28"/>
          <w:szCs w:val="28"/>
          <w:lang w:eastAsia="ru-RU"/>
        </w:rPr>
        <w:t xml:space="preserve"> </w:t>
      </w:r>
      <w:r w:rsidR="00DF53C1" w:rsidRPr="00DF53C1">
        <w:rPr>
          <w:rFonts w:ascii="Times New Roman" w:eastAsia="Times New Roman" w:hAnsi="Times New Roman" w:cs="Times New Roman"/>
          <w:color w:val="auto"/>
          <w:kern w:val="0"/>
          <w:sz w:val="28"/>
          <w:szCs w:val="28"/>
          <w:lang w:eastAsia="ru-RU"/>
        </w:rPr>
        <w:t xml:space="preserve">осмысления </w:t>
      </w:r>
      <w:proofErr w:type="gramStart"/>
      <w:r w:rsidR="00DF53C1" w:rsidRPr="00DF53C1">
        <w:rPr>
          <w:rFonts w:ascii="Times New Roman" w:eastAsia="Times New Roman" w:hAnsi="Times New Roman" w:cs="Times New Roman"/>
          <w:color w:val="auto"/>
          <w:kern w:val="0"/>
          <w:sz w:val="28"/>
          <w:szCs w:val="28"/>
          <w:lang w:eastAsia="ru-RU"/>
        </w:rPr>
        <w:t>обучающимися</w:t>
      </w:r>
      <w:proofErr w:type="gramEnd"/>
      <w:r w:rsidR="00DF53C1" w:rsidRPr="00DF53C1">
        <w:rPr>
          <w:rFonts w:ascii="Times New Roman" w:eastAsia="Times New Roman" w:hAnsi="Times New Roman" w:cs="Times New Roman"/>
          <w:color w:val="auto"/>
          <w:kern w:val="0"/>
          <w:sz w:val="28"/>
          <w:szCs w:val="28"/>
          <w:lang w:eastAsia="ru-RU"/>
        </w:rPr>
        <w:t xml:space="preserve"> с ЗПР содержания проведенных мероприятий (на основе анкетирования).</w:t>
      </w:r>
    </w:p>
    <w:p w:rsidR="00930CF0" w:rsidRDefault="00930CF0" w:rsidP="00930CF0">
      <w:pPr>
        <w:suppressAutoHyphens w:val="0"/>
        <w:spacing w:after="0" w:line="240" w:lineRule="auto"/>
        <w:ind w:firstLine="709"/>
        <w:jc w:val="both"/>
        <w:rPr>
          <w:rFonts w:ascii="Times New Roman" w:eastAsia="Times New Roman" w:hAnsi="Times New Roman" w:cs="Times New Roman"/>
          <w:color w:val="auto"/>
          <w:kern w:val="0"/>
          <w:sz w:val="28"/>
          <w:szCs w:val="28"/>
          <w:lang w:eastAsia="ru-RU"/>
        </w:rPr>
      </w:pPr>
      <w:r w:rsidRPr="00930CF0">
        <w:rPr>
          <w:rFonts w:ascii="Times New Roman" w:eastAsia="Times New Roman" w:hAnsi="Times New Roman" w:cs="Times New Roman"/>
          <w:color w:val="auto"/>
          <w:kern w:val="0"/>
          <w:sz w:val="28"/>
          <w:szCs w:val="28"/>
          <w:lang w:eastAsia="ru-RU"/>
        </w:rPr>
        <w:t>.</w:t>
      </w:r>
    </w:p>
    <w:p w:rsidR="00DC2E98" w:rsidRDefault="00DC2E98" w:rsidP="00C46606">
      <w:pPr>
        <w:autoSpaceDE w:val="0"/>
        <w:autoSpaceDN w:val="0"/>
        <w:adjustRightInd w:val="0"/>
        <w:spacing w:before="120" w:after="120" w:line="240" w:lineRule="auto"/>
        <w:jc w:val="center"/>
        <w:outlineLvl w:val="2"/>
        <w:rPr>
          <w:rFonts w:ascii="Times New Roman" w:hAnsi="Times New Roman" w:cs="Times New Roman"/>
          <w:b/>
          <w:spacing w:val="2"/>
          <w:sz w:val="28"/>
          <w:szCs w:val="28"/>
        </w:rPr>
      </w:pPr>
      <w:bookmarkStart w:id="15" w:name="_Toc415833133"/>
    </w:p>
    <w:p w:rsidR="006642AC" w:rsidRDefault="00B704C1" w:rsidP="00C46606">
      <w:pPr>
        <w:autoSpaceDE w:val="0"/>
        <w:autoSpaceDN w:val="0"/>
        <w:adjustRightInd w:val="0"/>
        <w:spacing w:before="120" w:after="120" w:line="240" w:lineRule="auto"/>
        <w:jc w:val="center"/>
        <w:outlineLvl w:val="2"/>
        <w:rPr>
          <w:rFonts w:ascii="Times New Roman" w:hAnsi="Times New Roman" w:cs="Times New Roman"/>
          <w:b/>
          <w:spacing w:val="2"/>
          <w:sz w:val="28"/>
          <w:szCs w:val="28"/>
        </w:rPr>
      </w:pPr>
      <w:r>
        <w:rPr>
          <w:rFonts w:ascii="Times New Roman" w:hAnsi="Times New Roman" w:cs="Times New Roman"/>
          <w:b/>
          <w:spacing w:val="2"/>
          <w:sz w:val="28"/>
          <w:szCs w:val="28"/>
        </w:rPr>
        <w:t>3</w:t>
      </w:r>
      <w:r w:rsidR="006642AC" w:rsidRPr="00F63254">
        <w:rPr>
          <w:rFonts w:ascii="Times New Roman" w:hAnsi="Times New Roman" w:cs="Times New Roman"/>
          <w:b/>
          <w:spacing w:val="2"/>
          <w:sz w:val="28"/>
          <w:szCs w:val="28"/>
        </w:rPr>
        <w:t>.</w:t>
      </w:r>
      <w:r w:rsidR="006642AC">
        <w:rPr>
          <w:rFonts w:ascii="Times New Roman" w:hAnsi="Times New Roman" w:cs="Times New Roman"/>
          <w:b/>
          <w:spacing w:val="2"/>
          <w:sz w:val="28"/>
          <w:szCs w:val="28"/>
        </w:rPr>
        <w:t>2</w:t>
      </w:r>
      <w:r w:rsidR="006642AC" w:rsidRPr="00F63254">
        <w:rPr>
          <w:rFonts w:ascii="Times New Roman" w:hAnsi="Times New Roman" w:cs="Times New Roman"/>
          <w:b/>
          <w:spacing w:val="2"/>
          <w:sz w:val="28"/>
          <w:szCs w:val="28"/>
        </w:rPr>
        <w:t>.</w:t>
      </w:r>
      <w:r w:rsidR="006642AC">
        <w:rPr>
          <w:rFonts w:ascii="Times New Roman" w:hAnsi="Times New Roman" w:cs="Times New Roman"/>
          <w:b/>
          <w:spacing w:val="2"/>
          <w:sz w:val="28"/>
          <w:szCs w:val="28"/>
        </w:rPr>
        <w:t>5</w:t>
      </w:r>
      <w:r w:rsidR="006642AC" w:rsidRPr="00F63254">
        <w:rPr>
          <w:rFonts w:ascii="Times New Roman" w:hAnsi="Times New Roman" w:cs="Times New Roman"/>
          <w:b/>
          <w:spacing w:val="2"/>
          <w:sz w:val="28"/>
          <w:szCs w:val="28"/>
        </w:rPr>
        <w:t>. Программа коррекционной работы</w:t>
      </w:r>
      <w:bookmarkEnd w:id="15"/>
    </w:p>
    <w:p w:rsidR="00F2789F" w:rsidRPr="00F2789F" w:rsidRDefault="00F2789F" w:rsidP="00F2789F">
      <w:pPr>
        <w:autoSpaceDE w:val="0"/>
        <w:autoSpaceDN w:val="0"/>
        <w:adjustRightInd w:val="0"/>
        <w:spacing w:before="120" w:after="120" w:line="240" w:lineRule="auto"/>
        <w:ind w:firstLine="709"/>
        <w:jc w:val="both"/>
        <w:outlineLvl w:val="2"/>
        <w:rPr>
          <w:rFonts w:ascii="Times New Roman" w:hAnsi="Times New Roman" w:cs="Times New Roman"/>
          <w:sz w:val="28"/>
          <w:szCs w:val="28"/>
        </w:rPr>
      </w:pPr>
      <w:r w:rsidRPr="00F2789F">
        <w:rPr>
          <w:rFonts w:ascii="Times New Roman" w:hAnsi="Times New Roman" w:cs="Times New Roman"/>
          <w:sz w:val="28"/>
          <w:szCs w:val="28"/>
        </w:rPr>
        <w:t xml:space="preserve">Коррекционная работа осуществляется в ходе всего учебно-образовательного процесса, при изучении предметов учебного плана и на специальных </w:t>
      </w:r>
      <w:proofErr w:type="spellStart"/>
      <w:r w:rsidRPr="00F2789F">
        <w:rPr>
          <w:rFonts w:ascii="Times New Roman" w:hAnsi="Times New Roman" w:cs="Times New Roman"/>
          <w:sz w:val="28"/>
          <w:szCs w:val="28"/>
        </w:rPr>
        <w:t>коррекционно</w:t>
      </w:r>
      <w:proofErr w:type="spellEnd"/>
      <w:r>
        <w:rPr>
          <w:rFonts w:ascii="Times New Roman" w:hAnsi="Times New Roman" w:cs="Times New Roman"/>
          <w:sz w:val="28"/>
          <w:szCs w:val="28"/>
        </w:rPr>
        <w:t xml:space="preserve"> </w:t>
      </w:r>
      <w:r w:rsidRPr="00F2789F">
        <w:rPr>
          <w:rFonts w:ascii="Times New Roman" w:hAnsi="Times New Roman" w:cs="Times New Roman"/>
          <w:sz w:val="28"/>
          <w:szCs w:val="28"/>
        </w:rPr>
        <w:t>- 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F2789F" w:rsidRPr="00F63254" w:rsidRDefault="00F2789F" w:rsidP="00F2789F">
      <w:pPr>
        <w:autoSpaceDE w:val="0"/>
        <w:autoSpaceDN w:val="0"/>
        <w:adjustRightInd w:val="0"/>
        <w:spacing w:after="0" w:line="240" w:lineRule="auto"/>
        <w:ind w:firstLine="709"/>
        <w:jc w:val="both"/>
        <w:outlineLvl w:val="2"/>
        <w:rPr>
          <w:rFonts w:ascii="Times New Roman" w:hAnsi="Times New Roman" w:cs="Times New Roman"/>
          <w:sz w:val="28"/>
          <w:szCs w:val="28"/>
        </w:rPr>
      </w:pPr>
      <w:r w:rsidRPr="00F2789F">
        <w:rPr>
          <w:rFonts w:ascii="Times New Roman" w:hAnsi="Times New Roman" w:cs="Times New Roman"/>
          <w:sz w:val="28"/>
          <w:szCs w:val="28"/>
        </w:rPr>
        <w:t>Программа коррекционной работы в соответствии с требованиями ФГОС НОО обучающихся с ОВЗ представляет собой систему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1E244A" w:rsidRPr="00F63254" w:rsidRDefault="001E244A" w:rsidP="00F2789F">
      <w:pPr>
        <w:autoSpaceDE w:val="0"/>
        <w:autoSpaceDN w:val="0"/>
        <w:adjustRightInd w:val="0"/>
        <w:spacing w:after="0" w:line="240" w:lineRule="auto"/>
        <w:ind w:firstLine="720"/>
        <w:jc w:val="both"/>
        <w:rPr>
          <w:rFonts w:ascii="Times New Roman" w:hAnsi="Times New Roman" w:cs="Times New Roman"/>
          <w:sz w:val="28"/>
          <w:szCs w:val="28"/>
        </w:rPr>
      </w:pPr>
      <w:r w:rsidRPr="00F63254">
        <w:rPr>
          <w:rFonts w:ascii="Times New Roman" w:hAnsi="Times New Roman" w:cs="Times New Roman"/>
          <w:sz w:val="28"/>
          <w:szCs w:val="28"/>
        </w:rPr>
        <w:t>Программа коррекционной работы должна обеспечивать:</w:t>
      </w:r>
    </w:p>
    <w:p w:rsidR="001E244A" w:rsidRPr="00F63254" w:rsidRDefault="001E244A" w:rsidP="00F2789F">
      <w:pPr>
        <w:autoSpaceDE w:val="0"/>
        <w:autoSpaceDN w:val="0"/>
        <w:adjustRightInd w:val="0"/>
        <w:spacing w:after="0" w:line="240" w:lineRule="auto"/>
        <w:ind w:firstLine="720"/>
        <w:jc w:val="both"/>
        <w:rPr>
          <w:rFonts w:ascii="Times New Roman" w:hAnsi="Times New Roman" w:cs="Times New Roman"/>
          <w:sz w:val="28"/>
          <w:szCs w:val="28"/>
        </w:rPr>
      </w:pPr>
      <w:r w:rsidRPr="00F63254">
        <w:rPr>
          <w:rFonts w:ascii="Times New Roman" w:hAnsi="Times New Roman" w:cs="Times New Roman"/>
          <w:sz w:val="28"/>
          <w:szCs w:val="28"/>
        </w:rPr>
        <w:t xml:space="preserve">выявление особых образовательных потребностей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 обусловленных недостатками в их физическом и (или) психическом развитии;</w:t>
      </w:r>
    </w:p>
    <w:p w:rsidR="001E244A" w:rsidRPr="00065F28" w:rsidRDefault="001E244A" w:rsidP="00F2789F">
      <w:pPr>
        <w:suppressAutoHyphens w:val="0"/>
        <w:spacing w:after="0" w:line="240" w:lineRule="auto"/>
        <w:ind w:firstLine="709"/>
        <w:jc w:val="both"/>
        <w:rPr>
          <w:rFonts w:ascii="Times New Roman" w:hAnsi="Times New Roman" w:cs="Times New Roman"/>
          <w:sz w:val="28"/>
          <w:szCs w:val="28"/>
        </w:rPr>
      </w:pPr>
      <w:r w:rsidRPr="00065F28">
        <w:rPr>
          <w:rFonts w:ascii="Times New Roman" w:hAnsi="Times New Roman" w:cs="Times New Roman"/>
          <w:sz w:val="28"/>
          <w:szCs w:val="28"/>
        </w:rPr>
        <w:t>создание адекватных условий для реализации особых образовательных потребностей обучающихся с ЗПР;</w:t>
      </w:r>
    </w:p>
    <w:p w:rsidR="001E244A" w:rsidRDefault="001E244A" w:rsidP="00F2789F">
      <w:pPr>
        <w:autoSpaceDE w:val="0"/>
        <w:autoSpaceDN w:val="0"/>
        <w:adjustRightInd w:val="0"/>
        <w:spacing w:after="0" w:line="240" w:lineRule="auto"/>
        <w:ind w:firstLine="720"/>
        <w:jc w:val="both"/>
        <w:rPr>
          <w:rFonts w:ascii="Times New Roman" w:hAnsi="Times New Roman" w:cs="Times New Roman"/>
          <w:sz w:val="28"/>
          <w:szCs w:val="28"/>
        </w:rPr>
      </w:pPr>
      <w:r w:rsidRPr="000E2691">
        <w:rPr>
          <w:rFonts w:ascii="Times New Roman" w:hAnsi="Times New Roman" w:cs="Times New Roman"/>
          <w:sz w:val="28"/>
          <w:szCs w:val="28"/>
        </w:rPr>
        <w:lastRenderedPageBreak/>
        <w:t xml:space="preserve">осуществление индивидуально-ориентированного </w:t>
      </w:r>
      <w:proofErr w:type="spellStart"/>
      <w:r w:rsidRPr="000E2691">
        <w:rPr>
          <w:rFonts w:ascii="Times New Roman" w:hAnsi="Times New Roman" w:cs="Times New Roman"/>
          <w:sz w:val="28"/>
          <w:szCs w:val="28"/>
        </w:rPr>
        <w:t>психолого-медико-педагогического</w:t>
      </w:r>
      <w:proofErr w:type="spellEnd"/>
      <w:r w:rsidRPr="000E2691">
        <w:rPr>
          <w:rFonts w:ascii="Times New Roman" w:hAnsi="Times New Roman" w:cs="Times New Roman"/>
          <w:sz w:val="28"/>
          <w:szCs w:val="28"/>
        </w:rPr>
        <w:t xml:space="preserve"> сопровождения обучающихся с ЗПР с учетом их особых образовательных потребностей и индивидуальных</w:t>
      </w:r>
      <w:r w:rsidRPr="00F63254">
        <w:rPr>
          <w:rFonts w:ascii="Times New Roman" w:hAnsi="Times New Roman" w:cs="Times New Roman"/>
          <w:sz w:val="28"/>
          <w:szCs w:val="28"/>
        </w:rPr>
        <w:t xml:space="preserve"> возможностей (в соответствии с рекомендациями ПМПК);</w:t>
      </w:r>
    </w:p>
    <w:p w:rsidR="001E244A" w:rsidRPr="00F63254" w:rsidRDefault="001E244A" w:rsidP="00534D67">
      <w:pPr>
        <w:tabs>
          <w:tab w:val="left" w:pos="-180"/>
          <w:tab w:val="left" w:pos="0"/>
        </w:tabs>
        <w:spacing w:after="0" w:line="24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разработку и реализацию индивидуальных учебных планов, организацию индивидуальных и групповых коррекционн</w:t>
      </w:r>
      <w:r w:rsidR="00EC02A7">
        <w:rPr>
          <w:rFonts w:ascii="Times New Roman" w:hAnsi="Times New Roman" w:cs="Times New Roman"/>
          <w:color w:val="auto"/>
          <w:kern w:val="28"/>
          <w:sz w:val="28"/>
          <w:szCs w:val="28"/>
        </w:rPr>
        <w:t>ых</w:t>
      </w:r>
      <w:r w:rsidRPr="00F63254">
        <w:rPr>
          <w:rFonts w:ascii="Times New Roman" w:hAnsi="Times New Roman" w:cs="Times New Roman"/>
          <w:color w:val="auto"/>
          <w:kern w:val="28"/>
          <w:sz w:val="28"/>
          <w:szCs w:val="28"/>
        </w:rPr>
        <w:t xml:space="preserve"> занятий для обучающихся </w:t>
      </w:r>
      <w:r>
        <w:rPr>
          <w:rFonts w:ascii="Times New Roman" w:hAnsi="Times New Roman" w:cs="Times New Roman"/>
          <w:color w:val="auto"/>
          <w:kern w:val="28"/>
          <w:sz w:val="28"/>
          <w:szCs w:val="28"/>
        </w:rPr>
        <w:t xml:space="preserve">с ЗПР </w:t>
      </w:r>
      <w:r w:rsidRPr="00F63254">
        <w:rPr>
          <w:rFonts w:ascii="Times New Roman" w:hAnsi="Times New Roman" w:cs="Times New Roman"/>
          <w:color w:val="auto"/>
          <w:kern w:val="28"/>
          <w:sz w:val="28"/>
          <w:szCs w:val="28"/>
        </w:rPr>
        <w:t>с</w:t>
      </w:r>
      <w:r w:rsidRPr="00F63254">
        <w:rPr>
          <w:rFonts w:ascii="Times New Roman" w:hAnsi="Times New Roman" w:cs="Times New Roman"/>
          <w:color w:val="auto"/>
          <w:sz w:val="28"/>
          <w:szCs w:val="28"/>
        </w:rPr>
        <w:t xml:space="preserve"> учетом индивидуальных и типологических особенностей психофизического развития и индивидуальных возможностей;</w:t>
      </w:r>
    </w:p>
    <w:p w:rsidR="001E244A" w:rsidRPr="00F63254" w:rsidRDefault="001E244A" w:rsidP="00534D67">
      <w:pPr>
        <w:autoSpaceDE w:val="0"/>
        <w:autoSpaceDN w:val="0"/>
        <w:adjustRightInd w:val="0"/>
        <w:spacing w:after="0" w:line="240" w:lineRule="auto"/>
        <w:ind w:firstLine="720"/>
        <w:jc w:val="both"/>
        <w:rPr>
          <w:rFonts w:ascii="Times New Roman" w:hAnsi="Times New Roman" w:cs="Times New Roman"/>
          <w:color w:val="000000"/>
          <w:sz w:val="28"/>
          <w:szCs w:val="28"/>
        </w:rPr>
      </w:pPr>
      <w:r w:rsidRPr="000E2691">
        <w:rPr>
          <w:rFonts w:ascii="Times New Roman" w:hAnsi="Times New Roman" w:cs="Times New Roman"/>
          <w:sz w:val="28"/>
          <w:szCs w:val="28"/>
        </w:rPr>
        <w:t xml:space="preserve">оказание помощи в освоении </w:t>
      </w:r>
      <w:proofErr w:type="gramStart"/>
      <w:r w:rsidRPr="000E2691">
        <w:rPr>
          <w:rFonts w:ascii="Times New Roman" w:hAnsi="Times New Roman" w:cs="Times New Roman"/>
          <w:sz w:val="28"/>
          <w:szCs w:val="28"/>
        </w:rPr>
        <w:t>обучающимися</w:t>
      </w:r>
      <w:proofErr w:type="gramEnd"/>
      <w:r w:rsidRPr="000E2691">
        <w:rPr>
          <w:rFonts w:ascii="Times New Roman" w:hAnsi="Times New Roman" w:cs="Times New Roman"/>
          <w:sz w:val="28"/>
          <w:szCs w:val="28"/>
        </w:rPr>
        <w:t xml:space="preserve"> с ЗПР АООП НОО</w:t>
      </w:r>
      <w:r w:rsidRPr="00F63254">
        <w:rPr>
          <w:rFonts w:ascii="Times New Roman" w:hAnsi="Times New Roman" w:cs="Times New Roman"/>
          <w:color w:val="000000"/>
          <w:sz w:val="28"/>
          <w:szCs w:val="28"/>
        </w:rPr>
        <w:t xml:space="preserve"> и их интеграции в образовательном учреждении;</w:t>
      </w:r>
    </w:p>
    <w:p w:rsidR="001E244A" w:rsidRDefault="001E244A" w:rsidP="00534D67">
      <w:pPr>
        <w:autoSpaceDE w:val="0"/>
        <w:autoSpaceDN w:val="0"/>
        <w:adjustRightInd w:val="0"/>
        <w:spacing w:after="0" w:line="240" w:lineRule="auto"/>
        <w:ind w:firstLine="720"/>
        <w:jc w:val="both"/>
        <w:rPr>
          <w:rFonts w:ascii="Times New Roman" w:hAnsi="Times New Roman" w:cs="Times New Roman"/>
          <w:sz w:val="28"/>
          <w:szCs w:val="28"/>
        </w:rPr>
      </w:pPr>
      <w:r w:rsidRPr="000E2691">
        <w:rPr>
          <w:rFonts w:ascii="Times New Roman" w:hAnsi="Times New Roman" w:cs="Times New Roman"/>
          <w:sz w:val="28"/>
          <w:szCs w:val="28"/>
        </w:rPr>
        <w:t xml:space="preserve">возможность развития коммуникации, социальных и бытовых навыков, адекватного учебного поведения, взаимодействия </w:t>
      </w:r>
      <w:proofErr w:type="gramStart"/>
      <w:r w:rsidRPr="000E2691">
        <w:rPr>
          <w:rFonts w:ascii="Times New Roman" w:hAnsi="Times New Roman" w:cs="Times New Roman"/>
          <w:sz w:val="28"/>
          <w:szCs w:val="28"/>
        </w:rPr>
        <w:t>со</w:t>
      </w:r>
      <w:proofErr w:type="gramEnd"/>
      <w:r w:rsidRPr="000E2691">
        <w:rPr>
          <w:rFonts w:ascii="Times New Roman" w:hAnsi="Times New Roman" w:cs="Times New Roman"/>
          <w:sz w:val="28"/>
          <w:szCs w:val="28"/>
        </w:rPr>
        <w:t xml:space="preserve"> взрослыми и обучающимися, формированию представлений об окружающем мире и собственных возможностях;</w:t>
      </w:r>
    </w:p>
    <w:p w:rsidR="001E244A" w:rsidRPr="00E123CD" w:rsidRDefault="001E244A" w:rsidP="00534D67">
      <w:pPr>
        <w:autoSpaceDE w:val="0"/>
        <w:autoSpaceDN w:val="0"/>
        <w:adjustRightInd w:val="0"/>
        <w:spacing w:after="0" w:line="240" w:lineRule="auto"/>
        <w:ind w:firstLine="720"/>
        <w:jc w:val="both"/>
        <w:rPr>
          <w:rFonts w:ascii="Times New Roman" w:hAnsi="Times New Roman" w:cs="Times New Roman"/>
          <w:color w:val="auto"/>
          <w:sz w:val="28"/>
          <w:szCs w:val="28"/>
        </w:rPr>
      </w:pPr>
      <w:r w:rsidRPr="00F63254">
        <w:rPr>
          <w:rFonts w:ascii="Times New Roman" w:hAnsi="Times New Roman" w:cs="Times New Roman"/>
          <w:color w:val="auto"/>
          <w:kern w:val="28"/>
          <w:sz w:val="28"/>
          <w:szCs w:val="28"/>
        </w:rPr>
        <w:t xml:space="preserve">оказание родителям (законным представителям) </w:t>
      </w:r>
      <w:proofErr w:type="gramStart"/>
      <w:r w:rsidRPr="00F63254">
        <w:rPr>
          <w:rFonts w:ascii="Times New Roman" w:hAnsi="Times New Roman" w:cs="Times New Roman"/>
          <w:color w:val="auto"/>
          <w:kern w:val="28"/>
          <w:sz w:val="28"/>
          <w:szCs w:val="28"/>
        </w:rPr>
        <w:t>обучающихся</w:t>
      </w:r>
      <w:proofErr w:type="gramEnd"/>
      <w:r w:rsidRPr="00F63254">
        <w:rPr>
          <w:rFonts w:ascii="Times New Roman" w:hAnsi="Times New Roman" w:cs="Times New Roman"/>
          <w:color w:val="auto"/>
          <w:kern w:val="28"/>
          <w:sz w:val="28"/>
          <w:szCs w:val="28"/>
        </w:rPr>
        <w:t xml:space="preserve"> с ЗПР консультативной и методической помощи по медицинским, социальным, правовым и другим вопросам, связанным с их воспитанием и </w:t>
      </w:r>
      <w:r w:rsidRPr="00E123CD">
        <w:rPr>
          <w:rFonts w:ascii="Times New Roman" w:hAnsi="Times New Roman" w:cs="Times New Roman"/>
          <w:color w:val="auto"/>
          <w:kern w:val="28"/>
          <w:sz w:val="28"/>
          <w:szCs w:val="28"/>
        </w:rPr>
        <w:t>обучением</w:t>
      </w:r>
      <w:r w:rsidRPr="00E123CD">
        <w:rPr>
          <w:rFonts w:ascii="Times New Roman" w:hAnsi="Times New Roman" w:cs="Times New Roman"/>
          <w:color w:val="auto"/>
          <w:sz w:val="28"/>
          <w:szCs w:val="28"/>
        </w:rPr>
        <w:t>.</w:t>
      </w:r>
    </w:p>
    <w:p w:rsidR="00417E9F" w:rsidRDefault="00417E9F" w:rsidP="00534D67">
      <w:pPr>
        <w:tabs>
          <w:tab w:val="left" w:pos="0"/>
        </w:tabs>
        <w:spacing w:after="0" w:line="24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Ц</w:t>
      </w:r>
      <w:r w:rsidRPr="00F63254">
        <w:rPr>
          <w:rFonts w:ascii="Times New Roman" w:hAnsi="Times New Roman" w:cs="Times New Roman"/>
          <w:color w:val="auto"/>
          <w:kern w:val="28"/>
          <w:sz w:val="28"/>
          <w:szCs w:val="28"/>
        </w:rPr>
        <w:t xml:space="preserve">елью программы коррекционной работы является создание системы комплексного </w:t>
      </w:r>
      <w:proofErr w:type="spellStart"/>
      <w:r w:rsidRPr="00F63254">
        <w:rPr>
          <w:rFonts w:ascii="Times New Roman" w:hAnsi="Times New Roman" w:cs="Times New Roman"/>
          <w:color w:val="auto"/>
          <w:sz w:val="28"/>
          <w:szCs w:val="28"/>
        </w:rPr>
        <w:t>психолого-медико-педагогического</w:t>
      </w:r>
      <w:proofErr w:type="spellEnd"/>
      <w:r w:rsidRPr="00F63254">
        <w:rPr>
          <w:rFonts w:ascii="Times New Roman" w:hAnsi="Times New Roman" w:cs="Times New Roman"/>
          <w:color w:val="auto"/>
          <w:kern w:val="28"/>
          <w:sz w:val="28"/>
          <w:szCs w:val="28"/>
        </w:rPr>
        <w:t xml:space="preserve">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E76D0" w:rsidRPr="005E76D0" w:rsidRDefault="005E76D0" w:rsidP="00534D67">
      <w:pPr>
        <w:pStyle w:val="14TexstOSNOVA1012"/>
        <w:spacing w:line="240" w:lineRule="auto"/>
        <w:ind w:firstLine="709"/>
        <w:rPr>
          <w:rFonts w:ascii="Times New Roman" w:hAnsi="Times New Roman" w:cs="Times New Roman"/>
          <w:color w:val="auto"/>
          <w:kern w:val="2"/>
          <w:sz w:val="28"/>
          <w:szCs w:val="28"/>
        </w:rPr>
      </w:pPr>
      <w:r w:rsidRPr="005E76D0">
        <w:rPr>
          <w:rFonts w:ascii="Times New Roman" w:hAnsi="Times New Roman" w:cs="Times New Roman"/>
          <w:color w:val="auto"/>
          <w:kern w:val="2"/>
          <w:sz w:val="28"/>
          <w:szCs w:val="28"/>
        </w:rPr>
        <w:t>Задачи программы:</w:t>
      </w:r>
    </w:p>
    <w:p w:rsidR="005E76D0" w:rsidRPr="00FC2E21" w:rsidRDefault="005E76D0" w:rsidP="00534D67">
      <w:pPr>
        <w:pStyle w:val="14TexstOSNOVA1012"/>
        <w:spacing w:line="24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определение особых образовательных</w:t>
      </w:r>
      <w:r>
        <w:rPr>
          <w:rFonts w:ascii="Times New Roman" w:hAnsi="Times New Roman" w:cs="Times New Roman"/>
          <w:color w:val="auto"/>
          <w:kern w:val="2"/>
          <w:sz w:val="28"/>
          <w:szCs w:val="28"/>
        </w:rPr>
        <w:t xml:space="preserve"> потребностей обучающихся с ЗПР;</w:t>
      </w:r>
    </w:p>
    <w:p w:rsidR="005E76D0" w:rsidRPr="00FC2E21" w:rsidRDefault="005E76D0" w:rsidP="00534D67">
      <w:pPr>
        <w:pStyle w:val="14TexstOSNOVA1012"/>
        <w:spacing w:line="24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повышение возможностей обучающ</w:t>
      </w:r>
      <w:r>
        <w:rPr>
          <w:rFonts w:ascii="Times New Roman" w:hAnsi="Times New Roman" w:cs="Times New Roman"/>
          <w:color w:val="auto"/>
          <w:kern w:val="2"/>
          <w:sz w:val="28"/>
          <w:szCs w:val="28"/>
        </w:rPr>
        <w:t>ихся с ЗПР в освоении</w:t>
      </w:r>
      <w:r w:rsidRPr="00FC2E21">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АООП НОО</w:t>
      </w:r>
      <w:r w:rsidRPr="00FC2E21">
        <w:rPr>
          <w:rFonts w:ascii="Times New Roman" w:hAnsi="Times New Roman" w:cs="Times New Roman"/>
          <w:color w:val="auto"/>
          <w:kern w:val="2"/>
          <w:sz w:val="28"/>
          <w:szCs w:val="28"/>
        </w:rPr>
        <w:t xml:space="preserve"> и интегрирован</w:t>
      </w:r>
      <w:r>
        <w:rPr>
          <w:rFonts w:ascii="Times New Roman" w:hAnsi="Times New Roman" w:cs="Times New Roman"/>
          <w:color w:val="auto"/>
          <w:kern w:val="2"/>
          <w:sz w:val="28"/>
          <w:szCs w:val="28"/>
        </w:rPr>
        <w:t>ии в образовательный процесс</w:t>
      </w:r>
      <w:r w:rsidRPr="00FC2E21">
        <w:rPr>
          <w:rFonts w:ascii="Times New Roman" w:hAnsi="Times New Roman" w:cs="Times New Roman"/>
          <w:color w:val="auto"/>
          <w:kern w:val="2"/>
          <w:sz w:val="28"/>
          <w:szCs w:val="28"/>
        </w:rPr>
        <w:t>;</w:t>
      </w:r>
    </w:p>
    <w:p w:rsidR="005E76D0" w:rsidRPr="00FC2E21" w:rsidRDefault="005E76D0" w:rsidP="00534D67">
      <w:pPr>
        <w:pStyle w:val="14TexstOSNOVA1012"/>
        <w:spacing w:line="24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своевременное выявление </w:t>
      </w:r>
      <w:proofErr w:type="gramStart"/>
      <w:r>
        <w:rPr>
          <w:rFonts w:ascii="Times New Roman" w:hAnsi="Times New Roman" w:cs="Times New Roman"/>
          <w:color w:val="auto"/>
          <w:kern w:val="2"/>
          <w:sz w:val="28"/>
          <w:szCs w:val="28"/>
        </w:rPr>
        <w:t>обучающихся</w:t>
      </w:r>
      <w:proofErr w:type="gramEnd"/>
      <w:r w:rsidRPr="00FC2E21">
        <w:rPr>
          <w:rFonts w:ascii="Times New Roman" w:hAnsi="Times New Roman" w:cs="Times New Roman"/>
          <w:color w:val="auto"/>
          <w:kern w:val="2"/>
          <w:sz w:val="28"/>
          <w:szCs w:val="28"/>
        </w:rPr>
        <w:t xml:space="preserve"> с трудностями адаптации в</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образовательно-воспитательном процессе;</w:t>
      </w:r>
    </w:p>
    <w:p w:rsidR="005E76D0" w:rsidRPr="00FC2E21" w:rsidRDefault="005E76D0" w:rsidP="00534D67">
      <w:pPr>
        <w:pStyle w:val="14TexstOSNOVA1012"/>
        <w:spacing w:line="24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психологических и медицинских средств воздействия в процессе комплексной </w:t>
      </w:r>
      <w:proofErr w:type="spellStart"/>
      <w:r w:rsidRPr="00FC2E21">
        <w:rPr>
          <w:rFonts w:ascii="Times New Roman" w:hAnsi="Times New Roman" w:cs="Times New Roman"/>
          <w:color w:val="auto"/>
          <w:kern w:val="2"/>
          <w:sz w:val="28"/>
          <w:szCs w:val="28"/>
        </w:rPr>
        <w:t>психолого</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медико-педагогической</w:t>
      </w:r>
      <w:proofErr w:type="spellEnd"/>
      <w:r w:rsidRPr="00FC2E21">
        <w:rPr>
          <w:rFonts w:ascii="Times New Roman" w:hAnsi="Times New Roman" w:cs="Times New Roman"/>
          <w:color w:val="auto"/>
          <w:kern w:val="2"/>
          <w:sz w:val="28"/>
          <w:szCs w:val="28"/>
        </w:rPr>
        <w:t xml:space="preserve"> коррекции;</w:t>
      </w:r>
    </w:p>
    <w:p w:rsidR="005E76D0" w:rsidRPr="00FC2E21" w:rsidRDefault="005E76D0" w:rsidP="00534D67">
      <w:pPr>
        <w:pStyle w:val="14TexstOSNOVA1012"/>
        <w:spacing w:line="24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 xml:space="preserve">оказание родителям (законным представителям) </w:t>
      </w:r>
      <w:proofErr w:type="gramStart"/>
      <w:r w:rsidRPr="00FC2E21">
        <w:rPr>
          <w:rFonts w:ascii="Times New Roman" w:hAnsi="Times New Roman" w:cs="Times New Roman"/>
          <w:color w:val="auto"/>
          <w:kern w:val="2"/>
          <w:sz w:val="28"/>
          <w:szCs w:val="28"/>
        </w:rPr>
        <w:t>обучающихся</w:t>
      </w:r>
      <w:proofErr w:type="gramEnd"/>
      <w:r w:rsidRPr="00FC2E21">
        <w:rPr>
          <w:rFonts w:ascii="Times New Roman" w:hAnsi="Times New Roman" w:cs="Times New Roman"/>
          <w:color w:val="auto"/>
          <w:kern w:val="2"/>
          <w:sz w:val="28"/>
          <w:szCs w:val="28"/>
        </w:rPr>
        <w:t xml:space="preserve"> с </w:t>
      </w:r>
      <w:r>
        <w:rPr>
          <w:rFonts w:ascii="Times New Roman" w:hAnsi="Times New Roman" w:cs="Times New Roman"/>
          <w:color w:val="auto"/>
          <w:kern w:val="2"/>
          <w:sz w:val="28"/>
          <w:szCs w:val="28"/>
        </w:rPr>
        <w:t>ЗПР</w:t>
      </w:r>
      <w:r w:rsidRPr="00FC2E21">
        <w:rPr>
          <w:rFonts w:ascii="Times New Roman" w:hAnsi="Times New Roman" w:cs="Times New Roman"/>
          <w:color w:val="auto"/>
          <w:kern w:val="2"/>
          <w:sz w:val="28"/>
          <w:szCs w:val="28"/>
        </w:rPr>
        <w:t xml:space="preserve"> консультативной и методической помощи по медицинским, социальным, психологическим, правовым и другим вопросам.</w:t>
      </w:r>
    </w:p>
    <w:p w:rsidR="001E244A" w:rsidRPr="00F63254" w:rsidRDefault="001E244A" w:rsidP="000450D0">
      <w:pPr>
        <w:pStyle w:val="afc"/>
        <w:spacing w:line="240" w:lineRule="auto"/>
        <w:ind w:firstLine="709"/>
        <w:rPr>
          <w:i/>
          <w:caps w:val="0"/>
          <w:color w:val="auto"/>
          <w:kern w:val="28"/>
        </w:rPr>
      </w:pPr>
      <w:bookmarkStart w:id="16" w:name="bookmark188"/>
      <w:r w:rsidRPr="00F63254">
        <w:rPr>
          <w:i/>
          <w:caps w:val="0"/>
          <w:color w:val="auto"/>
        </w:rPr>
        <w:t xml:space="preserve">Принципы </w:t>
      </w:r>
      <w:bookmarkEnd w:id="16"/>
      <w:r w:rsidRPr="00F63254">
        <w:rPr>
          <w:i/>
          <w:caps w:val="0"/>
          <w:color w:val="auto"/>
          <w:kern w:val="28"/>
        </w:rPr>
        <w:t>коррекционной работы:</w:t>
      </w:r>
    </w:p>
    <w:p w:rsidR="001E244A" w:rsidRDefault="001E244A" w:rsidP="000450D0">
      <w:pPr>
        <w:pStyle w:val="ad"/>
        <w:spacing w:after="0" w:line="240" w:lineRule="auto"/>
        <w:ind w:firstLine="720"/>
        <w:jc w:val="both"/>
        <w:rPr>
          <w:rFonts w:ascii="Times New Roman" w:hAnsi="Times New Roman"/>
          <w:caps/>
          <w:color w:val="auto"/>
          <w:sz w:val="28"/>
          <w:szCs w:val="28"/>
        </w:rPr>
      </w:pPr>
      <w:r w:rsidRPr="00F63254">
        <w:rPr>
          <w:rFonts w:ascii="Times New Roman" w:hAnsi="Times New Roman"/>
          <w:color w:val="auto"/>
          <w:sz w:val="28"/>
          <w:szCs w:val="28"/>
        </w:rPr>
        <w:t xml:space="preserve">Принцип </w:t>
      </w:r>
      <w:r w:rsidRPr="00F63254">
        <w:rPr>
          <w:rFonts w:ascii="Times New Roman" w:hAnsi="Times New Roman"/>
          <w:i/>
          <w:color w:val="auto"/>
          <w:sz w:val="28"/>
          <w:szCs w:val="28"/>
        </w:rPr>
        <w:t>приоритетности интересов</w:t>
      </w:r>
      <w:r w:rsidRPr="00F63254">
        <w:rPr>
          <w:rFonts w:ascii="Times New Roman" w:hAnsi="Times New Roman"/>
          <w:caps/>
          <w:color w:val="auto"/>
          <w:sz w:val="28"/>
          <w:szCs w:val="28"/>
        </w:rPr>
        <w:t xml:space="preserve"> </w:t>
      </w:r>
      <w:r w:rsidRPr="00F63254">
        <w:rPr>
          <w:rFonts w:ascii="Times New Roman" w:hAnsi="Times New Roman"/>
          <w:color w:val="auto"/>
          <w:sz w:val="28"/>
          <w:szCs w:val="28"/>
        </w:rPr>
        <w:t>обучающегося</w:t>
      </w:r>
      <w:r w:rsidRPr="00F63254">
        <w:rPr>
          <w:rFonts w:ascii="Times New Roman" w:hAnsi="Times New Roman"/>
          <w:caps/>
          <w:color w:val="auto"/>
          <w:sz w:val="28"/>
          <w:szCs w:val="28"/>
        </w:rPr>
        <w:t xml:space="preserve"> </w:t>
      </w:r>
      <w:r w:rsidRPr="00F63254">
        <w:rPr>
          <w:rFonts w:ascii="Times New Roman" w:hAnsi="Times New Roman"/>
          <w:color w:val="auto"/>
          <w:sz w:val="28"/>
          <w:szCs w:val="28"/>
        </w:rPr>
        <w:t>определяет отношение работников организации, которые призваны</w:t>
      </w:r>
      <w:r w:rsidRPr="00F63254">
        <w:rPr>
          <w:rFonts w:ascii="Times New Roman" w:hAnsi="Times New Roman"/>
          <w:caps/>
          <w:color w:val="auto"/>
          <w:sz w:val="28"/>
          <w:szCs w:val="28"/>
        </w:rPr>
        <w:t xml:space="preserve"> </w:t>
      </w:r>
      <w:r w:rsidRPr="00F63254">
        <w:rPr>
          <w:rFonts w:ascii="Times New Roman" w:hAnsi="Times New Roman"/>
          <w:color w:val="auto"/>
          <w:sz w:val="28"/>
          <w:szCs w:val="28"/>
        </w:rPr>
        <w:t>оказывать каждому обучающемуся</w:t>
      </w:r>
      <w:r w:rsidRPr="00F63254">
        <w:rPr>
          <w:rFonts w:ascii="Times New Roman" w:hAnsi="Times New Roman"/>
          <w:caps/>
          <w:color w:val="auto"/>
          <w:sz w:val="28"/>
          <w:szCs w:val="28"/>
        </w:rPr>
        <w:t xml:space="preserve"> </w:t>
      </w:r>
      <w:r w:rsidRPr="00F63254">
        <w:rPr>
          <w:rFonts w:ascii="Times New Roman" w:hAnsi="Times New Roman"/>
          <w:color w:val="auto"/>
          <w:sz w:val="28"/>
          <w:szCs w:val="28"/>
        </w:rPr>
        <w:t>помощь в развитии с учетом его индивидуальных образовательных потребностей</w:t>
      </w:r>
      <w:r w:rsidRPr="00F63254">
        <w:rPr>
          <w:rFonts w:ascii="Times New Roman" w:hAnsi="Times New Roman"/>
          <w:caps/>
          <w:color w:val="auto"/>
          <w:sz w:val="28"/>
          <w:szCs w:val="28"/>
        </w:rPr>
        <w:t>.</w:t>
      </w:r>
    </w:p>
    <w:p w:rsidR="001E244A" w:rsidRDefault="001E244A" w:rsidP="000450D0">
      <w:pPr>
        <w:pStyle w:val="ad"/>
        <w:spacing w:after="0" w:line="240" w:lineRule="auto"/>
        <w:ind w:firstLine="720"/>
        <w:jc w:val="both"/>
        <w:rPr>
          <w:rFonts w:ascii="Times New Roman" w:hAnsi="Times New Roman"/>
          <w:caps/>
          <w:color w:val="auto"/>
          <w:sz w:val="28"/>
          <w:szCs w:val="28"/>
        </w:rPr>
      </w:pPr>
      <w:r w:rsidRPr="00F63254">
        <w:rPr>
          <w:rFonts w:ascii="Times New Roman" w:hAnsi="Times New Roman"/>
          <w:color w:val="auto"/>
          <w:sz w:val="28"/>
          <w:szCs w:val="28"/>
        </w:rPr>
        <w:t>Принцип</w:t>
      </w:r>
      <w:r w:rsidRPr="00F63254">
        <w:rPr>
          <w:rStyle w:val="17"/>
          <w:iCs/>
          <w:caps w:val="0"/>
          <w:color w:val="auto"/>
          <w:sz w:val="28"/>
          <w:szCs w:val="28"/>
        </w:rPr>
        <w:t xml:space="preserve"> системности -</w:t>
      </w:r>
      <w:r w:rsidRPr="00F63254">
        <w:rPr>
          <w:rFonts w:ascii="Times New Roman" w:hAnsi="Times New Roman"/>
          <w:color w:val="auto"/>
          <w:sz w:val="28"/>
          <w:szCs w:val="28"/>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sidRPr="00F63254">
        <w:rPr>
          <w:rFonts w:ascii="Times New Roman" w:hAnsi="Times New Roman"/>
          <w:caps/>
          <w:color w:val="auto"/>
          <w:sz w:val="28"/>
          <w:szCs w:val="28"/>
        </w:rPr>
        <w:t xml:space="preserve"> </w:t>
      </w:r>
    </w:p>
    <w:p w:rsidR="001E244A" w:rsidRDefault="001E244A" w:rsidP="000450D0">
      <w:pPr>
        <w:pStyle w:val="ad"/>
        <w:spacing w:after="0" w:line="240" w:lineRule="auto"/>
        <w:ind w:firstLine="720"/>
        <w:jc w:val="both"/>
        <w:rPr>
          <w:rFonts w:ascii="Times New Roman" w:hAnsi="Times New Roman"/>
          <w:caps/>
          <w:color w:val="auto"/>
          <w:sz w:val="28"/>
          <w:szCs w:val="28"/>
        </w:rPr>
      </w:pPr>
      <w:r w:rsidRPr="00F63254">
        <w:rPr>
          <w:rFonts w:ascii="Times New Roman" w:hAnsi="Times New Roman"/>
          <w:color w:val="auto"/>
          <w:sz w:val="28"/>
          <w:szCs w:val="28"/>
        </w:rPr>
        <w:t>Принцип</w:t>
      </w:r>
      <w:r w:rsidRPr="00F63254">
        <w:rPr>
          <w:rStyle w:val="17"/>
          <w:iCs/>
          <w:caps w:val="0"/>
          <w:color w:val="auto"/>
          <w:sz w:val="28"/>
          <w:szCs w:val="28"/>
        </w:rPr>
        <w:t xml:space="preserve"> непрерывности </w:t>
      </w:r>
      <w:r w:rsidRPr="00F63254">
        <w:rPr>
          <w:rStyle w:val="17"/>
          <w:i w:val="0"/>
          <w:iCs/>
          <w:caps w:val="0"/>
          <w:color w:val="auto"/>
          <w:sz w:val="28"/>
          <w:szCs w:val="28"/>
        </w:rPr>
        <w:t>обеспечивает проведение коррекционной работы на всем протяжении обучения школьник</w:t>
      </w:r>
      <w:r w:rsidR="00513222">
        <w:rPr>
          <w:rStyle w:val="17"/>
          <w:i w:val="0"/>
          <w:iCs/>
          <w:caps w:val="0"/>
          <w:color w:val="auto"/>
          <w:sz w:val="28"/>
          <w:szCs w:val="28"/>
        </w:rPr>
        <w:t>ов</w:t>
      </w:r>
      <w:r w:rsidRPr="00F63254">
        <w:rPr>
          <w:rStyle w:val="17"/>
          <w:i w:val="0"/>
          <w:iCs/>
          <w:caps w:val="0"/>
          <w:color w:val="auto"/>
          <w:sz w:val="28"/>
          <w:szCs w:val="28"/>
        </w:rPr>
        <w:t xml:space="preserve"> с учетом изменений в их личности</w:t>
      </w:r>
      <w:r w:rsidRPr="00F63254">
        <w:rPr>
          <w:rFonts w:ascii="Times New Roman" w:hAnsi="Times New Roman"/>
          <w:caps/>
          <w:color w:val="auto"/>
          <w:sz w:val="28"/>
          <w:szCs w:val="28"/>
        </w:rPr>
        <w:t>.</w:t>
      </w:r>
    </w:p>
    <w:p w:rsidR="00A159B8" w:rsidRDefault="00A159B8" w:rsidP="000450D0">
      <w:pPr>
        <w:tabs>
          <w:tab w:val="left" w:pos="-180"/>
          <w:tab w:val="left" w:pos="0"/>
        </w:tabs>
        <w:spacing w:after="0" w:line="240" w:lineRule="auto"/>
        <w:ind w:firstLine="720"/>
        <w:jc w:val="both"/>
        <w:rPr>
          <w:rFonts w:ascii="Times New Roman" w:hAnsi="Times New Roman" w:cs="Times New Roman"/>
          <w:color w:val="auto"/>
          <w:kern w:val="28"/>
          <w:sz w:val="28"/>
          <w:szCs w:val="28"/>
        </w:rPr>
      </w:pPr>
      <w:proofErr w:type="gramStart"/>
      <w:r w:rsidRPr="00F63254">
        <w:rPr>
          <w:rFonts w:ascii="Times New Roman" w:hAnsi="Times New Roman" w:cs="Times New Roman"/>
          <w:color w:val="auto"/>
          <w:kern w:val="28"/>
          <w:sz w:val="28"/>
          <w:szCs w:val="28"/>
        </w:rPr>
        <w:lastRenderedPageBreak/>
        <w:t xml:space="preserve">Принцип </w:t>
      </w:r>
      <w:r w:rsidRPr="00F63254">
        <w:rPr>
          <w:rStyle w:val="17"/>
          <w:rFonts w:cs="Times New Roman"/>
          <w:iCs/>
          <w:caps w:val="0"/>
          <w:color w:val="auto"/>
          <w:sz w:val="28"/>
          <w:szCs w:val="28"/>
        </w:rPr>
        <w:t>вариативности</w:t>
      </w:r>
      <w:r w:rsidRPr="00F63254">
        <w:rPr>
          <w:rFonts w:ascii="Times New Roman" w:hAnsi="Times New Roman" w:cs="Times New Roman"/>
          <w:caps/>
          <w:color w:val="auto"/>
          <w:sz w:val="28"/>
          <w:szCs w:val="28"/>
        </w:rPr>
        <w:t xml:space="preserve"> </w:t>
      </w:r>
      <w:r w:rsidRPr="00F63254">
        <w:rPr>
          <w:rFonts w:ascii="Times New Roman" w:hAnsi="Times New Roman" w:cs="Times New Roman"/>
          <w:color w:val="auto"/>
          <w:kern w:val="28"/>
          <w:sz w:val="28"/>
          <w:szCs w:val="28"/>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roofErr w:type="gramEnd"/>
    </w:p>
    <w:p w:rsidR="00A159B8" w:rsidRPr="00727ED5" w:rsidRDefault="00A159B8" w:rsidP="000450D0">
      <w:pPr>
        <w:tabs>
          <w:tab w:val="left" w:pos="-180"/>
          <w:tab w:val="left" w:pos="0"/>
        </w:tabs>
        <w:spacing w:after="0" w:line="240" w:lineRule="auto"/>
        <w:ind w:firstLine="720"/>
        <w:jc w:val="both"/>
        <w:rPr>
          <w:rFonts w:ascii="Times New Roman" w:hAnsi="Times New Roman" w:cs="Times New Roman"/>
          <w:sz w:val="28"/>
          <w:szCs w:val="28"/>
        </w:rPr>
      </w:pPr>
      <w:r w:rsidRPr="00727ED5">
        <w:rPr>
          <w:rFonts w:ascii="Times New Roman" w:hAnsi="Times New Roman" w:cs="Times New Roman"/>
          <w:color w:val="auto"/>
          <w:kern w:val="28"/>
          <w:sz w:val="28"/>
          <w:szCs w:val="28"/>
        </w:rPr>
        <w:t xml:space="preserve">Принцип </w:t>
      </w:r>
      <w:r w:rsidRPr="00727ED5">
        <w:rPr>
          <w:rFonts w:ascii="Times New Roman" w:hAnsi="Times New Roman" w:cs="Times New Roman"/>
          <w:i/>
          <w:color w:val="auto"/>
          <w:kern w:val="28"/>
          <w:sz w:val="28"/>
          <w:szCs w:val="28"/>
        </w:rPr>
        <w:t>комплексности</w:t>
      </w:r>
      <w:r w:rsidRPr="00727ED5">
        <w:rPr>
          <w:rFonts w:ascii="Times New Roman" w:hAnsi="Times New Roman" w:cs="Times New Roman"/>
          <w:color w:val="auto"/>
          <w:kern w:val="28"/>
          <w:sz w:val="28"/>
          <w:szCs w:val="28"/>
        </w:rPr>
        <w:t xml:space="preserve"> </w:t>
      </w:r>
      <w:r w:rsidR="00727ED5" w:rsidRPr="00727ED5">
        <w:rPr>
          <w:rFonts w:ascii="Times New Roman" w:hAnsi="Times New Roman" w:cs="Times New Roman"/>
          <w:color w:val="auto"/>
          <w:kern w:val="28"/>
          <w:sz w:val="28"/>
          <w:szCs w:val="28"/>
        </w:rPr>
        <w:t>коррекционного воздействия предполагает необходимость</w:t>
      </w:r>
      <w:r w:rsidRPr="00727ED5">
        <w:rPr>
          <w:rFonts w:ascii="Times New Roman" w:hAnsi="Times New Roman" w:cs="Times New Roman"/>
          <w:color w:val="auto"/>
          <w:kern w:val="28"/>
          <w:sz w:val="28"/>
          <w:szCs w:val="28"/>
        </w:rPr>
        <w:t xml:space="preserve"> </w:t>
      </w:r>
      <w:r w:rsidRPr="00727ED5">
        <w:rPr>
          <w:rFonts w:ascii="Times New Roman" w:hAnsi="Times New Roman" w:cs="Times New Roman"/>
          <w:sz w:val="28"/>
          <w:szCs w:val="28"/>
        </w:rPr>
        <w:t>всесторонне</w:t>
      </w:r>
      <w:r w:rsidR="00727ED5" w:rsidRPr="00727ED5">
        <w:rPr>
          <w:rFonts w:ascii="Times New Roman" w:hAnsi="Times New Roman" w:cs="Times New Roman"/>
          <w:sz w:val="28"/>
          <w:szCs w:val="28"/>
        </w:rPr>
        <w:t>го</w:t>
      </w:r>
      <w:r w:rsidRPr="00727ED5">
        <w:rPr>
          <w:rFonts w:ascii="Times New Roman" w:hAnsi="Times New Roman" w:cs="Times New Roman"/>
          <w:sz w:val="28"/>
          <w:szCs w:val="28"/>
        </w:rPr>
        <w:t xml:space="preserve"> изучени</w:t>
      </w:r>
      <w:r w:rsidR="00727ED5" w:rsidRPr="00727ED5">
        <w:rPr>
          <w:rFonts w:ascii="Times New Roman" w:hAnsi="Times New Roman" w:cs="Times New Roman"/>
          <w:sz w:val="28"/>
          <w:szCs w:val="28"/>
        </w:rPr>
        <w:t>я</w:t>
      </w:r>
      <w:r w:rsidRPr="00727ED5">
        <w:rPr>
          <w:rFonts w:ascii="Times New Roman" w:hAnsi="Times New Roman" w:cs="Times New Roman"/>
          <w:sz w:val="28"/>
          <w:szCs w:val="28"/>
        </w:rPr>
        <w:t xml:space="preserve"> обучающихся и предоставлени</w:t>
      </w:r>
      <w:r w:rsidR="00727ED5" w:rsidRPr="00727ED5">
        <w:rPr>
          <w:rFonts w:ascii="Times New Roman" w:hAnsi="Times New Roman" w:cs="Times New Roman"/>
          <w:sz w:val="28"/>
          <w:szCs w:val="28"/>
        </w:rPr>
        <w:t>я</w:t>
      </w:r>
      <w:r w:rsidRPr="00727ED5">
        <w:rPr>
          <w:rFonts w:ascii="Times New Roman" w:hAnsi="Times New Roman" w:cs="Times New Roman"/>
          <w:sz w:val="28"/>
          <w:szCs w:val="28"/>
        </w:rPr>
        <w:t xml:space="preserve"> квалифицированной помощи специалистов разного профиля с учетом </w:t>
      </w:r>
      <w:r w:rsidRPr="00727ED5">
        <w:rPr>
          <w:rFonts w:ascii="Times New Roman" w:hAnsi="Times New Roman" w:cs="Times New Roman"/>
          <w:color w:val="auto"/>
          <w:kern w:val="28"/>
          <w:sz w:val="28"/>
          <w:szCs w:val="28"/>
        </w:rPr>
        <w:t>их особых образовательных потребностей и возможностей психофизического развития</w:t>
      </w:r>
      <w:r w:rsidR="00727ED5" w:rsidRPr="00727ED5">
        <w:rPr>
          <w:rFonts w:ascii="Times New Roman" w:hAnsi="Times New Roman" w:cs="Times New Roman"/>
          <w:color w:val="auto"/>
          <w:kern w:val="28"/>
          <w:sz w:val="28"/>
          <w:szCs w:val="28"/>
        </w:rPr>
        <w:t xml:space="preserve"> на основе </w:t>
      </w:r>
      <w:r w:rsidR="00727ED5" w:rsidRPr="00727ED5">
        <w:rPr>
          <w:rFonts w:ascii="Times New Roman" w:hAnsi="Times New Roman" w:cs="Times New Roman"/>
          <w:sz w:val="28"/>
          <w:szCs w:val="28"/>
        </w:rPr>
        <w:t>использования всего многообразия методов, техник и приемов коррекционной работы</w:t>
      </w:r>
      <w:r w:rsidRPr="00727ED5">
        <w:rPr>
          <w:rFonts w:ascii="Times New Roman" w:hAnsi="Times New Roman" w:cs="Times New Roman"/>
          <w:sz w:val="28"/>
          <w:szCs w:val="28"/>
        </w:rPr>
        <w:t>.</w:t>
      </w:r>
    </w:p>
    <w:p w:rsidR="00A159B8" w:rsidRDefault="00A159B8" w:rsidP="000450D0">
      <w:pPr>
        <w:tabs>
          <w:tab w:val="left" w:pos="-180"/>
          <w:tab w:val="left" w:pos="0"/>
        </w:tabs>
        <w:spacing w:after="0" w:line="240" w:lineRule="auto"/>
        <w:ind w:firstLine="720"/>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Принцип </w:t>
      </w:r>
      <w:r w:rsidRPr="00F63254">
        <w:rPr>
          <w:rFonts w:ascii="Times New Roman" w:hAnsi="Times New Roman" w:cs="Times New Roman"/>
          <w:i/>
          <w:color w:val="auto"/>
          <w:kern w:val="28"/>
          <w:sz w:val="28"/>
          <w:szCs w:val="28"/>
        </w:rPr>
        <w:t>единства психолого-педагогических и медицинских средств</w:t>
      </w:r>
      <w:r w:rsidRPr="00F63254">
        <w:rPr>
          <w:rFonts w:ascii="Times New Roman" w:hAnsi="Times New Roman" w:cs="Times New Roman"/>
          <w:color w:val="auto"/>
          <w:kern w:val="28"/>
          <w:sz w:val="28"/>
          <w:szCs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E244A" w:rsidRPr="00F63254" w:rsidRDefault="001E244A" w:rsidP="000450D0">
      <w:pPr>
        <w:tabs>
          <w:tab w:val="left" w:pos="-180"/>
          <w:tab w:val="left" w:pos="0"/>
        </w:tabs>
        <w:spacing w:after="0" w:line="240" w:lineRule="auto"/>
        <w:ind w:firstLine="720"/>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Принцип </w:t>
      </w:r>
      <w:r w:rsidRPr="00F63254">
        <w:rPr>
          <w:rFonts w:ascii="Times New Roman" w:hAnsi="Times New Roman" w:cs="Times New Roman"/>
          <w:i/>
          <w:color w:val="auto"/>
          <w:kern w:val="28"/>
          <w:sz w:val="28"/>
          <w:szCs w:val="28"/>
        </w:rPr>
        <w:t>сотрудничества с семьей</w:t>
      </w:r>
      <w:r w:rsidRPr="00F63254">
        <w:rPr>
          <w:rFonts w:ascii="Times New Roman" w:hAnsi="Times New Roman" w:cs="Times New Roman"/>
          <w:color w:val="auto"/>
          <w:kern w:val="28"/>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E26269" w:rsidRPr="00FF366B" w:rsidRDefault="00E26269" w:rsidP="000450D0">
      <w:pPr>
        <w:tabs>
          <w:tab w:val="left" w:pos="-180"/>
          <w:tab w:val="left" w:pos="0"/>
        </w:tabs>
        <w:spacing w:after="0" w:line="240" w:lineRule="auto"/>
        <w:ind w:firstLine="709"/>
        <w:jc w:val="both"/>
        <w:rPr>
          <w:rFonts w:ascii="Times New Roman" w:hAnsi="Times New Roman" w:cs="Times New Roman"/>
          <w:color w:val="auto"/>
          <w:kern w:val="28"/>
          <w:sz w:val="28"/>
          <w:szCs w:val="28"/>
        </w:rPr>
      </w:pPr>
      <w:r w:rsidRPr="00FF366B">
        <w:rPr>
          <w:rFonts w:ascii="Times New Roman" w:hAnsi="Times New Roman" w:cs="Times New Roman"/>
          <w:color w:val="auto"/>
          <w:sz w:val="28"/>
          <w:szCs w:val="28"/>
        </w:rPr>
        <w:t xml:space="preserve">Коррекционная работа с </w:t>
      </w:r>
      <w:proofErr w:type="gramStart"/>
      <w:r w:rsidRPr="00FF366B">
        <w:rPr>
          <w:rFonts w:ascii="Times New Roman" w:hAnsi="Times New Roman" w:cs="Times New Roman"/>
          <w:color w:val="auto"/>
          <w:sz w:val="28"/>
          <w:szCs w:val="28"/>
        </w:rPr>
        <w:t>обучающимися</w:t>
      </w:r>
      <w:proofErr w:type="gramEnd"/>
      <w:r w:rsidRPr="00FF366B">
        <w:rPr>
          <w:rFonts w:ascii="Times New Roman" w:hAnsi="Times New Roman" w:cs="Times New Roman"/>
          <w:color w:val="auto"/>
          <w:kern w:val="28"/>
          <w:sz w:val="28"/>
          <w:szCs w:val="28"/>
        </w:rPr>
        <w:t xml:space="preserve"> с </w:t>
      </w:r>
      <w:r>
        <w:rPr>
          <w:rFonts w:ascii="Times New Roman" w:hAnsi="Times New Roman" w:cs="Times New Roman"/>
          <w:color w:val="auto"/>
          <w:kern w:val="28"/>
          <w:sz w:val="28"/>
          <w:szCs w:val="28"/>
        </w:rPr>
        <w:t>ЗПР</w:t>
      </w:r>
      <w:r w:rsidRPr="00FF366B">
        <w:rPr>
          <w:rFonts w:ascii="Times New Roman" w:hAnsi="Times New Roman" w:cs="Times New Roman"/>
          <w:color w:val="auto"/>
          <w:sz w:val="28"/>
          <w:szCs w:val="28"/>
        </w:rPr>
        <w:t xml:space="preserve"> </w:t>
      </w:r>
      <w:r w:rsidRPr="00065F28">
        <w:rPr>
          <w:rFonts w:ascii="Times New Roman" w:hAnsi="Times New Roman" w:cs="Times New Roman"/>
          <w:sz w:val="28"/>
          <w:szCs w:val="28"/>
        </w:rPr>
        <w:t>осуществляется в ходе всего учебно-образовательного процесса</w:t>
      </w:r>
      <w:r w:rsidRPr="00FF366B">
        <w:rPr>
          <w:rFonts w:ascii="Times New Roman" w:hAnsi="Times New Roman" w:cs="Times New Roman"/>
          <w:color w:val="auto"/>
          <w:kern w:val="28"/>
          <w:sz w:val="28"/>
          <w:szCs w:val="28"/>
        </w:rPr>
        <w:t>:</w:t>
      </w:r>
    </w:p>
    <w:p w:rsidR="00E26269" w:rsidRPr="00FF366B" w:rsidRDefault="00E26269" w:rsidP="000450D0">
      <w:pPr>
        <w:tabs>
          <w:tab w:val="left" w:pos="-180"/>
          <w:tab w:val="left" w:pos="0"/>
        </w:tabs>
        <w:spacing w:after="0" w:line="240" w:lineRule="auto"/>
        <w:ind w:firstLine="709"/>
        <w:jc w:val="both"/>
        <w:rPr>
          <w:rFonts w:ascii="Times New Roman" w:hAnsi="Times New Roman" w:cs="Times New Roman"/>
          <w:color w:val="auto"/>
          <w:kern w:val="28"/>
          <w:sz w:val="28"/>
          <w:szCs w:val="28"/>
        </w:rPr>
      </w:pPr>
      <w:r w:rsidRPr="00FF366B">
        <w:rPr>
          <w:rFonts w:ascii="Times New Roman" w:hAnsi="Times New Roman" w:cs="Times New Roman"/>
          <w:color w:val="auto"/>
          <w:kern w:val="28"/>
          <w:sz w:val="28"/>
          <w:szCs w:val="28"/>
        </w:rPr>
        <w:t xml:space="preserve">― через содержание и организацию образовательного процесса (индивидуальный и дифференцированный подход, </w:t>
      </w:r>
      <w:r>
        <w:rPr>
          <w:rFonts w:ascii="Times New Roman" w:hAnsi="Times New Roman" w:cs="Times New Roman"/>
          <w:color w:val="auto"/>
          <w:kern w:val="28"/>
          <w:sz w:val="28"/>
          <w:szCs w:val="28"/>
        </w:rPr>
        <w:t xml:space="preserve">несколько </w:t>
      </w:r>
      <w:r w:rsidRPr="00FF366B">
        <w:rPr>
          <w:rFonts w:ascii="Times New Roman" w:hAnsi="Times New Roman" w:cs="Times New Roman"/>
          <w:color w:val="auto"/>
          <w:kern w:val="28"/>
          <w:sz w:val="28"/>
          <w:szCs w:val="28"/>
        </w:rPr>
        <w:t xml:space="preserve">сниженный темп обучения, структурная </w:t>
      </w:r>
      <w:r>
        <w:rPr>
          <w:rFonts w:ascii="Times New Roman" w:hAnsi="Times New Roman" w:cs="Times New Roman"/>
          <w:color w:val="auto"/>
          <w:kern w:val="28"/>
          <w:sz w:val="28"/>
          <w:szCs w:val="28"/>
        </w:rPr>
        <w:t>упрощенность</w:t>
      </w:r>
      <w:r w:rsidRPr="00FF366B">
        <w:rPr>
          <w:rFonts w:ascii="Times New Roman" w:hAnsi="Times New Roman" w:cs="Times New Roman"/>
          <w:color w:val="auto"/>
          <w:kern w:val="28"/>
          <w:sz w:val="28"/>
          <w:szCs w:val="28"/>
        </w:rPr>
        <w:t xml:space="preserve"> содержания, повторность в обучении, активность и сознательность в обучении);</w:t>
      </w:r>
    </w:p>
    <w:p w:rsidR="00E26269" w:rsidRPr="00FF366B" w:rsidRDefault="00E26269" w:rsidP="000450D0">
      <w:pPr>
        <w:tabs>
          <w:tab w:val="left" w:pos="-180"/>
          <w:tab w:val="left" w:pos="0"/>
        </w:tabs>
        <w:spacing w:after="0" w:line="240" w:lineRule="auto"/>
        <w:ind w:firstLine="709"/>
        <w:jc w:val="both"/>
        <w:rPr>
          <w:rFonts w:ascii="Times New Roman" w:hAnsi="Times New Roman" w:cs="Times New Roman"/>
          <w:color w:val="auto"/>
          <w:kern w:val="28"/>
          <w:sz w:val="28"/>
          <w:szCs w:val="28"/>
        </w:rPr>
      </w:pPr>
      <w:r w:rsidRPr="00FF366B">
        <w:rPr>
          <w:rFonts w:ascii="Times New Roman" w:hAnsi="Times New Roman" w:cs="Times New Roman"/>
          <w:color w:val="auto"/>
          <w:kern w:val="28"/>
          <w:sz w:val="28"/>
          <w:szCs w:val="28"/>
        </w:rPr>
        <w:t>― в рамках внеурочной деятельности в форме специально организованных индивидуальных и групповых занятий (</w:t>
      </w:r>
      <w:proofErr w:type="spellStart"/>
      <w:r>
        <w:rPr>
          <w:rFonts w:ascii="Times New Roman" w:hAnsi="Times New Roman" w:cs="Times New Roman"/>
          <w:color w:val="auto"/>
          <w:kern w:val="28"/>
          <w:sz w:val="28"/>
          <w:szCs w:val="28"/>
        </w:rPr>
        <w:t>психо</w:t>
      </w:r>
      <w:r w:rsidRPr="00FF366B">
        <w:rPr>
          <w:rFonts w:ascii="Times New Roman" w:hAnsi="Times New Roman" w:cs="Times New Roman"/>
          <w:color w:val="auto"/>
          <w:kern w:val="28"/>
          <w:sz w:val="28"/>
          <w:szCs w:val="28"/>
        </w:rPr>
        <w:t>коррекционн</w:t>
      </w:r>
      <w:r>
        <w:rPr>
          <w:rFonts w:ascii="Times New Roman" w:hAnsi="Times New Roman" w:cs="Times New Roman"/>
          <w:color w:val="auto"/>
          <w:kern w:val="28"/>
          <w:sz w:val="28"/>
          <w:szCs w:val="28"/>
        </w:rPr>
        <w:t>ые</w:t>
      </w:r>
      <w:proofErr w:type="spellEnd"/>
      <w:r w:rsidRPr="00FF366B">
        <w:rPr>
          <w:rFonts w:ascii="Times New Roman" w:hAnsi="Times New Roman" w:cs="Times New Roman"/>
          <w:color w:val="auto"/>
          <w:kern w:val="28"/>
          <w:sz w:val="28"/>
          <w:szCs w:val="28"/>
        </w:rPr>
        <w:t xml:space="preserve"> и логопедические занятия, занятия ритмикой);</w:t>
      </w:r>
    </w:p>
    <w:p w:rsidR="00E26269" w:rsidRPr="00FF366B" w:rsidRDefault="00E26269" w:rsidP="000450D0">
      <w:pPr>
        <w:tabs>
          <w:tab w:val="left" w:pos="-180"/>
          <w:tab w:val="left" w:pos="0"/>
        </w:tabs>
        <w:spacing w:after="0" w:line="240" w:lineRule="auto"/>
        <w:ind w:firstLine="709"/>
        <w:jc w:val="both"/>
        <w:rPr>
          <w:rFonts w:ascii="Times New Roman" w:hAnsi="Times New Roman" w:cs="Times New Roman"/>
          <w:color w:val="auto"/>
          <w:kern w:val="28"/>
          <w:sz w:val="28"/>
          <w:szCs w:val="28"/>
        </w:rPr>
      </w:pPr>
      <w:r w:rsidRPr="00FF366B">
        <w:rPr>
          <w:rFonts w:ascii="Times New Roman" w:hAnsi="Times New Roman" w:cs="Times New Roman"/>
          <w:color w:val="auto"/>
          <w:kern w:val="28"/>
          <w:sz w:val="28"/>
          <w:szCs w:val="28"/>
        </w:rPr>
        <w:t xml:space="preserve">― в рамках психологического и социально-педагогического сопровождения </w:t>
      </w:r>
      <w:r w:rsidRPr="00FF366B">
        <w:rPr>
          <w:rFonts w:ascii="Times New Roman" w:hAnsi="Times New Roman" w:cs="Times New Roman"/>
          <w:color w:val="auto"/>
          <w:sz w:val="28"/>
          <w:szCs w:val="28"/>
        </w:rPr>
        <w:t>обучающихся.</w:t>
      </w:r>
    </w:p>
    <w:p w:rsidR="00E44E55" w:rsidRPr="00945C09" w:rsidRDefault="00E44E55" w:rsidP="000450D0">
      <w:pPr>
        <w:spacing w:after="0" w:line="240" w:lineRule="auto"/>
        <w:ind w:firstLine="709"/>
        <w:jc w:val="both"/>
        <w:rPr>
          <w:rFonts w:ascii="Times New Roman" w:hAnsi="Times New Roman" w:cs="Times New Roman"/>
          <w:kern w:val="2"/>
          <w:sz w:val="28"/>
          <w:szCs w:val="28"/>
        </w:rPr>
      </w:pPr>
      <w:r w:rsidRPr="00945C09">
        <w:rPr>
          <w:rFonts w:ascii="Times New Roman" w:hAnsi="Times New Roman" w:cs="Times New Roman"/>
          <w:sz w:val="28"/>
          <w:szCs w:val="28"/>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4555FA" w:rsidRPr="00F63254" w:rsidRDefault="004555FA" w:rsidP="000450D0">
      <w:pPr>
        <w:spacing w:after="0" w:line="240" w:lineRule="auto"/>
        <w:ind w:firstLine="709"/>
        <w:jc w:val="both"/>
        <w:rPr>
          <w:rFonts w:ascii="Times New Roman" w:hAnsi="Times New Roman" w:cs="Times New Roman"/>
          <w:sz w:val="28"/>
          <w:szCs w:val="28"/>
        </w:rPr>
      </w:pPr>
      <w:proofErr w:type="gramStart"/>
      <w:r w:rsidRPr="00F63254">
        <w:rPr>
          <w:rFonts w:ascii="Times New Roman" w:hAnsi="Times New Roman" w:cs="Times New Roman"/>
          <w:sz w:val="28"/>
          <w:szCs w:val="28"/>
        </w:rPr>
        <w:t>Программа коррекционной работы на ступени начального общего образования обучающихся с ЗПР включает в себя взаимосвязанные направления, отражающие ее основное содержание:</w:t>
      </w:r>
      <w:proofErr w:type="gramEnd"/>
    </w:p>
    <w:p w:rsidR="004555FA" w:rsidRPr="00417E9F" w:rsidRDefault="00417E9F" w:rsidP="000450D0">
      <w:pPr>
        <w:numPr>
          <w:ilvl w:val="0"/>
          <w:numId w:val="22"/>
        </w:numPr>
        <w:spacing w:after="0" w:line="240" w:lineRule="auto"/>
        <w:ind w:left="0" w:firstLine="709"/>
        <w:jc w:val="both"/>
        <w:rPr>
          <w:rFonts w:ascii="Times New Roman" w:hAnsi="Times New Roman" w:cs="Times New Roman"/>
          <w:sz w:val="28"/>
          <w:szCs w:val="28"/>
        </w:rPr>
      </w:pPr>
      <w:r>
        <w:rPr>
          <w:rFonts w:ascii="Times New Roman" w:hAnsi="Times New Roman" w:cs="Times New Roman"/>
          <w:i/>
          <w:sz w:val="28"/>
          <w:szCs w:val="28"/>
        </w:rPr>
        <w:t>Д</w:t>
      </w:r>
      <w:r w:rsidR="004555FA" w:rsidRPr="00F63254">
        <w:rPr>
          <w:rFonts w:ascii="Times New Roman" w:hAnsi="Times New Roman" w:cs="Times New Roman"/>
          <w:i/>
          <w:sz w:val="28"/>
          <w:szCs w:val="28"/>
        </w:rPr>
        <w:t>иагностическая работа</w:t>
      </w:r>
      <w:r w:rsidR="004555FA" w:rsidRPr="00F63254">
        <w:rPr>
          <w:rFonts w:ascii="Times New Roman" w:hAnsi="Times New Roman" w:cs="Times New Roman"/>
          <w:sz w:val="28"/>
          <w:szCs w:val="28"/>
        </w:rPr>
        <w:t xml:space="preserve"> </w:t>
      </w:r>
      <w:r w:rsidRPr="00417E9F">
        <w:rPr>
          <w:rFonts w:ascii="Times New Roman" w:hAnsi="Times New Roman" w:cs="Times New Roman"/>
          <w:color w:val="auto"/>
          <w:sz w:val="28"/>
          <w:szCs w:val="28"/>
        </w:rPr>
        <w:t xml:space="preserve">обеспечивает выявление особенностей развития и </w:t>
      </w:r>
      <w:proofErr w:type="gramStart"/>
      <w:r w:rsidRPr="00417E9F">
        <w:rPr>
          <w:rFonts w:ascii="Times New Roman" w:hAnsi="Times New Roman" w:cs="Times New Roman"/>
          <w:color w:val="auto"/>
          <w:sz w:val="28"/>
          <w:szCs w:val="28"/>
        </w:rPr>
        <w:t>здоровья</w:t>
      </w:r>
      <w:proofErr w:type="gramEnd"/>
      <w:r w:rsidRPr="00417E9F">
        <w:rPr>
          <w:rFonts w:ascii="Times New Roman" w:hAnsi="Times New Roman" w:cs="Times New Roman"/>
          <w:color w:val="auto"/>
          <w:sz w:val="28"/>
          <w:szCs w:val="28"/>
        </w:rPr>
        <w:t xml:space="preserve"> обучающихся с </w:t>
      </w:r>
      <w:r>
        <w:rPr>
          <w:rFonts w:ascii="Times New Roman" w:hAnsi="Times New Roman" w:cs="Times New Roman"/>
          <w:color w:val="auto"/>
          <w:sz w:val="28"/>
          <w:szCs w:val="28"/>
        </w:rPr>
        <w:t>ЗПР</w:t>
      </w:r>
      <w:r w:rsidRPr="00417E9F">
        <w:rPr>
          <w:rFonts w:ascii="Times New Roman" w:hAnsi="Times New Roman" w:cs="Times New Roman"/>
          <w:color w:val="auto"/>
          <w:sz w:val="28"/>
          <w:szCs w:val="28"/>
        </w:rPr>
        <w:t xml:space="preserve"> с целью создания благоприятных условий для овладения ими содержанием </w:t>
      </w:r>
      <w:r>
        <w:rPr>
          <w:rFonts w:ascii="Times New Roman" w:hAnsi="Times New Roman" w:cs="Times New Roman"/>
          <w:color w:val="auto"/>
          <w:sz w:val="28"/>
          <w:szCs w:val="28"/>
        </w:rPr>
        <w:t>АООП НОО</w:t>
      </w:r>
      <w:r w:rsidRPr="00417E9F">
        <w:rPr>
          <w:rFonts w:ascii="Times New Roman" w:hAnsi="Times New Roman" w:cs="Times New Roman"/>
          <w:sz w:val="28"/>
          <w:szCs w:val="28"/>
        </w:rPr>
        <w:t xml:space="preserve">.  </w:t>
      </w:r>
    </w:p>
    <w:p w:rsidR="00417E9F" w:rsidRPr="00FF366B" w:rsidRDefault="00417E9F" w:rsidP="000450D0">
      <w:pPr>
        <w:pStyle w:val="afc"/>
        <w:spacing w:line="240" w:lineRule="auto"/>
        <w:ind w:firstLine="720"/>
        <w:rPr>
          <w:caps w:val="0"/>
          <w:color w:val="auto"/>
        </w:rPr>
      </w:pPr>
      <w:r w:rsidRPr="00FF366B">
        <w:rPr>
          <w:caps w:val="0"/>
          <w:color w:val="auto"/>
        </w:rPr>
        <w:t>Проведение диагностической работы предполагает</w:t>
      </w:r>
      <w:r w:rsidRPr="00FF366B">
        <w:rPr>
          <w:caps w:val="0"/>
          <w:color w:val="auto"/>
          <w:kern w:val="28"/>
        </w:rPr>
        <w:t xml:space="preserve"> осуществление</w:t>
      </w:r>
      <w:r w:rsidRPr="00FF366B">
        <w:rPr>
          <w:caps w:val="0"/>
          <w:color w:val="auto"/>
        </w:rPr>
        <w:t>:</w:t>
      </w:r>
    </w:p>
    <w:p w:rsidR="00417E9F" w:rsidRPr="00FF366B" w:rsidRDefault="00417E9F" w:rsidP="000450D0">
      <w:pPr>
        <w:pStyle w:val="afc"/>
        <w:spacing w:line="240" w:lineRule="auto"/>
        <w:ind w:firstLine="720"/>
        <w:rPr>
          <w:caps w:val="0"/>
          <w:color w:val="auto"/>
          <w:kern w:val="28"/>
        </w:rPr>
      </w:pPr>
      <w:r w:rsidRPr="00FF366B">
        <w:rPr>
          <w:caps w:val="0"/>
          <w:color w:val="auto"/>
          <w:kern w:val="28"/>
        </w:rPr>
        <w:t>1) психолого-педагогического и медицинского обследования с целью выявления их особых образовательных потребностей:</w:t>
      </w:r>
    </w:p>
    <w:p w:rsidR="00417E9F" w:rsidRPr="00FF366B" w:rsidRDefault="00417E9F" w:rsidP="000450D0">
      <w:pPr>
        <w:pStyle w:val="afc"/>
        <w:spacing w:line="240" w:lineRule="auto"/>
        <w:ind w:firstLine="720"/>
        <w:rPr>
          <w:caps w:val="0"/>
          <w:color w:val="auto"/>
        </w:rPr>
      </w:pPr>
      <w:r w:rsidRPr="00FF366B">
        <w:rPr>
          <w:caps w:val="0"/>
          <w:color w:val="auto"/>
        </w:rPr>
        <w:lastRenderedPageBreak/>
        <w:t>― развития познавательной сферы, специфических трудностей в овладении содержанием образования и потенциальных возможностей;</w:t>
      </w:r>
    </w:p>
    <w:p w:rsidR="00417E9F" w:rsidRPr="00FF366B" w:rsidRDefault="00417E9F" w:rsidP="000450D0">
      <w:pPr>
        <w:pStyle w:val="afc"/>
        <w:spacing w:line="240" w:lineRule="auto"/>
        <w:ind w:firstLine="720"/>
        <w:rPr>
          <w:caps w:val="0"/>
          <w:color w:val="auto"/>
        </w:rPr>
      </w:pPr>
      <w:r w:rsidRPr="00FF366B">
        <w:rPr>
          <w:caps w:val="0"/>
          <w:color w:val="auto"/>
        </w:rPr>
        <w:t>― развития эмоционально-волевой сферы и личностных особенностей обучающихся;</w:t>
      </w:r>
    </w:p>
    <w:p w:rsidR="00417E9F" w:rsidRPr="00FF366B" w:rsidRDefault="00417E9F" w:rsidP="000450D0">
      <w:pPr>
        <w:pStyle w:val="afc"/>
        <w:spacing w:line="240" w:lineRule="auto"/>
        <w:ind w:firstLine="720"/>
        <w:rPr>
          <w:caps w:val="0"/>
          <w:color w:val="auto"/>
          <w:kern w:val="28"/>
        </w:rPr>
      </w:pPr>
      <w:r w:rsidRPr="00FF366B">
        <w:rPr>
          <w:caps w:val="0"/>
          <w:color w:val="auto"/>
        </w:rPr>
        <w:t xml:space="preserve">― определение социальной ситуации развития и условий семейного воспитания </w:t>
      </w:r>
      <w:r>
        <w:rPr>
          <w:caps w:val="0"/>
          <w:color w:val="auto"/>
        </w:rPr>
        <w:t>обучающегося</w:t>
      </w:r>
      <w:r w:rsidRPr="00FF366B">
        <w:rPr>
          <w:caps w:val="0"/>
          <w:color w:val="auto"/>
        </w:rPr>
        <w:t>;</w:t>
      </w:r>
    </w:p>
    <w:p w:rsidR="00417E9F" w:rsidRPr="00FF366B" w:rsidRDefault="00417E9F" w:rsidP="000450D0">
      <w:pPr>
        <w:pStyle w:val="afc"/>
        <w:spacing w:line="240" w:lineRule="auto"/>
        <w:ind w:firstLine="720"/>
        <w:rPr>
          <w:caps w:val="0"/>
          <w:color w:val="auto"/>
          <w:kern w:val="28"/>
        </w:rPr>
      </w:pPr>
      <w:r w:rsidRPr="00FF366B">
        <w:rPr>
          <w:caps w:val="0"/>
          <w:color w:val="auto"/>
          <w:kern w:val="28"/>
        </w:rPr>
        <w:t xml:space="preserve">2) мониторинга динамики развития обучающихся, их успешности в освоении АООП </w:t>
      </w:r>
      <w:r>
        <w:rPr>
          <w:caps w:val="0"/>
          <w:color w:val="auto"/>
          <w:kern w:val="28"/>
        </w:rPr>
        <w:t>НОО</w:t>
      </w:r>
      <w:r w:rsidRPr="00FF366B">
        <w:rPr>
          <w:caps w:val="0"/>
          <w:color w:val="auto"/>
          <w:kern w:val="28"/>
        </w:rPr>
        <w:t>;</w:t>
      </w:r>
    </w:p>
    <w:p w:rsidR="00417E9F" w:rsidRPr="00FF366B" w:rsidRDefault="00417E9F" w:rsidP="000450D0">
      <w:pPr>
        <w:pStyle w:val="afc"/>
        <w:spacing w:line="240" w:lineRule="auto"/>
        <w:ind w:firstLine="720"/>
        <w:rPr>
          <w:caps w:val="0"/>
          <w:color w:val="auto"/>
          <w:kern w:val="28"/>
        </w:rPr>
      </w:pPr>
      <w:r w:rsidRPr="00FF366B">
        <w:rPr>
          <w:caps w:val="0"/>
          <w:color w:val="auto"/>
          <w:kern w:val="28"/>
        </w:rPr>
        <w:t>3) анализа результатов обследования с целью проектирования и корректировки коррекционных мероприятий.</w:t>
      </w:r>
    </w:p>
    <w:p w:rsidR="004555FA" w:rsidRPr="00B14EA5" w:rsidRDefault="00417E9F" w:rsidP="000450D0">
      <w:pPr>
        <w:spacing w:after="0" w:line="240" w:lineRule="auto"/>
        <w:ind w:firstLine="709"/>
        <w:jc w:val="both"/>
        <w:rPr>
          <w:rFonts w:ascii="Times New Roman" w:hAnsi="Times New Roman" w:cs="Times New Roman"/>
          <w:sz w:val="28"/>
          <w:szCs w:val="28"/>
        </w:rPr>
      </w:pPr>
      <w:r w:rsidRPr="00B14EA5">
        <w:rPr>
          <w:rFonts w:ascii="Times New Roman" w:hAnsi="Times New Roman" w:cs="Times New Roman"/>
          <w:sz w:val="28"/>
          <w:szCs w:val="28"/>
        </w:rPr>
        <w:t>2.</w:t>
      </w:r>
      <w:r>
        <w:rPr>
          <w:rFonts w:ascii="Times New Roman" w:hAnsi="Times New Roman" w:cs="Times New Roman"/>
          <w:i/>
          <w:sz w:val="28"/>
          <w:szCs w:val="28"/>
        </w:rPr>
        <w:t xml:space="preserve"> К</w:t>
      </w:r>
      <w:r w:rsidR="004555FA" w:rsidRPr="00F63254">
        <w:rPr>
          <w:rFonts w:ascii="Times New Roman" w:hAnsi="Times New Roman" w:cs="Times New Roman"/>
          <w:i/>
          <w:sz w:val="28"/>
          <w:szCs w:val="28"/>
        </w:rPr>
        <w:t>оррекционно-развивающая работа</w:t>
      </w:r>
      <w:r w:rsidR="004555FA" w:rsidRPr="00F63254">
        <w:rPr>
          <w:rFonts w:ascii="Times New Roman" w:hAnsi="Times New Roman" w:cs="Times New Roman"/>
          <w:sz w:val="28"/>
          <w:szCs w:val="28"/>
        </w:rPr>
        <w:t xml:space="preserve"> </w:t>
      </w:r>
      <w:r w:rsidR="00B14EA5" w:rsidRPr="00B14EA5">
        <w:rPr>
          <w:rFonts w:ascii="Times New Roman" w:hAnsi="Times New Roman" w:cs="Times New Roman"/>
          <w:color w:val="auto"/>
          <w:sz w:val="28"/>
          <w:szCs w:val="28"/>
        </w:rPr>
        <w:t>обеспечивает организацию мероприятий, способствующих личностному развитию учащихся, коррекции недостатков в психофизическом развитии и освоению ими содержания образования</w:t>
      </w:r>
      <w:r w:rsidR="00B14EA5" w:rsidRPr="00B14EA5">
        <w:rPr>
          <w:rFonts w:ascii="Times New Roman" w:hAnsi="Times New Roman" w:cs="Times New Roman"/>
          <w:sz w:val="28"/>
          <w:szCs w:val="28"/>
        </w:rPr>
        <w:t xml:space="preserve">. </w:t>
      </w:r>
    </w:p>
    <w:p w:rsidR="00B14EA5" w:rsidRPr="00B14EA5" w:rsidRDefault="00B14EA5" w:rsidP="000450D0">
      <w:pPr>
        <w:pStyle w:val="afc"/>
        <w:spacing w:line="240" w:lineRule="auto"/>
        <w:ind w:firstLine="720"/>
        <w:rPr>
          <w:i/>
          <w:caps w:val="0"/>
          <w:color w:val="auto"/>
        </w:rPr>
      </w:pPr>
      <w:r w:rsidRPr="00B14EA5">
        <w:rPr>
          <w:caps w:val="0"/>
          <w:color w:val="auto"/>
        </w:rPr>
        <w:t>К</w:t>
      </w:r>
      <w:r w:rsidRPr="00B14EA5">
        <w:rPr>
          <w:rStyle w:val="17"/>
          <w:i w:val="0"/>
          <w:iCs/>
          <w:color w:val="auto"/>
          <w:sz w:val="28"/>
        </w:rPr>
        <w:t>оррекционно-развивающая работа включает:</w:t>
      </w:r>
    </w:p>
    <w:p w:rsidR="00B14EA5" w:rsidRPr="00B14EA5" w:rsidRDefault="00B14EA5" w:rsidP="000450D0">
      <w:pPr>
        <w:pStyle w:val="afc"/>
        <w:spacing w:line="240" w:lineRule="auto"/>
        <w:ind w:firstLine="720"/>
        <w:rPr>
          <w:caps w:val="0"/>
          <w:color w:val="auto"/>
          <w:kern w:val="28"/>
        </w:rPr>
      </w:pPr>
      <w:r w:rsidRPr="00FF366B">
        <w:rPr>
          <w:caps w:val="0"/>
          <w:color w:val="auto"/>
        </w:rPr>
        <w:t>― </w:t>
      </w:r>
      <w:r w:rsidRPr="00FF366B">
        <w:rPr>
          <w:bCs/>
          <w:caps w:val="0"/>
          <w:color w:val="auto"/>
          <w:kern w:val="28"/>
        </w:rPr>
        <w:t xml:space="preserve">составление индивидуальной программы психологического сопровождения </w:t>
      </w:r>
      <w:r>
        <w:rPr>
          <w:bCs/>
          <w:caps w:val="0"/>
          <w:color w:val="auto"/>
          <w:kern w:val="28"/>
        </w:rPr>
        <w:t>обучающегося</w:t>
      </w:r>
      <w:r w:rsidRPr="00FF366B">
        <w:rPr>
          <w:bCs/>
          <w:caps w:val="0"/>
          <w:color w:val="auto"/>
          <w:kern w:val="28"/>
        </w:rPr>
        <w:t xml:space="preserve"> (совместно с педагогами)</w:t>
      </w:r>
      <w:r>
        <w:rPr>
          <w:bCs/>
          <w:caps w:val="0"/>
          <w:color w:val="auto"/>
          <w:kern w:val="28"/>
        </w:rPr>
        <w:t>;</w:t>
      </w:r>
    </w:p>
    <w:p w:rsidR="00B14EA5" w:rsidRPr="00B14EA5" w:rsidRDefault="00B14EA5" w:rsidP="000450D0">
      <w:pPr>
        <w:pStyle w:val="afc"/>
        <w:spacing w:line="240" w:lineRule="auto"/>
        <w:ind w:firstLine="720"/>
        <w:rPr>
          <w:bCs/>
          <w:caps w:val="0"/>
          <w:color w:val="auto"/>
          <w:kern w:val="28"/>
        </w:rPr>
      </w:pPr>
      <w:r w:rsidRPr="00FF366B">
        <w:rPr>
          <w:caps w:val="0"/>
          <w:color w:val="auto"/>
        </w:rPr>
        <w:t>― </w:t>
      </w:r>
      <w:r w:rsidRPr="00FF366B">
        <w:rPr>
          <w:bCs/>
          <w:caps w:val="0"/>
          <w:color w:val="auto"/>
          <w:kern w:val="28"/>
        </w:rPr>
        <w:t>формирование в классе психологического климата комфортного для всех обучающихся</w:t>
      </w:r>
      <w:r>
        <w:rPr>
          <w:bCs/>
          <w:caps w:val="0"/>
          <w:color w:val="auto"/>
          <w:kern w:val="28"/>
        </w:rPr>
        <w:t>;</w:t>
      </w:r>
    </w:p>
    <w:p w:rsidR="00B14EA5" w:rsidRPr="00B14EA5" w:rsidRDefault="00B14EA5" w:rsidP="000450D0">
      <w:pPr>
        <w:pStyle w:val="afc"/>
        <w:spacing w:line="240" w:lineRule="auto"/>
        <w:ind w:firstLine="720"/>
        <w:rPr>
          <w:bCs/>
          <w:caps w:val="0"/>
          <w:color w:val="auto"/>
          <w:kern w:val="28"/>
        </w:rPr>
      </w:pPr>
      <w:r w:rsidRPr="00FF366B">
        <w:rPr>
          <w:caps w:val="0"/>
          <w:color w:val="auto"/>
        </w:rPr>
        <w:t>― </w:t>
      </w:r>
      <w:r w:rsidRPr="00FF366B">
        <w:rPr>
          <w:bCs/>
          <w:caps w:val="0"/>
          <w:color w:val="auto"/>
          <w:kern w:val="28"/>
        </w:rPr>
        <w:t>организация внеурочной деятельности, направленной на развитие познавательных интересов учащихся, их общее социально-личностное развитие</w:t>
      </w:r>
      <w:r>
        <w:rPr>
          <w:bCs/>
          <w:caps w:val="0"/>
          <w:color w:val="auto"/>
          <w:kern w:val="28"/>
        </w:rPr>
        <w:t>;</w:t>
      </w:r>
    </w:p>
    <w:p w:rsidR="00B14EA5" w:rsidRPr="00B14EA5" w:rsidRDefault="00B14EA5" w:rsidP="000450D0">
      <w:pPr>
        <w:pStyle w:val="afc"/>
        <w:spacing w:line="240" w:lineRule="auto"/>
        <w:ind w:firstLine="720"/>
        <w:rPr>
          <w:caps w:val="0"/>
          <w:color w:val="auto"/>
        </w:rPr>
      </w:pPr>
      <w:r w:rsidRPr="00FF366B">
        <w:rPr>
          <w:caps w:val="0"/>
          <w:color w:val="auto"/>
        </w:rPr>
        <w:t>― разработк</w:t>
      </w:r>
      <w:r>
        <w:rPr>
          <w:caps w:val="0"/>
          <w:color w:val="auto"/>
        </w:rPr>
        <w:t>а</w:t>
      </w:r>
      <w:r w:rsidRPr="00FF366B">
        <w:rPr>
          <w:caps w:val="0"/>
          <w:color w:val="auto"/>
        </w:rPr>
        <w:t xml:space="preserve"> оптимальных для развития обучающихся с </w:t>
      </w:r>
      <w:r>
        <w:rPr>
          <w:caps w:val="0"/>
          <w:color w:val="auto"/>
        </w:rPr>
        <w:t>ЗПР</w:t>
      </w:r>
      <w:r w:rsidRPr="00FF366B">
        <w:rPr>
          <w:caps w:val="0"/>
          <w:color w:val="auto"/>
        </w:rPr>
        <w:t xml:space="preserve"> групповых и индивидуальных коррекционных программ (методик, методов и приёмов обучения) в соответствии с их особыми образовательными потребностями</w:t>
      </w:r>
      <w:r>
        <w:rPr>
          <w:caps w:val="0"/>
          <w:color w:val="auto"/>
        </w:rPr>
        <w:t>;</w:t>
      </w:r>
    </w:p>
    <w:p w:rsidR="00B14EA5" w:rsidRPr="00FF366B" w:rsidRDefault="00B14EA5" w:rsidP="000450D0">
      <w:pPr>
        <w:pStyle w:val="afc"/>
        <w:spacing w:line="240" w:lineRule="auto"/>
        <w:ind w:firstLine="720"/>
        <w:rPr>
          <w:caps w:val="0"/>
          <w:color w:val="auto"/>
        </w:rPr>
      </w:pPr>
      <w:r w:rsidRPr="00FF366B">
        <w:rPr>
          <w:caps w:val="0"/>
          <w:color w:val="auto"/>
        </w:rPr>
        <w:t xml:space="preserve">― организацию и проведение специалистами индивидуальных и групповых занятий по </w:t>
      </w:r>
      <w:proofErr w:type="spellStart"/>
      <w:r w:rsidRPr="00FF366B">
        <w:rPr>
          <w:caps w:val="0"/>
          <w:color w:val="auto"/>
        </w:rPr>
        <w:t>психокоррекции</w:t>
      </w:r>
      <w:proofErr w:type="spellEnd"/>
      <w:r w:rsidRPr="00FF366B">
        <w:rPr>
          <w:caps w:val="0"/>
          <w:color w:val="auto"/>
        </w:rPr>
        <w:t xml:space="preserve">, необходимых для преодоления нарушений развития </w:t>
      </w:r>
      <w:r>
        <w:rPr>
          <w:caps w:val="0"/>
          <w:color w:val="auto"/>
        </w:rPr>
        <w:t>обучающихся;</w:t>
      </w:r>
    </w:p>
    <w:p w:rsidR="00B14EA5" w:rsidRPr="00B14EA5" w:rsidRDefault="00B14EA5" w:rsidP="000450D0">
      <w:pPr>
        <w:pStyle w:val="afc"/>
        <w:spacing w:line="240" w:lineRule="auto"/>
        <w:ind w:firstLine="720"/>
        <w:rPr>
          <w:caps w:val="0"/>
          <w:color w:val="auto"/>
        </w:rPr>
      </w:pPr>
      <w:r w:rsidRPr="00FF366B">
        <w:rPr>
          <w:caps w:val="0"/>
          <w:color w:val="auto"/>
        </w:rPr>
        <w:t xml:space="preserve">― развитие эмоционально-волевой и личностной сферы </w:t>
      </w:r>
      <w:r>
        <w:rPr>
          <w:caps w:val="0"/>
          <w:color w:val="auto"/>
        </w:rPr>
        <w:t>обучающегося</w:t>
      </w:r>
      <w:r w:rsidRPr="00FF366B">
        <w:rPr>
          <w:caps w:val="0"/>
          <w:color w:val="auto"/>
        </w:rPr>
        <w:t xml:space="preserve"> и коррекцию его поведения</w:t>
      </w:r>
      <w:r>
        <w:rPr>
          <w:caps w:val="0"/>
          <w:color w:val="auto"/>
        </w:rPr>
        <w:t>;</w:t>
      </w:r>
    </w:p>
    <w:p w:rsidR="00B14EA5" w:rsidRPr="00FF366B" w:rsidRDefault="00B14EA5" w:rsidP="000450D0">
      <w:pPr>
        <w:pStyle w:val="afc"/>
        <w:spacing w:line="240" w:lineRule="auto"/>
        <w:ind w:firstLine="720"/>
        <w:rPr>
          <w:caps w:val="0"/>
          <w:color w:val="auto"/>
        </w:rPr>
      </w:pPr>
      <w:r w:rsidRPr="00FF366B">
        <w:rPr>
          <w:caps w:val="0"/>
          <w:color w:val="auto"/>
        </w:rPr>
        <w:t xml:space="preserve">― социальное сопровождение </w:t>
      </w:r>
      <w:proofErr w:type="gramStart"/>
      <w:r>
        <w:rPr>
          <w:caps w:val="0"/>
          <w:color w:val="auto"/>
        </w:rPr>
        <w:t>обучающегося</w:t>
      </w:r>
      <w:proofErr w:type="gramEnd"/>
      <w:r w:rsidRPr="00FF366B">
        <w:rPr>
          <w:caps w:val="0"/>
          <w:color w:val="auto"/>
        </w:rPr>
        <w:t xml:space="preserve"> в случае неблагоприятных условий жизни при психотравмирующих обстоятельствах.</w:t>
      </w:r>
    </w:p>
    <w:p w:rsidR="004555FA" w:rsidRDefault="00B14EA5" w:rsidP="000450D0">
      <w:pPr>
        <w:spacing w:after="0" w:line="240" w:lineRule="auto"/>
        <w:ind w:firstLine="709"/>
        <w:jc w:val="both"/>
        <w:rPr>
          <w:rFonts w:ascii="Times New Roman" w:hAnsi="Times New Roman" w:cs="Times New Roman"/>
          <w:sz w:val="28"/>
          <w:szCs w:val="28"/>
        </w:rPr>
      </w:pPr>
      <w:r w:rsidRPr="00B14EA5">
        <w:rPr>
          <w:rFonts w:ascii="Times New Roman" w:hAnsi="Times New Roman" w:cs="Times New Roman"/>
          <w:sz w:val="28"/>
          <w:szCs w:val="28"/>
        </w:rPr>
        <w:t>3.</w:t>
      </w:r>
      <w:r>
        <w:rPr>
          <w:rFonts w:ascii="Times New Roman" w:hAnsi="Times New Roman" w:cs="Times New Roman"/>
          <w:i/>
          <w:sz w:val="28"/>
          <w:szCs w:val="28"/>
        </w:rPr>
        <w:t xml:space="preserve"> К</w:t>
      </w:r>
      <w:r w:rsidR="004555FA" w:rsidRPr="00F63254">
        <w:rPr>
          <w:rFonts w:ascii="Times New Roman" w:hAnsi="Times New Roman" w:cs="Times New Roman"/>
          <w:i/>
          <w:sz w:val="28"/>
          <w:szCs w:val="28"/>
        </w:rPr>
        <w:t>онсультативная работа</w:t>
      </w:r>
      <w:r w:rsidR="004555FA" w:rsidRPr="00F63254">
        <w:rPr>
          <w:rFonts w:ascii="Times New Roman" w:hAnsi="Times New Roman" w:cs="Times New Roman"/>
          <w:sz w:val="28"/>
          <w:szCs w:val="28"/>
        </w:rPr>
        <w:t xml:space="preserve">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w:t>
      </w:r>
      <w:r w:rsidR="004809F5">
        <w:rPr>
          <w:rFonts w:ascii="Times New Roman" w:hAnsi="Times New Roman" w:cs="Times New Roman"/>
          <w:sz w:val="28"/>
          <w:szCs w:val="28"/>
        </w:rPr>
        <w:t>обучения</w:t>
      </w:r>
      <w:r w:rsidR="004555FA" w:rsidRPr="00F63254">
        <w:rPr>
          <w:rFonts w:ascii="Times New Roman" w:hAnsi="Times New Roman" w:cs="Times New Roman"/>
          <w:sz w:val="28"/>
          <w:szCs w:val="28"/>
        </w:rPr>
        <w:t>, воспитания, коррекции, развития и социализации обучающихся с ЗПР.</w:t>
      </w:r>
    </w:p>
    <w:p w:rsidR="004809F5" w:rsidRPr="004809F5" w:rsidRDefault="004809F5" w:rsidP="000450D0">
      <w:pPr>
        <w:pStyle w:val="afc"/>
        <w:spacing w:line="240" w:lineRule="auto"/>
        <w:ind w:firstLine="720"/>
        <w:rPr>
          <w:rStyle w:val="17"/>
          <w:i w:val="0"/>
          <w:iCs/>
          <w:color w:val="auto"/>
          <w:sz w:val="28"/>
        </w:rPr>
      </w:pPr>
      <w:r w:rsidRPr="004809F5">
        <w:rPr>
          <w:caps w:val="0"/>
          <w:color w:val="auto"/>
        </w:rPr>
        <w:t>К</w:t>
      </w:r>
      <w:r w:rsidRPr="004809F5">
        <w:rPr>
          <w:rStyle w:val="17"/>
          <w:i w:val="0"/>
          <w:iCs/>
          <w:color w:val="auto"/>
          <w:sz w:val="28"/>
        </w:rPr>
        <w:t>онсультативная работа включает:</w:t>
      </w:r>
    </w:p>
    <w:p w:rsidR="004809F5" w:rsidRPr="00FF366B" w:rsidRDefault="004809F5" w:rsidP="000450D0">
      <w:pPr>
        <w:pStyle w:val="Default"/>
        <w:ind w:firstLine="720"/>
        <w:jc w:val="both"/>
        <w:rPr>
          <w:color w:val="auto"/>
          <w:sz w:val="28"/>
          <w:szCs w:val="28"/>
        </w:rPr>
      </w:pPr>
      <w:r w:rsidRPr="00FF366B">
        <w:rPr>
          <w:caps/>
          <w:color w:val="auto"/>
          <w:sz w:val="28"/>
          <w:szCs w:val="28"/>
        </w:rPr>
        <w:t>― </w:t>
      </w:r>
      <w:r w:rsidRPr="00FF366B">
        <w:rPr>
          <w:color w:val="auto"/>
          <w:sz w:val="28"/>
          <w:szCs w:val="28"/>
        </w:rP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w:t>
      </w:r>
      <w:r>
        <w:rPr>
          <w:color w:val="auto"/>
          <w:sz w:val="28"/>
          <w:szCs w:val="28"/>
        </w:rPr>
        <w:t>обучающихся;</w:t>
      </w:r>
    </w:p>
    <w:p w:rsidR="004809F5" w:rsidRPr="00FF366B" w:rsidRDefault="004809F5" w:rsidP="000450D0">
      <w:pPr>
        <w:pStyle w:val="afc"/>
        <w:spacing w:line="240" w:lineRule="auto"/>
        <w:ind w:firstLine="720"/>
        <w:rPr>
          <w:caps w:val="0"/>
          <w:color w:val="auto"/>
        </w:rPr>
      </w:pPr>
      <w:r w:rsidRPr="00FF366B">
        <w:rPr>
          <w:caps w:val="0"/>
          <w:color w:val="auto"/>
        </w:rPr>
        <w:t xml:space="preserve">― консультативную помощь семье в вопросах решения конкретных вопросов воспитания и оказания возможной помощи </w:t>
      </w:r>
      <w:proofErr w:type="spellStart"/>
      <w:r>
        <w:rPr>
          <w:caps w:val="0"/>
          <w:color w:val="auto"/>
        </w:rPr>
        <w:t>обучающимуся</w:t>
      </w:r>
      <w:proofErr w:type="spellEnd"/>
      <w:r w:rsidRPr="00FF366B">
        <w:rPr>
          <w:caps w:val="0"/>
          <w:color w:val="auto"/>
        </w:rPr>
        <w:t xml:space="preserve"> в освоении общеобразовательной программы.</w:t>
      </w:r>
    </w:p>
    <w:p w:rsidR="004555FA" w:rsidRPr="00056EBE" w:rsidRDefault="004809F5" w:rsidP="000450D0">
      <w:pPr>
        <w:numPr>
          <w:ilvl w:val="0"/>
          <w:numId w:val="21"/>
        </w:num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И</w:t>
      </w:r>
      <w:r w:rsidR="004555FA" w:rsidRPr="00F63254">
        <w:rPr>
          <w:rFonts w:ascii="Times New Roman" w:hAnsi="Times New Roman" w:cs="Times New Roman"/>
          <w:i/>
          <w:sz w:val="28"/>
          <w:szCs w:val="28"/>
        </w:rPr>
        <w:t>нформационно-просветительская работа</w:t>
      </w:r>
      <w:r w:rsidR="004555FA" w:rsidRPr="00F63254">
        <w:rPr>
          <w:rFonts w:ascii="Times New Roman" w:hAnsi="Times New Roman" w:cs="Times New Roman"/>
          <w:sz w:val="28"/>
          <w:szCs w:val="28"/>
        </w:rPr>
        <w:t xml:space="preserve"> </w:t>
      </w:r>
      <w:r w:rsidR="00056EBE" w:rsidRPr="00056EBE">
        <w:rPr>
          <w:rFonts w:ascii="Times New Roman" w:hAnsi="Times New Roman" w:cs="Times New Roman"/>
          <w:color w:val="auto"/>
          <w:sz w:val="28"/>
          <w:szCs w:val="28"/>
        </w:rPr>
        <w:t xml:space="preserve">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00056EBE" w:rsidRPr="00056EBE">
        <w:rPr>
          <w:rFonts w:ascii="Times New Roman" w:hAnsi="Times New Roman" w:cs="Times New Roman"/>
          <w:color w:val="auto"/>
          <w:sz w:val="28"/>
          <w:szCs w:val="28"/>
        </w:rPr>
        <w:lastRenderedPageBreak/>
        <w:t>воспитания</w:t>
      </w:r>
      <w:proofErr w:type="gramEnd"/>
      <w:r w:rsidR="00056EBE" w:rsidRPr="00056EBE">
        <w:rPr>
          <w:rFonts w:ascii="Times New Roman" w:hAnsi="Times New Roman" w:cs="Times New Roman"/>
          <w:color w:val="auto"/>
          <w:sz w:val="28"/>
          <w:szCs w:val="28"/>
        </w:rPr>
        <w:t xml:space="preserve"> обучающихся с</w:t>
      </w:r>
      <w:r w:rsidR="00056EBE" w:rsidRPr="00056EBE">
        <w:rPr>
          <w:rFonts w:ascii="Times New Roman" w:hAnsi="Times New Roman" w:cs="Times New Roman"/>
          <w:sz w:val="28"/>
          <w:szCs w:val="28"/>
        </w:rPr>
        <w:t xml:space="preserve"> ЗПР, </w:t>
      </w:r>
      <w:r w:rsidR="00056EBE" w:rsidRPr="00056EBE">
        <w:rPr>
          <w:rFonts w:ascii="Times New Roman" w:hAnsi="Times New Roman" w:cs="Times New Roman"/>
          <w:color w:val="auto"/>
          <w:sz w:val="28"/>
          <w:szCs w:val="28"/>
        </w:rPr>
        <w:t>взаимодействия с педагогами и сверстниками, их родителями (законными представителями) и др.</w:t>
      </w:r>
    </w:p>
    <w:p w:rsidR="00056EBE" w:rsidRPr="00056EBE" w:rsidRDefault="00056EBE" w:rsidP="000450D0">
      <w:pPr>
        <w:pStyle w:val="afc"/>
        <w:spacing w:line="240" w:lineRule="auto"/>
        <w:ind w:firstLine="720"/>
        <w:rPr>
          <w:rStyle w:val="17"/>
          <w:i w:val="0"/>
          <w:iCs/>
          <w:color w:val="auto"/>
          <w:sz w:val="28"/>
        </w:rPr>
      </w:pPr>
      <w:r w:rsidRPr="00056EBE">
        <w:rPr>
          <w:rStyle w:val="17"/>
          <w:i w:val="0"/>
          <w:iCs/>
          <w:color w:val="auto"/>
          <w:sz w:val="28"/>
        </w:rPr>
        <w:t>Информационно-просветительская</w:t>
      </w:r>
      <w:r w:rsidRPr="00056EBE">
        <w:rPr>
          <w:rStyle w:val="17"/>
          <w:iCs/>
          <w:color w:val="auto"/>
          <w:sz w:val="28"/>
        </w:rPr>
        <w:t xml:space="preserve"> </w:t>
      </w:r>
      <w:r w:rsidRPr="00056EBE">
        <w:rPr>
          <w:rStyle w:val="17"/>
          <w:i w:val="0"/>
          <w:iCs/>
          <w:color w:val="auto"/>
          <w:sz w:val="28"/>
        </w:rPr>
        <w:t xml:space="preserve">работа включает: </w:t>
      </w:r>
    </w:p>
    <w:p w:rsidR="00056EBE" w:rsidRPr="00FF366B" w:rsidRDefault="00056EBE" w:rsidP="000450D0">
      <w:pPr>
        <w:pStyle w:val="afc"/>
        <w:spacing w:line="240" w:lineRule="auto"/>
        <w:ind w:firstLine="720"/>
        <w:rPr>
          <w:caps w:val="0"/>
          <w:color w:val="auto"/>
          <w:kern w:val="28"/>
        </w:rPr>
      </w:pPr>
      <w:r w:rsidRPr="00FF366B">
        <w:rPr>
          <w:caps w:val="0"/>
          <w:color w:val="auto"/>
        </w:rPr>
        <w:t>― </w:t>
      </w:r>
      <w:r w:rsidRPr="00FF366B">
        <w:rPr>
          <w:caps w:val="0"/>
          <w:color w:val="auto"/>
          <w:kern w:val="28"/>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w:t>
      </w:r>
      <w:r>
        <w:rPr>
          <w:caps w:val="0"/>
          <w:color w:val="auto"/>
          <w:kern w:val="28"/>
        </w:rPr>
        <w:t>обучающихся;</w:t>
      </w:r>
    </w:p>
    <w:p w:rsidR="00056EBE" w:rsidRPr="00FF366B" w:rsidRDefault="00056EBE" w:rsidP="000450D0">
      <w:pPr>
        <w:pStyle w:val="afc"/>
        <w:spacing w:line="240" w:lineRule="auto"/>
        <w:ind w:firstLine="720"/>
        <w:rPr>
          <w:caps w:val="0"/>
          <w:color w:val="auto"/>
          <w:kern w:val="28"/>
        </w:rPr>
      </w:pPr>
      <w:r w:rsidRPr="00FF366B">
        <w:rPr>
          <w:caps w:val="0"/>
          <w:color w:val="auto"/>
        </w:rPr>
        <w:t>― </w:t>
      </w:r>
      <w:r w:rsidRPr="00FF366B">
        <w:rPr>
          <w:caps w:val="0"/>
          <w:color w:val="auto"/>
          <w:kern w:val="28"/>
        </w:rPr>
        <w:t>оформление информационных стендов, печатных и других материалов</w:t>
      </w:r>
      <w:r>
        <w:rPr>
          <w:caps w:val="0"/>
          <w:color w:val="auto"/>
          <w:kern w:val="28"/>
        </w:rPr>
        <w:t>;</w:t>
      </w:r>
    </w:p>
    <w:p w:rsidR="00056EBE" w:rsidRPr="00FF366B" w:rsidRDefault="00056EBE" w:rsidP="000450D0">
      <w:pPr>
        <w:pStyle w:val="afc"/>
        <w:spacing w:line="240" w:lineRule="auto"/>
        <w:ind w:firstLine="720"/>
        <w:rPr>
          <w:caps w:val="0"/>
          <w:color w:val="auto"/>
          <w:kern w:val="28"/>
        </w:rPr>
      </w:pPr>
      <w:r w:rsidRPr="00FF366B">
        <w:rPr>
          <w:caps w:val="0"/>
          <w:color w:val="auto"/>
        </w:rPr>
        <w:t>― </w:t>
      </w:r>
      <w:r w:rsidRPr="00FF366B">
        <w:rPr>
          <w:caps w:val="0"/>
          <w:color w:val="auto"/>
          <w:kern w:val="28"/>
        </w:rPr>
        <w:t>психологическое просвещение педагогов с целью повышения их психологической  компетентности</w:t>
      </w:r>
      <w:r>
        <w:rPr>
          <w:caps w:val="0"/>
          <w:color w:val="auto"/>
          <w:kern w:val="28"/>
        </w:rPr>
        <w:t>;</w:t>
      </w:r>
    </w:p>
    <w:p w:rsidR="00056EBE" w:rsidRPr="00FF366B" w:rsidRDefault="00056EBE" w:rsidP="000450D0">
      <w:pPr>
        <w:pStyle w:val="afc"/>
        <w:spacing w:line="240" w:lineRule="auto"/>
        <w:ind w:firstLine="720"/>
        <w:rPr>
          <w:caps w:val="0"/>
          <w:color w:val="auto"/>
          <w:kern w:val="28"/>
        </w:rPr>
      </w:pPr>
      <w:r w:rsidRPr="00FF366B">
        <w:rPr>
          <w:caps w:val="0"/>
          <w:color w:val="auto"/>
        </w:rPr>
        <w:t>― </w:t>
      </w:r>
      <w:r w:rsidRPr="00FF366B">
        <w:rPr>
          <w:caps w:val="0"/>
          <w:color w:val="auto"/>
          <w:kern w:val="28"/>
        </w:rPr>
        <w:t>психологическое просвещение родителей с целью формирования у них элементарной психолого-психологической компетентности.</w:t>
      </w:r>
    </w:p>
    <w:p w:rsidR="00E44E55" w:rsidRDefault="00E44E55" w:rsidP="000450D0">
      <w:pPr>
        <w:spacing w:after="0" w:line="240" w:lineRule="auto"/>
        <w:ind w:firstLine="709"/>
        <w:jc w:val="both"/>
        <w:rPr>
          <w:rFonts w:ascii="Times New Roman" w:hAnsi="Times New Roman" w:cs="Times New Roman"/>
          <w:sz w:val="28"/>
          <w:szCs w:val="28"/>
        </w:rPr>
      </w:pPr>
      <w:r w:rsidRPr="00945C09">
        <w:rPr>
          <w:rFonts w:ascii="Times New Roman" w:hAnsi="Times New Roman" w:cs="Times New Roman"/>
          <w:sz w:val="28"/>
          <w:szCs w:val="28"/>
        </w:rPr>
        <w:t xml:space="preserve">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w:t>
      </w:r>
      <w:proofErr w:type="gramStart"/>
      <w:r w:rsidRPr="00945C09">
        <w:rPr>
          <w:rFonts w:ascii="Times New Roman" w:hAnsi="Times New Roman" w:cs="Times New Roman"/>
          <w:sz w:val="28"/>
          <w:szCs w:val="28"/>
        </w:rPr>
        <w:t>обучающийся</w:t>
      </w:r>
      <w:proofErr w:type="gramEnd"/>
      <w:r w:rsidRPr="00945C09">
        <w:rPr>
          <w:rFonts w:ascii="Times New Roman" w:hAnsi="Times New Roman" w:cs="Times New Roman"/>
          <w:sz w:val="28"/>
          <w:szCs w:val="28"/>
        </w:rPr>
        <w:t xml:space="preserve"> с ЗПР направляется на комплексное </w:t>
      </w:r>
      <w:proofErr w:type="spellStart"/>
      <w:r w:rsidRPr="00945C09">
        <w:rPr>
          <w:rFonts w:ascii="Times New Roman" w:hAnsi="Times New Roman" w:cs="Times New Roman"/>
          <w:sz w:val="28"/>
          <w:szCs w:val="28"/>
        </w:rPr>
        <w:t>психолого-медико-педагогическое</w:t>
      </w:r>
      <w:proofErr w:type="spellEnd"/>
      <w:r w:rsidRPr="00945C09">
        <w:rPr>
          <w:rFonts w:ascii="Times New Roman" w:hAnsi="Times New Roman" w:cs="Times New Roman"/>
          <w:sz w:val="28"/>
          <w:szCs w:val="28"/>
        </w:rPr>
        <w:t xml:space="preserve"> обследование с целью выработки рекомендаций по его дальнейшему обучению.</w:t>
      </w:r>
    </w:p>
    <w:p w:rsidR="001E244A" w:rsidRPr="00334688" w:rsidRDefault="001E244A" w:rsidP="000450D0">
      <w:pPr>
        <w:spacing w:after="0" w:line="240" w:lineRule="auto"/>
        <w:ind w:firstLine="709"/>
        <w:jc w:val="both"/>
        <w:rPr>
          <w:rFonts w:ascii="Times New Roman" w:hAnsi="Times New Roman" w:cs="Times New Roman"/>
          <w:sz w:val="28"/>
          <w:szCs w:val="28"/>
        </w:rPr>
      </w:pPr>
      <w:r w:rsidRPr="00334688">
        <w:rPr>
          <w:rFonts w:ascii="Times New Roman" w:hAnsi="Times New Roman" w:cs="Times New Roman"/>
          <w:sz w:val="28"/>
          <w:szCs w:val="28"/>
        </w:rPr>
        <w:t>П</w:t>
      </w:r>
      <w:r w:rsidRPr="00334688">
        <w:rPr>
          <w:rFonts w:ascii="Times New Roman" w:hAnsi="Times New Roman" w:cs="Times New Roman"/>
          <w:iCs/>
          <w:sz w:val="28"/>
          <w:szCs w:val="28"/>
        </w:rPr>
        <w:t>сихолого-педагогическое сопровождение</w:t>
      </w:r>
      <w:r>
        <w:rPr>
          <w:rFonts w:ascii="Times New Roman" w:hAnsi="Times New Roman" w:cs="Times New Roman"/>
          <w:iCs/>
          <w:sz w:val="28"/>
          <w:szCs w:val="28"/>
        </w:rPr>
        <w:t xml:space="preserve"> </w:t>
      </w:r>
      <w:proofErr w:type="gramStart"/>
      <w:r w:rsidRPr="00334688">
        <w:rPr>
          <w:rFonts w:ascii="Times New Roman" w:hAnsi="Times New Roman" w:cs="Times New Roman"/>
          <w:sz w:val="28"/>
          <w:szCs w:val="28"/>
        </w:rPr>
        <w:t>обучающихся</w:t>
      </w:r>
      <w:proofErr w:type="gramEnd"/>
      <w:r w:rsidRPr="00334688">
        <w:rPr>
          <w:rFonts w:ascii="Times New Roman" w:hAnsi="Times New Roman" w:cs="Times New Roman"/>
          <w:sz w:val="28"/>
          <w:szCs w:val="28"/>
        </w:rPr>
        <w:t xml:space="preserve">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Предпочтительно наличие специалиста в штате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 и др.).</w:t>
      </w:r>
    </w:p>
    <w:p w:rsidR="001E244A" w:rsidRDefault="001E244A" w:rsidP="000450D0">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Основными механизмами реализации программы коррекционной работы являются оптимально выстроенное взаимодействие специалистов </w:t>
      </w:r>
      <w:r>
        <w:rPr>
          <w:rFonts w:ascii="Times New Roman" w:hAnsi="Times New Roman" w:cs="Times New Roman"/>
          <w:sz w:val="28"/>
          <w:szCs w:val="28"/>
        </w:rPr>
        <w:t>О</w:t>
      </w:r>
      <w:r w:rsidRPr="00F63254">
        <w:rPr>
          <w:rFonts w:ascii="Times New Roman" w:hAnsi="Times New Roman" w:cs="Times New Roman"/>
          <w:sz w:val="28"/>
          <w:szCs w:val="28"/>
        </w:rPr>
        <w:t xml:space="preserve">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w:t>
      </w:r>
      <w:r>
        <w:rPr>
          <w:rFonts w:ascii="Times New Roman" w:hAnsi="Times New Roman" w:cs="Times New Roman"/>
          <w:sz w:val="28"/>
          <w:szCs w:val="28"/>
        </w:rPr>
        <w:t>Организации</w:t>
      </w:r>
      <w:r w:rsidRPr="00F63254">
        <w:rPr>
          <w:rFonts w:ascii="Times New Roman" w:hAnsi="Times New Roman" w:cs="Times New Roman"/>
          <w:sz w:val="28"/>
          <w:szCs w:val="28"/>
        </w:rPr>
        <w:t xml:space="preserve"> с внешними ресурсами (организациями различных ведомств, другими институтами общества).</w:t>
      </w:r>
    </w:p>
    <w:p w:rsidR="00696232" w:rsidRPr="00696232" w:rsidRDefault="00696232" w:rsidP="00696232">
      <w:pPr>
        <w:spacing w:after="0" w:line="240" w:lineRule="auto"/>
        <w:ind w:firstLine="709"/>
        <w:jc w:val="both"/>
        <w:rPr>
          <w:rFonts w:ascii="Times New Roman" w:hAnsi="Times New Roman" w:cs="Times New Roman"/>
          <w:b/>
          <w:sz w:val="28"/>
          <w:szCs w:val="28"/>
        </w:rPr>
      </w:pPr>
      <w:r w:rsidRPr="00696232">
        <w:rPr>
          <w:rFonts w:ascii="Times New Roman" w:hAnsi="Times New Roman" w:cs="Times New Roman"/>
          <w:b/>
          <w:sz w:val="28"/>
          <w:szCs w:val="28"/>
        </w:rPr>
        <w:t>Этапы реализации программы:</w:t>
      </w:r>
    </w:p>
    <w:p w:rsidR="00696232" w:rsidRPr="00696232" w:rsidRDefault="00696232" w:rsidP="00696232">
      <w:pPr>
        <w:spacing w:after="0" w:line="240" w:lineRule="auto"/>
        <w:ind w:firstLine="709"/>
        <w:jc w:val="both"/>
        <w:rPr>
          <w:rFonts w:ascii="Times New Roman" w:hAnsi="Times New Roman" w:cs="Times New Roman"/>
          <w:sz w:val="28"/>
          <w:szCs w:val="28"/>
        </w:rPr>
      </w:pPr>
      <w:r w:rsidRPr="00696232">
        <w:rPr>
          <w:rFonts w:ascii="Times New Roman" w:hAnsi="Times New Roman" w:cs="Times New Roman"/>
          <w:sz w:val="28"/>
          <w:szCs w:val="28"/>
        </w:rPr>
        <w:t xml:space="preserve">Коррекционная работа реализуется поэтапно. Последовательность этапов и их </w:t>
      </w:r>
      <w:proofErr w:type="spellStart"/>
      <w:r w:rsidRPr="00696232">
        <w:rPr>
          <w:rFonts w:ascii="Times New Roman" w:hAnsi="Times New Roman" w:cs="Times New Roman"/>
          <w:sz w:val="28"/>
          <w:szCs w:val="28"/>
        </w:rPr>
        <w:t>адресность</w:t>
      </w:r>
      <w:proofErr w:type="spellEnd"/>
      <w:r w:rsidRPr="00696232">
        <w:rPr>
          <w:rFonts w:ascii="Times New Roman" w:hAnsi="Times New Roman" w:cs="Times New Roman"/>
          <w:sz w:val="28"/>
          <w:szCs w:val="28"/>
        </w:rPr>
        <w:t xml:space="preserve"> создают необходимые предпосылки для устранения </w:t>
      </w:r>
      <w:proofErr w:type="spellStart"/>
      <w:r w:rsidRPr="00696232">
        <w:rPr>
          <w:rFonts w:ascii="Times New Roman" w:hAnsi="Times New Roman" w:cs="Times New Roman"/>
          <w:sz w:val="28"/>
          <w:szCs w:val="28"/>
        </w:rPr>
        <w:t>дезорганизующих</w:t>
      </w:r>
      <w:proofErr w:type="spellEnd"/>
      <w:r w:rsidRPr="00696232">
        <w:rPr>
          <w:rFonts w:ascii="Times New Roman" w:hAnsi="Times New Roman" w:cs="Times New Roman"/>
          <w:sz w:val="28"/>
          <w:szCs w:val="28"/>
        </w:rPr>
        <w:t xml:space="preserve"> факторов.</w:t>
      </w:r>
    </w:p>
    <w:p w:rsidR="00696232" w:rsidRPr="00696232" w:rsidRDefault="00696232" w:rsidP="00696232">
      <w:pPr>
        <w:spacing w:after="0" w:line="240" w:lineRule="auto"/>
        <w:ind w:firstLine="709"/>
        <w:jc w:val="both"/>
        <w:rPr>
          <w:rFonts w:ascii="Times New Roman" w:hAnsi="Times New Roman" w:cs="Times New Roman"/>
          <w:sz w:val="28"/>
          <w:szCs w:val="28"/>
        </w:rPr>
      </w:pPr>
      <w:r w:rsidRPr="00696232">
        <w:rPr>
          <w:rFonts w:ascii="Times New Roman" w:hAnsi="Times New Roman" w:cs="Times New Roman"/>
          <w:sz w:val="28"/>
          <w:szCs w:val="28"/>
        </w:rPr>
        <w:t>1.</w:t>
      </w:r>
      <w:r w:rsidRPr="00696232">
        <w:rPr>
          <w:rFonts w:ascii="Times New Roman" w:hAnsi="Times New Roman" w:cs="Times New Roman"/>
          <w:sz w:val="28"/>
          <w:szCs w:val="28"/>
        </w:rPr>
        <w:tab/>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технической и кадровой базы учреждения.</w:t>
      </w:r>
    </w:p>
    <w:p w:rsidR="00696232" w:rsidRPr="00696232" w:rsidRDefault="00696232" w:rsidP="00696232">
      <w:pPr>
        <w:spacing w:after="0" w:line="240" w:lineRule="auto"/>
        <w:ind w:firstLine="709"/>
        <w:jc w:val="both"/>
        <w:rPr>
          <w:rFonts w:ascii="Times New Roman" w:hAnsi="Times New Roman" w:cs="Times New Roman"/>
          <w:sz w:val="28"/>
          <w:szCs w:val="28"/>
        </w:rPr>
      </w:pPr>
      <w:r w:rsidRPr="00696232">
        <w:rPr>
          <w:rFonts w:ascii="Times New Roman" w:hAnsi="Times New Roman" w:cs="Times New Roman"/>
          <w:sz w:val="28"/>
          <w:szCs w:val="28"/>
        </w:rPr>
        <w:t>2.</w:t>
      </w:r>
      <w:r w:rsidRPr="00696232">
        <w:rPr>
          <w:rFonts w:ascii="Times New Roman" w:hAnsi="Times New Roman" w:cs="Times New Roman"/>
          <w:sz w:val="28"/>
          <w:szCs w:val="28"/>
        </w:rPr>
        <w:tab/>
        <w:t>Этап планирования, организации, координации (организационн</w:t>
      </w:r>
      <w:proofErr w:type="gramStart"/>
      <w:r w:rsidRPr="00696232">
        <w:rPr>
          <w:rFonts w:ascii="Times New Roman" w:hAnsi="Times New Roman" w:cs="Times New Roman"/>
          <w:sz w:val="28"/>
          <w:szCs w:val="28"/>
        </w:rPr>
        <w:t>о-</w:t>
      </w:r>
      <w:proofErr w:type="gramEnd"/>
      <w:r w:rsidRPr="00696232">
        <w:rPr>
          <w:rFonts w:ascii="Times New Roman" w:hAnsi="Times New Roman" w:cs="Times New Roman"/>
          <w:sz w:val="28"/>
          <w:szCs w:val="28"/>
        </w:rPr>
        <w:t xml:space="preserve"> исполнительская деятельность). Результатом работы является особым образом </w:t>
      </w:r>
      <w:r w:rsidRPr="00696232">
        <w:rPr>
          <w:rFonts w:ascii="Times New Roman" w:hAnsi="Times New Roman" w:cs="Times New Roman"/>
          <w:sz w:val="28"/>
          <w:szCs w:val="28"/>
        </w:rPr>
        <w:lastRenderedPageBreak/>
        <w:t xml:space="preserve">организованный образовательный процесс, имеющий </w:t>
      </w:r>
      <w:proofErr w:type="spellStart"/>
      <w:r w:rsidRPr="00696232">
        <w:rPr>
          <w:rFonts w:ascii="Times New Roman" w:hAnsi="Times New Roman" w:cs="Times New Roman"/>
          <w:sz w:val="28"/>
          <w:szCs w:val="28"/>
        </w:rPr>
        <w:t>коррекционн</w:t>
      </w:r>
      <w:proofErr w:type="gramStart"/>
      <w:r w:rsidRPr="00696232">
        <w:rPr>
          <w:rFonts w:ascii="Times New Roman" w:hAnsi="Times New Roman" w:cs="Times New Roman"/>
          <w:sz w:val="28"/>
          <w:szCs w:val="28"/>
        </w:rPr>
        <w:t>о</w:t>
      </w:r>
      <w:proofErr w:type="spellEnd"/>
      <w:r w:rsidRPr="00696232">
        <w:rPr>
          <w:rFonts w:ascii="Times New Roman" w:hAnsi="Times New Roman" w:cs="Times New Roman"/>
          <w:sz w:val="28"/>
          <w:szCs w:val="28"/>
        </w:rPr>
        <w:t>-</w:t>
      </w:r>
      <w:proofErr w:type="gramEnd"/>
      <w:r w:rsidRPr="00696232">
        <w:rPr>
          <w:rFonts w:ascii="Times New Roman" w:hAnsi="Times New Roman" w:cs="Times New Roman"/>
          <w:sz w:val="28"/>
          <w:szCs w:val="28"/>
        </w:rPr>
        <w:t xml:space="preserve"> 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696232" w:rsidRPr="00696232" w:rsidRDefault="00696232" w:rsidP="00696232">
      <w:pPr>
        <w:spacing w:after="0" w:line="240" w:lineRule="auto"/>
        <w:ind w:firstLine="709"/>
        <w:jc w:val="both"/>
        <w:rPr>
          <w:rFonts w:ascii="Times New Roman" w:hAnsi="Times New Roman" w:cs="Times New Roman"/>
          <w:sz w:val="28"/>
          <w:szCs w:val="28"/>
        </w:rPr>
      </w:pPr>
      <w:r w:rsidRPr="00696232">
        <w:rPr>
          <w:rFonts w:ascii="Times New Roman" w:hAnsi="Times New Roman" w:cs="Times New Roman"/>
          <w:sz w:val="28"/>
          <w:szCs w:val="28"/>
        </w:rPr>
        <w:t>3.</w:t>
      </w:r>
      <w:r w:rsidRPr="00696232">
        <w:rPr>
          <w:rFonts w:ascii="Times New Roman" w:hAnsi="Times New Roman" w:cs="Times New Roman"/>
          <w:sz w:val="28"/>
          <w:szCs w:val="28"/>
        </w:rPr>
        <w:tab/>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696232" w:rsidRPr="00696232" w:rsidRDefault="00696232" w:rsidP="00696232">
      <w:pPr>
        <w:spacing w:after="0" w:line="240" w:lineRule="auto"/>
        <w:ind w:firstLine="709"/>
        <w:jc w:val="both"/>
        <w:rPr>
          <w:rFonts w:ascii="Times New Roman" w:hAnsi="Times New Roman" w:cs="Times New Roman"/>
          <w:sz w:val="28"/>
          <w:szCs w:val="28"/>
        </w:rPr>
      </w:pPr>
      <w:r w:rsidRPr="00696232">
        <w:rPr>
          <w:rFonts w:ascii="Times New Roman" w:hAnsi="Times New Roman" w:cs="Times New Roman"/>
          <w:sz w:val="28"/>
          <w:szCs w:val="28"/>
        </w:rPr>
        <w:t>4.</w:t>
      </w:r>
      <w:r w:rsidRPr="00696232">
        <w:rPr>
          <w:rFonts w:ascii="Times New Roman" w:hAnsi="Times New Roman" w:cs="Times New Roman"/>
          <w:sz w:val="28"/>
          <w:szCs w:val="28"/>
        </w:rPr>
        <w:tab/>
        <w:t>Этап регуляции и корректировки (</w:t>
      </w:r>
      <w:proofErr w:type="spellStart"/>
      <w:r w:rsidRPr="00696232">
        <w:rPr>
          <w:rFonts w:ascii="Times New Roman" w:hAnsi="Times New Roman" w:cs="Times New Roman"/>
          <w:sz w:val="28"/>
          <w:szCs w:val="28"/>
        </w:rPr>
        <w:t>регулятивно-корректировочная</w:t>
      </w:r>
      <w:proofErr w:type="spellEnd"/>
      <w:r w:rsidRPr="00696232">
        <w:rPr>
          <w:rFonts w:ascii="Times New Roman" w:hAnsi="Times New Roman" w:cs="Times New Roman"/>
          <w:sz w:val="28"/>
          <w:szCs w:val="28"/>
        </w:rPr>
        <w:t xml:space="preserve">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696232" w:rsidRPr="00696232" w:rsidRDefault="00696232" w:rsidP="00696232">
      <w:pPr>
        <w:spacing w:after="0" w:line="240" w:lineRule="auto"/>
        <w:ind w:firstLine="709"/>
        <w:jc w:val="both"/>
        <w:rPr>
          <w:rFonts w:ascii="Times New Roman" w:hAnsi="Times New Roman" w:cs="Times New Roman"/>
          <w:b/>
          <w:sz w:val="28"/>
          <w:szCs w:val="28"/>
        </w:rPr>
      </w:pPr>
      <w:r w:rsidRPr="00696232">
        <w:rPr>
          <w:rFonts w:ascii="Times New Roman" w:hAnsi="Times New Roman" w:cs="Times New Roman"/>
          <w:b/>
          <w:sz w:val="28"/>
          <w:szCs w:val="28"/>
        </w:rPr>
        <w:t>Механизм реализации программы:</w:t>
      </w:r>
    </w:p>
    <w:p w:rsidR="00696232" w:rsidRPr="00696232" w:rsidRDefault="00696232" w:rsidP="00696232">
      <w:pPr>
        <w:spacing w:after="0" w:line="240" w:lineRule="auto"/>
        <w:ind w:firstLine="709"/>
        <w:jc w:val="both"/>
        <w:rPr>
          <w:rFonts w:ascii="Times New Roman" w:hAnsi="Times New Roman" w:cs="Times New Roman"/>
          <w:sz w:val="28"/>
          <w:szCs w:val="28"/>
        </w:rPr>
      </w:pPr>
      <w:r w:rsidRPr="00696232">
        <w:rPr>
          <w:rFonts w:ascii="Times New Roman" w:hAnsi="Times New Roman" w:cs="Times New Roman"/>
          <w:sz w:val="28"/>
          <w:szCs w:val="28"/>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w:t>
      </w:r>
      <w:r>
        <w:rPr>
          <w:rFonts w:ascii="Times New Roman" w:hAnsi="Times New Roman" w:cs="Times New Roman"/>
          <w:sz w:val="28"/>
          <w:szCs w:val="28"/>
        </w:rPr>
        <w:t xml:space="preserve"> </w:t>
      </w:r>
      <w:r w:rsidRPr="00696232">
        <w:rPr>
          <w:rFonts w:ascii="Times New Roman" w:hAnsi="Times New Roman" w:cs="Times New Roman"/>
          <w:sz w:val="28"/>
          <w:szCs w:val="28"/>
        </w:rPr>
        <w:t>процессе. Такое взаимодействие включает:</w:t>
      </w:r>
    </w:p>
    <w:p w:rsidR="00696232" w:rsidRPr="00696232" w:rsidRDefault="00696232" w:rsidP="00696232">
      <w:pPr>
        <w:spacing w:after="0" w:line="240" w:lineRule="auto"/>
        <w:ind w:firstLine="709"/>
        <w:jc w:val="both"/>
        <w:rPr>
          <w:rFonts w:ascii="Times New Roman" w:hAnsi="Times New Roman" w:cs="Times New Roman"/>
          <w:sz w:val="28"/>
          <w:szCs w:val="28"/>
        </w:rPr>
      </w:pPr>
      <w:r w:rsidRPr="00696232">
        <w:rPr>
          <w:rFonts w:ascii="Times New Roman" w:hAnsi="Times New Roman" w:cs="Times New Roman"/>
          <w:sz w:val="28"/>
          <w:szCs w:val="28"/>
        </w:rPr>
        <w:t>•</w:t>
      </w:r>
      <w:r w:rsidRPr="00696232">
        <w:rPr>
          <w:rFonts w:ascii="Times New Roman" w:hAnsi="Times New Roman" w:cs="Times New Roman"/>
          <w:sz w:val="28"/>
          <w:szCs w:val="28"/>
        </w:rPr>
        <w:tab/>
        <w:t>комплексность в определении и решении проблем ребёнка, предоставлении ему квалифицированной помощи специалистов разного профиля;</w:t>
      </w:r>
    </w:p>
    <w:p w:rsidR="00696232" w:rsidRPr="00696232" w:rsidRDefault="00696232" w:rsidP="00696232">
      <w:pPr>
        <w:spacing w:after="0" w:line="240" w:lineRule="auto"/>
        <w:ind w:firstLine="709"/>
        <w:jc w:val="both"/>
        <w:rPr>
          <w:rFonts w:ascii="Times New Roman" w:hAnsi="Times New Roman" w:cs="Times New Roman"/>
          <w:sz w:val="28"/>
          <w:szCs w:val="28"/>
        </w:rPr>
      </w:pPr>
      <w:r w:rsidRPr="00696232">
        <w:rPr>
          <w:rFonts w:ascii="Times New Roman" w:hAnsi="Times New Roman" w:cs="Times New Roman"/>
          <w:sz w:val="28"/>
          <w:szCs w:val="28"/>
        </w:rPr>
        <w:t>•</w:t>
      </w:r>
      <w:r w:rsidRPr="00696232">
        <w:rPr>
          <w:rFonts w:ascii="Times New Roman" w:hAnsi="Times New Roman" w:cs="Times New Roman"/>
          <w:sz w:val="28"/>
          <w:szCs w:val="28"/>
        </w:rPr>
        <w:tab/>
      </w:r>
      <w:proofErr w:type="spellStart"/>
      <w:r w:rsidRPr="00696232">
        <w:rPr>
          <w:rFonts w:ascii="Times New Roman" w:hAnsi="Times New Roman" w:cs="Times New Roman"/>
          <w:sz w:val="28"/>
          <w:szCs w:val="28"/>
        </w:rPr>
        <w:t>многоаспектный</w:t>
      </w:r>
      <w:proofErr w:type="spellEnd"/>
      <w:r w:rsidRPr="00696232">
        <w:rPr>
          <w:rFonts w:ascii="Times New Roman" w:hAnsi="Times New Roman" w:cs="Times New Roman"/>
          <w:sz w:val="28"/>
          <w:szCs w:val="28"/>
        </w:rPr>
        <w:t xml:space="preserve"> анализ личностного и познавательного развития ребёнка;</w:t>
      </w:r>
    </w:p>
    <w:p w:rsidR="00696232" w:rsidRPr="00696232" w:rsidRDefault="00696232" w:rsidP="00696232">
      <w:pPr>
        <w:spacing w:after="0" w:line="240" w:lineRule="auto"/>
        <w:ind w:firstLine="709"/>
        <w:jc w:val="both"/>
        <w:rPr>
          <w:rFonts w:ascii="Times New Roman" w:hAnsi="Times New Roman" w:cs="Times New Roman"/>
          <w:sz w:val="28"/>
          <w:szCs w:val="28"/>
        </w:rPr>
      </w:pPr>
      <w:r w:rsidRPr="00696232">
        <w:rPr>
          <w:rFonts w:ascii="Times New Roman" w:hAnsi="Times New Roman" w:cs="Times New Roman"/>
          <w:sz w:val="28"/>
          <w:szCs w:val="28"/>
        </w:rPr>
        <w:t>•</w:t>
      </w:r>
      <w:r w:rsidRPr="00696232">
        <w:rPr>
          <w:rFonts w:ascii="Times New Roman" w:hAnsi="Times New Roman" w:cs="Times New Roman"/>
          <w:sz w:val="28"/>
          <w:szCs w:val="28"/>
        </w:rPr>
        <w:tab/>
        <w:t>составление комплексных индивидуальных, групповых программ общего развития и коррекции отдельных сторон учебно-познавательной, речевой, эмоциональной</w:t>
      </w:r>
      <w:r>
        <w:rPr>
          <w:rFonts w:ascii="Times New Roman" w:hAnsi="Times New Roman" w:cs="Times New Roman"/>
          <w:sz w:val="28"/>
          <w:szCs w:val="28"/>
        </w:rPr>
        <w:t xml:space="preserve"> </w:t>
      </w:r>
      <w:r w:rsidRPr="00696232">
        <w:rPr>
          <w:rFonts w:ascii="Times New Roman" w:hAnsi="Times New Roman" w:cs="Times New Roman"/>
          <w:sz w:val="28"/>
          <w:szCs w:val="28"/>
        </w:rPr>
        <w:t>- волевой и личностной сфер ребёнка.</w:t>
      </w:r>
    </w:p>
    <w:p w:rsidR="00696232" w:rsidRPr="00696232" w:rsidRDefault="00696232" w:rsidP="00696232">
      <w:pPr>
        <w:spacing w:after="0" w:line="240" w:lineRule="auto"/>
        <w:ind w:firstLine="709"/>
        <w:jc w:val="both"/>
        <w:rPr>
          <w:rFonts w:ascii="Times New Roman" w:hAnsi="Times New Roman" w:cs="Times New Roman"/>
          <w:sz w:val="28"/>
          <w:szCs w:val="28"/>
        </w:rPr>
      </w:pPr>
      <w:r w:rsidRPr="00696232">
        <w:rPr>
          <w:rFonts w:ascii="Times New Roman" w:hAnsi="Times New Roman" w:cs="Times New Roman"/>
          <w:sz w:val="28"/>
          <w:szCs w:val="28"/>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w:t>
      </w:r>
      <w:proofErr w:type="spellStart"/>
      <w:r w:rsidRPr="00696232">
        <w:rPr>
          <w:rFonts w:ascii="Times New Roman" w:hAnsi="Times New Roman" w:cs="Times New Roman"/>
          <w:sz w:val="28"/>
          <w:szCs w:val="28"/>
        </w:rPr>
        <w:t>психолого</w:t>
      </w:r>
      <w:proofErr w:type="spellEnd"/>
      <w:r w:rsidRPr="00696232">
        <w:rPr>
          <w:rFonts w:ascii="Times New Roman" w:hAnsi="Times New Roman" w:cs="Times New Roman"/>
          <w:sz w:val="28"/>
          <w:szCs w:val="28"/>
        </w:rPr>
        <w:t xml:space="preserve"> – </w:t>
      </w:r>
      <w:proofErr w:type="spellStart"/>
      <w:r w:rsidRPr="00696232">
        <w:rPr>
          <w:rFonts w:ascii="Times New Roman" w:hAnsi="Times New Roman" w:cs="Times New Roman"/>
          <w:sz w:val="28"/>
          <w:szCs w:val="28"/>
        </w:rPr>
        <w:t>медико</w:t>
      </w:r>
      <w:proofErr w:type="spellEnd"/>
      <w:r w:rsidRPr="00696232">
        <w:rPr>
          <w:rFonts w:ascii="Times New Roman" w:hAnsi="Times New Roman" w:cs="Times New Roman"/>
          <w:sz w:val="28"/>
          <w:szCs w:val="28"/>
        </w:rPr>
        <w:t xml:space="preserve"> -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696232" w:rsidRPr="00696232" w:rsidRDefault="00696232" w:rsidP="00696232">
      <w:pPr>
        <w:spacing w:after="0" w:line="240" w:lineRule="auto"/>
        <w:ind w:firstLine="709"/>
        <w:jc w:val="both"/>
        <w:rPr>
          <w:rFonts w:ascii="Times New Roman" w:hAnsi="Times New Roman" w:cs="Times New Roman"/>
          <w:sz w:val="28"/>
          <w:szCs w:val="28"/>
        </w:rPr>
      </w:pPr>
      <w:r w:rsidRPr="00696232">
        <w:rPr>
          <w:rFonts w:ascii="Times New Roman" w:hAnsi="Times New Roman" w:cs="Times New Roman"/>
          <w:sz w:val="28"/>
          <w:szCs w:val="28"/>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696232" w:rsidRPr="00696232" w:rsidRDefault="00696232" w:rsidP="00696232">
      <w:pPr>
        <w:spacing w:after="0" w:line="240" w:lineRule="auto"/>
        <w:ind w:firstLine="709"/>
        <w:jc w:val="both"/>
        <w:rPr>
          <w:rFonts w:ascii="Times New Roman" w:hAnsi="Times New Roman" w:cs="Times New Roman"/>
          <w:sz w:val="28"/>
          <w:szCs w:val="28"/>
        </w:rPr>
      </w:pPr>
      <w:r w:rsidRPr="00696232">
        <w:rPr>
          <w:rFonts w:ascii="Times New Roman" w:hAnsi="Times New Roman" w:cs="Times New Roman"/>
          <w:sz w:val="28"/>
          <w:szCs w:val="28"/>
        </w:rPr>
        <w:t>Социальное партнёрство школы включает:</w:t>
      </w:r>
    </w:p>
    <w:p w:rsidR="00696232" w:rsidRPr="00696232" w:rsidRDefault="00696232" w:rsidP="00696232">
      <w:pPr>
        <w:spacing w:after="0" w:line="240" w:lineRule="auto"/>
        <w:ind w:firstLine="709"/>
        <w:jc w:val="both"/>
        <w:rPr>
          <w:rFonts w:ascii="Times New Roman" w:hAnsi="Times New Roman" w:cs="Times New Roman"/>
          <w:sz w:val="28"/>
          <w:szCs w:val="28"/>
        </w:rPr>
      </w:pPr>
      <w:r w:rsidRPr="00696232">
        <w:rPr>
          <w:rFonts w:ascii="Times New Roman" w:hAnsi="Times New Roman" w:cs="Times New Roman"/>
          <w:sz w:val="28"/>
          <w:szCs w:val="28"/>
        </w:rPr>
        <w:t>•</w:t>
      </w:r>
      <w:r w:rsidRPr="00696232">
        <w:rPr>
          <w:rFonts w:ascii="Times New Roman" w:hAnsi="Times New Roman" w:cs="Times New Roman"/>
          <w:sz w:val="28"/>
          <w:szCs w:val="28"/>
        </w:rPr>
        <w:tab/>
        <w:t xml:space="preserve">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696232">
        <w:rPr>
          <w:rFonts w:ascii="Times New Roman" w:hAnsi="Times New Roman" w:cs="Times New Roman"/>
          <w:sz w:val="28"/>
          <w:szCs w:val="28"/>
        </w:rPr>
        <w:t>здоровьесбережения</w:t>
      </w:r>
      <w:proofErr w:type="spellEnd"/>
      <w:r w:rsidRPr="00696232">
        <w:rPr>
          <w:rFonts w:ascii="Times New Roman" w:hAnsi="Times New Roman" w:cs="Times New Roman"/>
          <w:sz w:val="28"/>
          <w:szCs w:val="28"/>
        </w:rPr>
        <w:t xml:space="preserve"> детей с ограниченными возможностями здоровья:</w:t>
      </w:r>
    </w:p>
    <w:p w:rsidR="00696232" w:rsidRPr="00696232" w:rsidRDefault="00696232" w:rsidP="00696232">
      <w:pPr>
        <w:spacing w:after="0" w:line="240" w:lineRule="auto"/>
        <w:ind w:firstLine="709"/>
        <w:jc w:val="both"/>
        <w:rPr>
          <w:rFonts w:ascii="Times New Roman" w:hAnsi="Times New Roman" w:cs="Times New Roman"/>
          <w:sz w:val="28"/>
          <w:szCs w:val="28"/>
        </w:rPr>
      </w:pPr>
      <w:r w:rsidRPr="00696232">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Советское </w:t>
      </w:r>
      <w:r w:rsidRPr="00696232">
        <w:rPr>
          <w:rFonts w:ascii="Times New Roman" w:hAnsi="Times New Roman" w:cs="Times New Roman"/>
          <w:sz w:val="28"/>
          <w:szCs w:val="28"/>
        </w:rPr>
        <w:t>ЦРБ;</w:t>
      </w:r>
    </w:p>
    <w:p w:rsidR="00696232" w:rsidRPr="00F63254" w:rsidRDefault="00696232" w:rsidP="00696232">
      <w:pPr>
        <w:spacing w:after="0" w:line="240" w:lineRule="auto"/>
        <w:ind w:firstLine="709"/>
        <w:jc w:val="both"/>
        <w:rPr>
          <w:rFonts w:ascii="Times New Roman" w:hAnsi="Times New Roman" w:cs="Times New Roman"/>
          <w:sz w:val="28"/>
          <w:szCs w:val="28"/>
        </w:rPr>
      </w:pPr>
      <w:r w:rsidRPr="00696232">
        <w:rPr>
          <w:rFonts w:ascii="Times New Roman" w:hAnsi="Times New Roman" w:cs="Times New Roman"/>
          <w:sz w:val="28"/>
          <w:szCs w:val="28"/>
        </w:rPr>
        <w:t>- Дом Культуры.</w:t>
      </w:r>
    </w:p>
    <w:p w:rsidR="00696232" w:rsidRPr="00696232" w:rsidRDefault="00696232" w:rsidP="00696232">
      <w:pPr>
        <w:shd w:val="clear" w:color="auto" w:fill="FFFFFF"/>
        <w:suppressAutoHyphens w:val="0"/>
        <w:spacing w:after="0" w:line="240" w:lineRule="auto"/>
        <w:outlineLvl w:val="2"/>
        <w:rPr>
          <w:rFonts w:ascii="Times New Roman" w:eastAsia="Times New Roman" w:hAnsi="Times New Roman" w:cs="Times New Roman"/>
          <w:b/>
          <w:bCs/>
          <w:color w:val="000000"/>
          <w:kern w:val="0"/>
          <w:sz w:val="28"/>
          <w:szCs w:val="28"/>
          <w:lang w:eastAsia="ru-RU"/>
        </w:rPr>
      </w:pPr>
      <w:bookmarkStart w:id="17" w:name="_Toc415833134"/>
      <w:r w:rsidRPr="00696232">
        <w:rPr>
          <w:rFonts w:ascii="Times New Roman" w:eastAsia="Times New Roman" w:hAnsi="Times New Roman" w:cs="Times New Roman"/>
          <w:b/>
          <w:bCs/>
          <w:color w:val="000000"/>
          <w:kern w:val="0"/>
          <w:sz w:val="28"/>
          <w:szCs w:val="28"/>
          <w:lang w:eastAsia="ru-RU"/>
        </w:rPr>
        <w:t>Комплекс условий коррекционной работы включает:</w:t>
      </w:r>
    </w:p>
    <w:p w:rsidR="00696232" w:rsidRPr="00696232" w:rsidRDefault="00696232" w:rsidP="00B072C6">
      <w:pPr>
        <w:numPr>
          <w:ilvl w:val="1"/>
          <w:numId w:val="52"/>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i/>
          <w:iCs/>
          <w:color w:val="000000"/>
          <w:kern w:val="0"/>
          <w:sz w:val="28"/>
          <w:szCs w:val="28"/>
          <w:lang w:eastAsia="ru-RU"/>
        </w:rPr>
        <w:t>Психолого-педагогическое обеспечение:</w:t>
      </w:r>
    </w:p>
    <w:p w:rsidR="00696232" w:rsidRPr="00696232" w:rsidRDefault="00696232" w:rsidP="00B072C6">
      <w:pPr>
        <w:numPr>
          <w:ilvl w:val="0"/>
          <w:numId w:val="53"/>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обеспечение дифференцированных условий в</w:t>
      </w:r>
      <w:r w:rsidR="00A12BCD">
        <w:rPr>
          <w:rFonts w:ascii="Times New Roman" w:eastAsia="Times New Roman" w:hAnsi="Times New Roman" w:cs="Times New Roman"/>
          <w:color w:val="000000"/>
          <w:kern w:val="0"/>
          <w:sz w:val="28"/>
          <w:szCs w:val="28"/>
          <w:lang w:eastAsia="ru-RU"/>
        </w:rPr>
        <w:t xml:space="preserve"> соответствии с рекомендациями </w:t>
      </w:r>
      <w:r w:rsidRPr="00696232">
        <w:rPr>
          <w:rFonts w:ascii="Times New Roman" w:eastAsia="Times New Roman" w:hAnsi="Times New Roman" w:cs="Times New Roman"/>
          <w:color w:val="000000"/>
          <w:kern w:val="0"/>
          <w:sz w:val="28"/>
          <w:szCs w:val="28"/>
          <w:lang w:eastAsia="ru-RU"/>
        </w:rPr>
        <w:t xml:space="preserve">ПМПК. Школа функционирует в режиме полного рабочего дня. Учебные занятия проходят в две смены. Основной формой организации учебного процесса является классно-урочная система. Расписание уроков составляется учетом требований </w:t>
      </w:r>
      <w:proofErr w:type="spellStart"/>
      <w:r w:rsidRPr="00696232">
        <w:rPr>
          <w:rFonts w:ascii="Times New Roman" w:eastAsia="Times New Roman" w:hAnsi="Times New Roman" w:cs="Times New Roman"/>
          <w:color w:val="000000"/>
          <w:kern w:val="0"/>
          <w:sz w:val="28"/>
          <w:szCs w:val="28"/>
          <w:lang w:eastAsia="ru-RU"/>
        </w:rPr>
        <w:t>СанПиН</w:t>
      </w:r>
      <w:proofErr w:type="spellEnd"/>
      <w:r w:rsidRPr="00696232">
        <w:rPr>
          <w:rFonts w:ascii="Times New Roman" w:eastAsia="Times New Roman" w:hAnsi="Times New Roman" w:cs="Times New Roman"/>
          <w:color w:val="000000"/>
          <w:kern w:val="0"/>
          <w:sz w:val="28"/>
          <w:szCs w:val="28"/>
          <w:lang w:eastAsia="ru-RU"/>
        </w:rPr>
        <w:t>. Все учащиеся обеспечиваются сбалансированным горячим питанием (для воспитанников с ОВЗ – 2-разовое питание). С учащихся 1-4 классов проводятся: занятия в кружках и секциях, индивидуальные и групповые коррекционно-развивающие занятия, осуществляемые учителями, внеклассные мероприятия, занятия по внеурочной деятельности;</w:t>
      </w:r>
    </w:p>
    <w:p w:rsidR="00696232" w:rsidRPr="00696232" w:rsidRDefault="00696232" w:rsidP="00B072C6">
      <w:pPr>
        <w:numPr>
          <w:ilvl w:val="0"/>
          <w:numId w:val="53"/>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коррекционно-развивающая направленность образования учащихся с 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w:t>
      </w:r>
      <w:proofErr w:type="gramStart"/>
      <w:r w:rsidRPr="00696232">
        <w:rPr>
          <w:rFonts w:ascii="Times New Roman" w:eastAsia="Times New Roman" w:hAnsi="Times New Roman" w:cs="Times New Roman"/>
          <w:color w:val="000000"/>
          <w:kern w:val="0"/>
          <w:sz w:val="28"/>
          <w:szCs w:val="28"/>
          <w:lang w:eastAsia="ru-RU"/>
        </w:rPr>
        <w:t>о-</w:t>
      </w:r>
      <w:proofErr w:type="gramEnd"/>
      <w:r w:rsidRPr="00696232">
        <w:rPr>
          <w:rFonts w:ascii="Times New Roman" w:eastAsia="Times New Roman" w:hAnsi="Times New Roman" w:cs="Times New Roman"/>
          <w:color w:val="000000"/>
          <w:kern w:val="0"/>
          <w:sz w:val="28"/>
          <w:szCs w:val="28"/>
          <w:lang w:eastAsia="ru-RU"/>
        </w:rPr>
        <w:t> 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w:t>
      </w:r>
    </w:p>
    <w:p w:rsidR="00696232" w:rsidRPr="00696232" w:rsidRDefault="00696232" w:rsidP="00B072C6">
      <w:pPr>
        <w:numPr>
          <w:ilvl w:val="0"/>
          <w:numId w:val="53"/>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школа обеспечивает индивидуальное обучение на дому с учащимися п</w:t>
      </w:r>
      <w:r w:rsidR="00A12BCD">
        <w:rPr>
          <w:rFonts w:ascii="Times New Roman" w:eastAsia="Times New Roman" w:hAnsi="Times New Roman" w:cs="Times New Roman"/>
          <w:color w:val="000000"/>
          <w:kern w:val="0"/>
          <w:sz w:val="28"/>
          <w:szCs w:val="28"/>
          <w:lang w:eastAsia="ru-RU"/>
        </w:rPr>
        <w:t xml:space="preserve">о заключению врачебной комиссии. </w:t>
      </w:r>
      <w:r w:rsidRPr="00696232">
        <w:rPr>
          <w:rFonts w:ascii="Times New Roman" w:eastAsia="Times New Roman" w:hAnsi="Times New Roman" w:cs="Times New Roman"/>
          <w:color w:val="000000"/>
          <w:kern w:val="0"/>
          <w:sz w:val="28"/>
          <w:szCs w:val="28"/>
          <w:lang w:eastAsia="ru-RU"/>
        </w:rPr>
        <w:t>Содержание образования определяется для детей с задержкой психического развития исходя из особенностей психофизического развития и индивидуальных возможностей учащихся. Социализация обучающихся обеспечивается через участие во внеклассных мероприятиях, систему индивидуальных коррекционных занятий.</w:t>
      </w:r>
    </w:p>
    <w:p w:rsidR="00696232" w:rsidRPr="00696232" w:rsidRDefault="00696232" w:rsidP="00B072C6">
      <w:pPr>
        <w:numPr>
          <w:ilvl w:val="0"/>
          <w:numId w:val="53"/>
        </w:numPr>
        <w:shd w:val="clear" w:color="auto" w:fill="FFFFFF"/>
        <w:suppressAutoHyphens w:val="0"/>
        <w:spacing w:after="0" w:line="274" w:lineRule="atLeast"/>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здоровьесберегающие условия в образовательном учреждении обеспечены соблюдением охранительного режима в образовательно-воспитательном процессе:</w:t>
      </w:r>
    </w:p>
    <w:p w:rsidR="00696232" w:rsidRPr="00696232" w:rsidRDefault="00696232" w:rsidP="00696232">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составление расписания с учетом уровня работоспособности </w:t>
      </w:r>
      <w:proofErr w:type="gramStart"/>
      <w:r w:rsidRPr="00696232">
        <w:rPr>
          <w:rFonts w:ascii="Times New Roman" w:eastAsia="Times New Roman" w:hAnsi="Times New Roman" w:cs="Times New Roman"/>
          <w:color w:val="000000"/>
          <w:kern w:val="0"/>
          <w:sz w:val="28"/>
          <w:szCs w:val="28"/>
          <w:lang w:eastAsia="ru-RU"/>
        </w:rPr>
        <w:t>обучающихся</w:t>
      </w:r>
      <w:proofErr w:type="gramEnd"/>
      <w:r w:rsidRPr="00696232">
        <w:rPr>
          <w:rFonts w:ascii="Times New Roman" w:eastAsia="Times New Roman" w:hAnsi="Times New Roman" w:cs="Times New Roman"/>
          <w:color w:val="000000"/>
          <w:kern w:val="0"/>
          <w:sz w:val="28"/>
          <w:szCs w:val="28"/>
          <w:lang w:eastAsia="ru-RU"/>
        </w:rPr>
        <w:t>,</w:t>
      </w:r>
    </w:p>
    <w:p w:rsidR="00696232" w:rsidRPr="00696232" w:rsidRDefault="00696232" w:rsidP="00696232">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организация дневного сна,</w:t>
      </w:r>
    </w:p>
    <w:p w:rsidR="00696232" w:rsidRPr="00696232" w:rsidRDefault="00696232" w:rsidP="00696232">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организация динамических пауз во время образовательного процесса, соблюдение режимных моментов,</w:t>
      </w:r>
    </w:p>
    <w:p w:rsidR="00696232" w:rsidRPr="00696232" w:rsidRDefault="00696232" w:rsidP="00696232">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организация прогулок для учащихся во время дополнительной большой перемены, после уроков и во второй половине дня,</w:t>
      </w:r>
    </w:p>
    <w:p w:rsidR="00696232" w:rsidRPr="00696232" w:rsidRDefault="00696232" w:rsidP="00696232">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проведение индивидуальных коррекционных занятий во второй половине учебного дня;</w:t>
      </w:r>
    </w:p>
    <w:p w:rsidR="00696232" w:rsidRPr="00696232" w:rsidRDefault="00696232" w:rsidP="00B072C6">
      <w:pPr>
        <w:numPr>
          <w:ilvl w:val="0"/>
          <w:numId w:val="54"/>
        </w:numPr>
        <w:shd w:val="clear" w:color="auto" w:fill="FFFFFF"/>
        <w:suppressAutoHyphens w:val="0"/>
        <w:spacing w:after="0" w:line="274" w:lineRule="atLeast"/>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спортивные мероприятия, работа кружков и секций спортивн</w:t>
      </w:r>
      <w:proofErr w:type="gramStart"/>
      <w:r w:rsidRPr="00696232">
        <w:rPr>
          <w:rFonts w:ascii="Times New Roman" w:eastAsia="Times New Roman" w:hAnsi="Times New Roman" w:cs="Times New Roman"/>
          <w:color w:val="000000"/>
          <w:kern w:val="0"/>
          <w:sz w:val="28"/>
          <w:szCs w:val="28"/>
          <w:lang w:eastAsia="ru-RU"/>
        </w:rPr>
        <w:t>о-</w:t>
      </w:r>
      <w:proofErr w:type="gramEnd"/>
      <w:r w:rsidRPr="00696232">
        <w:rPr>
          <w:rFonts w:ascii="Times New Roman" w:eastAsia="Times New Roman" w:hAnsi="Times New Roman" w:cs="Times New Roman"/>
          <w:color w:val="000000"/>
          <w:kern w:val="0"/>
          <w:sz w:val="28"/>
          <w:szCs w:val="28"/>
          <w:lang w:eastAsia="ru-RU"/>
        </w:rPr>
        <w:t xml:space="preserve"> оздоровительного направления.</w:t>
      </w:r>
    </w:p>
    <w:p w:rsidR="00696232" w:rsidRPr="00696232" w:rsidRDefault="00696232" w:rsidP="00696232">
      <w:pPr>
        <w:shd w:val="clear" w:color="auto" w:fill="FFFFFF"/>
        <w:suppressAutoHyphens w:val="0"/>
        <w:spacing w:after="0" w:line="240" w:lineRule="auto"/>
        <w:rPr>
          <w:rFonts w:ascii="Times New Roman" w:eastAsia="Times New Roman" w:hAnsi="Times New Roman" w:cs="Times New Roman"/>
          <w:color w:val="000000"/>
          <w:kern w:val="0"/>
          <w:sz w:val="28"/>
          <w:szCs w:val="28"/>
          <w:lang w:eastAsia="ru-RU"/>
        </w:rPr>
      </w:pPr>
    </w:p>
    <w:p w:rsidR="00696232" w:rsidRPr="00696232" w:rsidRDefault="00696232" w:rsidP="00B072C6">
      <w:pPr>
        <w:numPr>
          <w:ilvl w:val="1"/>
          <w:numId w:val="55"/>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i/>
          <w:iCs/>
          <w:color w:val="000000"/>
          <w:kern w:val="0"/>
          <w:sz w:val="28"/>
          <w:szCs w:val="28"/>
          <w:lang w:eastAsia="ru-RU"/>
        </w:rPr>
        <w:t>Программно-методическое обеспечение</w:t>
      </w:r>
    </w:p>
    <w:p w:rsidR="00696232" w:rsidRPr="00696232" w:rsidRDefault="00696232" w:rsidP="00696232">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В процессе реализации программы коррекционной работы используются, компьютерные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w:t>
      </w:r>
    </w:p>
    <w:p w:rsidR="00696232" w:rsidRPr="00696232" w:rsidRDefault="00696232" w:rsidP="00696232">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p>
    <w:p w:rsidR="00696232" w:rsidRPr="00696232" w:rsidRDefault="00696232" w:rsidP="00B072C6">
      <w:pPr>
        <w:numPr>
          <w:ilvl w:val="1"/>
          <w:numId w:val="56"/>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i/>
          <w:iCs/>
          <w:color w:val="000000"/>
          <w:kern w:val="0"/>
          <w:sz w:val="28"/>
          <w:szCs w:val="28"/>
          <w:lang w:eastAsia="ru-RU"/>
        </w:rPr>
        <w:t>Кадровое обеспечение</w:t>
      </w:r>
    </w:p>
    <w:p w:rsidR="00696232" w:rsidRPr="00696232" w:rsidRDefault="00696232" w:rsidP="00696232">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Образовател</w:t>
      </w:r>
      <w:r w:rsidR="00B21A78">
        <w:rPr>
          <w:rFonts w:ascii="Times New Roman" w:eastAsia="Times New Roman" w:hAnsi="Times New Roman" w:cs="Times New Roman"/>
          <w:color w:val="000000"/>
          <w:kern w:val="0"/>
          <w:sz w:val="28"/>
          <w:szCs w:val="28"/>
          <w:lang w:eastAsia="ru-RU"/>
        </w:rPr>
        <w:t xml:space="preserve">ьное учреждение сотрудничает с </w:t>
      </w:r>
      <w:r w:rsidRPr="00696232">
        <w:rPr>
          <w:rFonts w:ascii="Times New Roman" w:eastAsia="Times New Roman" w:hAnsi="Times New Roman" w:cs="Times New Roman"/>
          <w:color w:val="000000"/>
          <w:kern w:val="0"/>
          <w:sz w:val="28"/>
          <w:szCs w:val="28"/>
          <w:lang w:eastAsia="ru-RU"/>
        </w:rPr>
        <w:t xml:space="preserve">ДК </w:t>
      </w:r>
      <w:r w:rsidR="00B21A78">
        <w:rPr>
          <w:rFonts w:ascii="Times New Roman" w:eastAsia="Times New Roman" w:hAnsi="Times New Roman" w:cs="Times New Roman"/>
          <w:color w:val="000000"/>
          <w:kern w:val="0"/>
          <w:sz w:val="28"/>
          <w:szCs w:val="28"/>
          <w:lang w:eastAsia="ru-RU"/>
        </w:rPr>
        <w:t>р.п. Пушкино</w:t>
      </w:r>
      <w:r w:rsidRPr="00696232">
        <w:rPr>
          <w:rFonts w:ascii="Times New Roman" w:eastAsia="Times New Roman" w:hAnsi="Times New Roman" w:cs="Times New Roman"/>
          <w:color w:val="000000"/>
          <w:kern w:val="0"/>
          <w:sz w:val="28"/>
          <w:szCs w:val="28"/>
          <w:lang w:eastAsia="ru-RU"/>
        </w:rPr>
        <w:t xml:space="preserve">. Учитель-логопед, психолог, дефектолог не </w:t>
      </w:r>
      <w:proofErr w:type="gramStart"/>
      <w:r w:rsidRPr="00696232">
        <w:rPr>
          <w:rFonts w:ascii="Times New Roman" w:eastAsia="Times New Roman" w:hAnsi="Times New Roman" w:cs="Times New Roman"/>
          <w:color w:val="000000"/>
          <w:kern w:val="0"/>
          <w:sz w:val="28"/>
          <w:szCs w:val="28"/>
          <w:lang w:eastAsia="ru-RU"/>
        </w:rPr>
        <w:t>предусмотрены</w:t>
      </w:r>
      <w:proofErr w:type="gramEnd"/>
      <w:r w:rsidRPr="00696232">
        <w:rPr>
          <w:rFonts w:ascii="Times New Roman" w:eastAsia="Times New Roman" w:hAnsi="Times New Roman" w:cs="Times New Roman"/>
          <w:color w:val="000000"/>
          <w:kern w:val="0"/>
          <w:sz w:val="28"/>
          <w:szCs w:val="28"/>
          <w:lang w:eastAsia="ru-RU"/>
        </w:rPr>
        <w:t xml:space="preserve"> штатным расписанием.</w:t>
      </w:r>
    </w:p>
    <w:p w:rsidR="00696232" w:rsidRPr="00696232" w:rsidRDefault="00696232" w:rsidP="00696232">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p>
    <w:p w:rsidR="00696232" w:rsidRPr="00696232" w:rsidRDefault="00696232" w:rsidP="00B072C6">
      <w:pPr>
        <w:numPr>
          <w:ilvl w:val="1"/>
          <w:numId w:val="57"/>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i/>
          <w:iCs/>
          <w:color w:val="000000"/>
          <w:kern w:val="0"/>
          <w:sz w:val="28"/>
          <w:szCs w:val="28"/>
          <w:lang w:eastAsia="ru-RU"/>
        </w:rPr>
        <w:t>Материально-техническое обеспечение</w:t>
      </w:r>
    </w:p>
    <w:p w:rsidR="00696232" w:rsidRPr="00696232" w:rsidRDefault="00696232" w:rsidP="00B21A78">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Создана материально-техническая база, позволяющая обеспечить адаптивную коррекционно-развивающую среду образовательного учреждения:</w:t>
      </w:r>
    </w:p>
    <w:p w:rsidR="00696232" w:rsidRPr="00696232" w:rsidRDefault="00696232" w:rsidP="00B072C6">
      <w:pPr>
        <w:numPr>
          <w:ilvl w:val="0"/>
          <w:numId w:val="58"/>
        </w:numPr>
        <w:shd w:val="clear" w:color="auto" w:fill="FFFFFF"/>
        <w:suppressAutoHyphens w:val="0"/>
        <w:spacing w:after="0" w:line="288" w:lineRule="atLeast"/>
        <w:ind w:left="0"/>
        <w:jc w:val="both"/>
        <w:rPr>
          <w:rFonts w:ascii="Times New Roman" w:eastAsia="Times New Roman" w:hAnsi="Times New Roman" w:cs="Times New Roman"/>
          <w:color w:val="000000"/>
          <w:kern w:val="0"/>
          <w:sz w:val="28"/>
          <w:szCs w:val="28"/>
          <w:lang w:eastAsia="ru-RU"/>
        </w:rPr>
      </w:pPr>
      <w:proofErr w:type="gramStart"/>
      <w:r w:rsidRPr="00696232">
        <w:rPr>
          <w:rFonts w:ascii="Times New Roman" w:eastAsia="Times New Roman" w:hAnsi="Times New Roman" w:cs="Times New Roman"/>
          <w:color w:val="000000"/>
          <w:kern w:val="0"/>
          <w:sz w:val="28"/>
          <w:szCs w:val="28"/>
          <w:lang w:eastAsia="ru-RU"/>
        </w:rPr>
        <w:t>прививочный</w:t>
      </w:r>
      <w:proofErr w:type="gramEnd"/>
      <w:r w:rsidRPr="00696232">
        <w:rPr>
          <w:rFonts w:ascii="Times New Roman" w:eastAsia="Times New Roman" w:hAnsi="Times New Roman" w:cs="Times New Roman"/>
          <w:color w:val="000000"/>
          <w:kern w:val="0"/>
          <w:sz w:val="28"/>
          <w:szCs w:val="28"/>
          <w:lang w:eastAsia="ru-RU"/>
        </w:rPr>
        <w:t xml:space="preserve"> кабинеты;</w:t>
      </w:r>
    </w:p>
    <w:p w:rsidR="00696232" w:rsidRPr="00696232" w:rsidRDefault="00696232" w:rsidP="00B072C6">
      <w:pPr>
        <w:numPr>
          <w:ilvl w:val="0"/>
          <w:numId w:val="58"/>
        </w:numPr>
        <w:shd w:val="clear" w:color="auto" w:fill="FFFFFF"/>
        <w:suppressAutoHyphens w:val="0"/>
        <w:spacing w:after="0" w:line="288" w:lineRule="atLeast"/>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библиотека;</w:t>
      </w:r>
    </w:p>
    <w:p w:rsidR="00696232" w:rsidRPr="00696232" w:rsidRDefault="00696232" w:rsidP="00B072C6">
      <w:pPr>
        <w:numPr>
          <w:ilvl w:val="0"/>
          <w:numId w:val="58"/>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столовая;</w:t>
      </w:r>
    </w:p>
    <w:p w:rsidR="00696232" w:rsidRPr="00696232" w:rsidRDefault="00696232" w:rsidP="00B072C6">
      <w:pPr>
        <w:numPr>
          <w:ilvl w:val="0"/>
          <w:numId w:val="58"/>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спортивный зал.</w:t>
      </w:r>
    </w:p>
    <w:p w:rsidR="00696232" w:rsidRPr="00696232" w:rsidRDefault="00696232" w:rsidP="00B072C6">
      <w:pPr>
        <w:numPr>
          <w:ilvl w:val="1"/>
          <w:numId w:val="59"/>
        </w:numPr>
        <w:shd w:val="clear" w:color="auto" w:fill="FFFFFF"/>
        <w:suppressAutoHyphens w:val="0"/>
        <w:spacing w:after="0" w:line="274" w:lineRule="atLeast"/>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i/>
          <w:iCs/>
          <w:color w:val="000000"/>
          <w:kern w:val="0"/>
          <w:sz w:val="28"/>
          <w:szCs w:val="28"/>
          <w:lang w:eastAsia="ru-RU"/>
        </w:rPr>
        <w:t>Информационное обеспечение</w:t>
      </w:r>
    </w:p>
    <w:p w:rsidR="00696232" w:rsidRPr="00696232" w:rsidRDefault="00696232" w:rsidP="00B21A78">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 xml:space="preserve">Информационное обеспечение субъектов образовательного процесса дает возможность для доступа каждого субъекта образовательного процесса к информационно - методическим фондам и базам данных, системным источникам информации, наличие методических пособий и рекомендаций по всем видам деятельности, а также </w:t>
      </w:r>
      <w:proofErr w:type="spellStart"/>
      <w:r w:rsidRPr="00696232">
        <w:rPr>
          <w:rFonts w:ascii="Times New Roman" w:eastAsia="Times New Roman" w:hAnsi="Times New Roman" w:cs="Times New Roman"/>
          <w:color w:val="000000"/>
          <w:kern w:val="0"/>
          <w:sz w:val="28"/>
          <w:szCs w:val="28"/>
          <w:lang w:eastAsia="ru-RU"/>
        </w:rPr>
        <w:t>учебн</w:t>
      </w:r>
      <w:proofErr w:type="gramStart"/>
      <w:r w:rsidRPr="00696232">
        <w:rPr>
          <w:rFonts w:ascii="Times New Roman" w:eastAsia="Times New Roman" w:hAnsi="Times New Roman" w:cs="Times New Roman"/>
          <w:color w:val="000000"/>
          <w:kern w:val="0"/>
          <w:sz w:val="28"/>
          <w:szCs w:val="28"/>
          <w:lang w:eastAsia="ru-RU"/>
        </w:rPr>
        <w:t>о</w:t>
      </w:r>
      <w:proofErr w:type="spellEnd"/>
      <w:r w:rsidRPr="00696232">
        <w:rPr>
          <w:rFonts w:ascii="Times New Roman" w:eastAsia="Times New Roman" w:hAnsi="Times New Roman" w:cs="Times New Roman"/>
          <w:color w:val="000000"/>
          <w:kern w:val="0"/>
          <w:sz w:val="28"/>
          <w:szCs w:val="28"/>
          <w:lang w:eastAsia="ru-RU"/>
        </w:rPr>
        <w:t>-</w:t>
      </w:r>
      <w:proofErr w:type="gramEnd"/>
      <w:r w:rsidRPr="00696232">
        <w:rPr>
          <w:rFonts w:ascii="Times New Roman" w:eastAsia="Times New Roman" w:hAnsi="Times New Roman" w:cs="Times New Roman"/>
          <w:color w:val="000000"/>
          <w:kern w:val="0"/>
          <w:sz w:val="28"/>
          <w:szCs w:val="28"/>
          <w:lang w:eastAsia="ru-RU"/>
        </w:rPr>
        <w:t xml:space="preserve"> наглядных пособий и т.д.</w:t>
      </w:r>
    </w:p>
    <w:p w:rsidR="00696232" w:rsidRPr="00696232" w:rsidRDefault="00696232" w:rsidP="00696232">
      <w:pPr>
        <w:shd w:val="clear" w:color="auto" w:fill="FFFFFF"/>
        <w:suppressAutoHyphens w:val="0"/>
        <w:spacing w:after="0" w:line="240" w:lineRule="auto"/>
        <w:rPr>
          <w:rFonts w:ascii="Times New Roman" w:eastAsia="Times New Roman" w:hAnsi="Times New Roman" w:cs="Times New Roman"/>
          <w:color w:val="000000"/>
          <w:kern w:val="0"/>
          <w:sz w:val="28"/>
          <w:szCs w:val="28"/>
          <w:lang w:eastAsia="ru-RU"/>
        </w:rPr>
      </w:pPr>
    </w:p>
    <w:p w:rsidR="00696232" w:rsidRPr="00696232" w:rsidRDefault="00696232" w:rsidP="00B21A78">
      <w:pPr>
        <w:shd w:val="clear" w:color="auto" w:fill="FFFFFF"/>
        <w:suppressAutoHyphens w:val="0"/>
        <w:spacing w:after="0" w:line="240" w:lineRule="auto"/>
        <w:jc w:val="both"/>
        <w:outlineLvl w:val="2"/>
        <w:rPr>
          <w:rFonts w:ascii="Times New Roman" w:eastAsia="Times New Roman" w:hAnsi="Times New Roman" w:cs="Times New Roman"/>
          <w:b/>
          <w:bCs/>
          <w:color w:val="000000"/>
          <w:kern w:val="0"/>
          <w:sz w:val="28"/>
          <w:szCs w:val="28"/>
          <w:lang w:eastAsia="ru-RU"/>
        </w:rPr>
      </w:pPr>
      <w:r w:rsidRPr="00696232">
        <w:rPr>
          <w:rFonts w:ascii="Times New Roman" w:eastAsia="Times New Roman" w:hAnsi="Times New Roman" w:cs="Times New Roman"/>
          <w:b/>
          <w:bCs/>
          <w:color w:val="000000"/>
          <w:kern w:val="0"/>
          <w:sz w:val="28"/>
          <w:szCs w:val="28"/>
          <w:lang w:eastAsia="ru-RU"/>
        </w:rPr>
        <w:t xml:space="preserve">Планируемые результаты коррекционной работы с </w:t>
      </w:r>
      <w:proofErr w:type="gramStart"/>
      <w:r w:rsidRPr="00696232">
        <w:rPr>
          <w:rFonts w:ascii="Times New Roman" w:eastAsia="Times New Roman" w:hAnsi="Times New Roman" w:cs="Times New Roman"/>
          <w:b/>
          <w:bCs/>
          <w:color w:val="000000"/>
          <w:kern w:val="0"/>
          <w:sz w:val="28"/>
          <w:szCs w:val="28"/>
          <w:lang w:eastAsia="ru-RU"/>
        </w:rPr>
        <w:t>обучающимися</w:t>
      </w:r>
      <w:proofErr w:type="gramEnd"/>
      <w:r w:rsidRPr="00696232">
        <w:rPr>
          <w:rFonts w:ascii="Times New Roman" w:eastAsia="Times New Roman" w:hAnsi="Times New Roman" w:cs="Times New Roman"/>
          <w:b/>
          <w:bCs/>
          <w:color w:val="000000"/>
          <w:kern w:val="0"/>
          <w:sz w:val="28"/>
          <w:szCs w:val="28"/>
          <w:lang w:eastAsia="ru-RU"/>
        </w:rPr>
        <w:t xml:space="preserve"> с задержкой психического развития при получении начального общего образования</w:t>
      </w:r>
    </w:p>
    <w:p w:rsidR="00696232" w:rsidRPr="00696232" w:rsidRDefault="00696232" w:rsidP="00B21A78">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p>
    <w:p w:rsidR="00696232" w:rsidRPr="00696232" w:rsidRDefault="00696232" w:rsidP="00B21A78">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b/>
          <w:bCs/>
          <w:color w:val="000000"/>
          <w:kern w:val="0"/>
          <w:sz w:val="28"/>
          <w:szCs w:val="28"/>
          <w:lang w:eastAsia="ru-RU"/>
        </w:rPr>
        <w:t>Удовлетворение специальных образовательных потребностей детей с задержкой психического развития:</w:t>
      </w:r>
    </w:p>
    <w:p w:rsidR="00696232" w:rsidRPr="00696232" w:rsidRDefault="00696232" w:rsidP="00B072C6">
      <w:pPr>
        <w:numPr>
          <w:ilvl w:val="0"/>
          <w:numId w:val="60"/>
        </w:numPr>
        <w:shd w:val="clear" w:color="auto" w:fill="FFFFFF"/>
        <w:suppressAutoHyphens w:val="0"/>
        <w:spacing w:after="0" w:line="274" w:lineRule="atLeast"/>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успешно адаптируется в образовательном учреждении;</w:t>
      </w:r>
    </w:p>
    <w:p w:rsidR="00696232" w:rsidRPr="00696232" w:rsidRDefault="00696232" w:rsidP="00B072C6">
      <w:pPr>
        <w:numPr>
          <w:ilvl w:val="0"/>
          <w:numId w:val="60"/>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проявляет познавательную активность;</w:t>
      </w:r>
    </w:p>
    <w:p w:rsidR="00696232" w:rsidRPr="00696232" w:rsidRDefault="00696232" w:rsidP="00B072C6">
      <w:pPr>
        <w:numPr>
          <w:ilvl w:val="0"/>
          <w:numId w:val="60"/>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умеет выражать свое эмоциональное состояние, прилагать волевые усилия к решению поставленных задач;</w:t>
      </w:r>
    </w:p>
    <w:p w:rsidR="00696232" w:rsidRPr="00696232" w:rsidRDefault="00696232" w:rsidP="00B072C6">
      <w:pPr>
        <w:numPr>
          <w:ilvl w:val="0"/>
          <w:numId w:val="60"/>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имеет сформированную учебную мотивацию;</w:t>
      </w:r>
    </w:p>
    <w:p w:rsidR="00696232" w:rsidRPr="00696232" w:rsidRDefault="00696232" w:rsidP="00B072C6">
      <w:pPr>
        <w:numPr>
          <w:ilvl w:val="0"/>
          <w:numId w:val="60"/>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ориентируется на моральные нормы и их выполнение;</w:t>
      </w:r>
    </w:p>
    <w:p w:rsidR="00696232" w:rsidRPr="00696232" w:rsidRDefault="00696232" w:rsidP="00B072C6">
      <w:pPr>
        <w:numPr>
          <w:ilvl w:val="0"/>
          <w:numId w:val="60"/>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организует и осуществляет сотрудничество с участниками образовательной деятельности.</w:t>
      </w:r>
    </w:p>
    <w:p w:rsidR="00696232" w:rsidRPr="00696232" w:rsidRDefault="00696232" w:rsidP="00B21A78">
      <w:pPr>
        <w:shd w:val="clear" w:color="auto" w:fill="FFFFFF"/>
        <w:suppressAutoHyphens w:val="0"/>
        <w:spacing w:after="0" w:line="274" w:lineRule="atLeast"/>
        <w:jc w:val="both"/>
        <w:outlineLvl w:val="2"/>
        <w:rPr>
          <w:rFonts w:ascii="Times New Roman" w:eastAsia="Times New Roman" w:hAnsi="Times New Roman" w:cs="Times New Roman"/>
          <w:b/>
          <w:bCs/>
          <w:color w:val="000000"/>
          <w:kern w:val="0"/>
          <w:sz w:val="28"/>
          <w:szCs w:val="28"/>
          <w:lang w:eastAsia="ru-RU"/>
        </w:rPr>
      </w:pPr>
      <w:r w:rsidRPr="00696232">
        <w:rPr>
          <w:rFonts w:ascii="Times New Roman" w:eastAsia="Times New Roman" w:hAnsi="Times New Roman" w:cs="Times New Roman"/>
          <w:b/>
          <w:bCs/>
          <w:color w:val="000000"/>
          <w:kern w:val="0"/>
          <w:sz w:val="28"/>
          <w:szCs w:val="28"/>
          <w:lang w:eastAsia="ru-RU"/>
        </w:rPr>
        <w:t>Коррекция негативных тенденций развития учащихся:</w:t>
      </w:r>
    </w:p>
    <w:p w:rsidR="00696232" w:rsidRPr="00696232" w:rsidRDefault="00696232" w:rsidP="00B072C6">
      <w:pPr>
        <w:numPr>
          <w:ilvl w:val="0"/>
          <w:numId w:val="61"/>
        </w:numPr>
        <w:shd w:val="clear" w:color="auto" w:fill="FFFFFF"/>
        <w:suppressAutoHyphens w:val="0"/>
        <w:spacing w:after="0" w:line="274" w:lineRule="atLeast"/>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дифференцирует информацию различной модальности;</w:t>
      </w:r>
    </w:p>
    <w:p w:rsidR="00696232" w:rsidRPr="00696232" w:rsidRDefault="00696232" w:rsidP="00B072C6">
      <w:pPr>
        <w:numPr>
          <w:ilvl w:val="0"/>
          <w:numId w:val="6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соотносит предметы в соответствии с их свойствами;</w:t>
      </w:r>
    </w:p>
    <w:p w:rsidR="00696232" w:rsidRPr="00696232" w:rsidRDefault="00696232" w:rsidP="00B072C6">
      <w:pPr>
        <w:numPr>
          <w:ilvl w:val="0"/>
          <w:numId w:val="6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ориентируется в пространственных и временных представлениях;</w:t>
      </w:r>
    </w:p>
    <w:p w:rsidR="00696232" w:rsidRPr="00696232" w:rsidRDefault="00696232" w:rsidP="00B072C6">
      <w:pPr>
        <w:numPr>
          <w:ilvl w:val="0"/>
          <w:numId w:val="6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владеет приемами запоминания, сохранения и воспроизведения информации;</w:t>
      </w:r>
    </w:p>
    <w:p w:rsidR="00696232" w:rsidRPr="00696232" w:rsidRDefault="00696232" w:rsidP="00B072C6">
      <w:pPr>
        <w:numPr>
          <w:ilvl w:val="0"/>
          <w:numId w:val="6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выполняет основные мыслительные операции (анализ, синтез, обобщение, сравнение, классификация);</w:t>
      </w:r>
    </w:p>
    <w:p w:rsidR="00696232" w:rsidRPr="00696232" w:rsidRDefault="00696232" w:rsidP="00B072C6">
      <w:pPr>
        <w:numPr>
          <w:ilvl w:val="0"/>
          <w:numId w:val="6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адекватно относится к учебно-воспитательному процессу;</w:t>
      </w:r>
    </w:p>
    <w:p w:rsidR="00696232" w:rsidRPr="00696232" w:rsidRDefault="00696232" w:rsidP="00B072C6">
      <w:pPr>
        <w:numPr>
          <w:ilvl w:val="0"/>
          <w:numId w:val="61"/>
        </w:numPr>
        <w:shd w:val="clear" w:color="auto" w:fill="FFFFFF"/>
        <w:suppressAutoHyphens w:val="0"/>
        <w:spacing w:after="0" w:line="274" w:lineRule="atLeast"/>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работает по алгоритму, в соответствии с установленными правилами;</w:t>
      </w:r>
    </w:p>
    <w:p w:rsidR="00696232" w:rsidRPr="00696232" w:rsidRDefault="00696232" w:rsidP="00B072C6">
      <w:pPr>
        <w:numPr>
          <w:ilvl w:val="0"/>
          <w:numId w:val="61"/>
        </w:numPr>
        <w:shd w:val="clear" w:color="auto" w:fill="FFFFFF"/>
        <w:suppressAutoHyphens w:val="0"/>
        <w:spacing w:after="0" w:line="274" w:lineRule="atLeast"/>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контролирует свою деятельность;</w:t>
      </w:r>
    </w:p>
    <w:p w:rsidR="00696232" w:rsidRPr="00696232" w:rsidRDefault="00696232" w:rsidP="00B072C6">
      <w:pPr>
        <w:numPr>
          <w:ilvl w:val="0"/>
          <w:numId w:val="6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адекватно принимает оценку взрослого и сверстника;</w:t>
      </w:r>
    </w:p>
    <w:p w:rsidR="00696232" w:rsidRPr="00696232" w:rsidRDefault="00696232" w:rsidP="00B072C6">
      <w:pPr>
        <w:numPr>
          <w:ilvl w:val="0"/>
          <w:numId w:val="6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lastRenderedPageBreak/>
        <w:t>понимает собственные эмоции и чувства, а также эмоции и чувства других людей;</w:t>
      </w:r>
    </w:p>
    <w:p w:rsidR="00696232" w:rsidRPr="00696232" w:rsidRDefault="00696232" w:rsidP="00B072C6">
      <w:pPr>
        <w:numPr>
          <w:ilvl w:val="0"/>
          <w:numId w:val="6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 xml:space="preserve">контролирует свои эмоции, владеет навыками </w:t>
      </w:r>
      <w:proofErr w:type="spellStart"/>
      <w:r w:rsidRPr="00696232">
        <w:rPr>
          <w:rFonts w:ascii="Times New Roman" w:eastAsia="Times New Roman" w:hAnsi="Times New Roman" w:cs="Times New Roman"/>
          <w:color w:val="000000"/>
          <w:kern w:val="0"/>
          <w:sz w:val="28"/>
          <w:szCs w:val="28"/>
          <w:lang w:eastAsia="ru-RU"/>
        </w:rPr>
        <w:t>саморегуляции</w:t>
      </w:r>
      <w:proofErr w:type="spellEnd"/>
      <w:r w:rsidRPr="00696232">
        <w:rPr>
          <w:rFonts w:ascii="Times New Roman" w:eastAsia="Times New Roman" w:hAnsi="Times New Roman" w:cs="Times New Roman"/>
          <w:color w:val="000000"/>
          <w:kern w:val="0"/>
          <w:sz w:val="28"/>
          <w:szCs w:val="28"/>
          <w:lang w:eastAsia="ru-RU"/>
        </w:rPr>
        <w:t xml:space="preserve"> и самоконтроля;</w:t>
      </w:r>
    </w:p>
    <w:p w:rsidR="00696232" w:rsidRPr="00696232" w:rsidRDefault="00696232" w:rsidP="00B072C6">
      <w:pPr>
        <w:numPr>
          <w:ilvl w:val="0"/>
          <w:numId w:val="6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владеет навыками партнерского и группового сотрудничества;</w:t>
      </w:r>
    </w:p>
    <w:p w:rsidR="00696232" w:rsidRPr="00696232" w:rsidRDefault="00696232" w:rsidP="00B072C6">
      <w:pPr>
        <w:numPr>
          <w:ilvl w:val="0"/>
          <w:numId w:val="6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строит монологическое высказывание, владеет диалогической формой речи;</w:t>
      </w:r>
    </w:p>
    <w:p w:rsidR="00696232" w:rsidRPr="00696232" w:rsidRDefault="00696232" w:rsidP="00B072C6">
      <w:pPr>
        <w:numPr>
          <w:ilvl w:val="0"/>
          <w:numId w:val="6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использует навыки невербального взаимодействия;</w:t>
      </w:r>
    </w:p>
    <w:p w:rsidR="00696232" w:rsidRPr="00696232" w:rsidRDefault="00696232" w:rsidP="00B072C6">
      <w:pPr>
        <w:numPr>
          <w:ilvl w:val="0"/>
          <w:numId w:val="6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выражает свои мысли и чувства в зависимости от ситуации, пользуется формами речевого этикета;</w:t>
      </w:r>
    </w:p>
    <w:p w:rsidR="00696232" w:rsidRPr="00696232" w:rsidRDefault="00696232" w:rsidP="00B072C6">
      <w:pPr>
        <w:numPr>
          <w:ilvl w:val="0"/>
          <w:numId w:val="61"/>
        </w:numPr>
        <w:shd w:val="clear" w:color="auto" w:fill="FFFFFF"/>
        <w:suppressAutoHyphens w:val="0"/>
        <w:spacing w:after="0" w:line="240" w:lineRule="auto"/>
        <w:ind w:left="0"/>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использует речевые средства для эффективного решения разнообразных коммуникативных задач.</w:t>
      </w:r>
    </w:p>
    <w:p w:rsidR="00696232" w:rsidRPr="00696232" w:rsidRDefault="00696232" w:rsidP="00B21A78">
      <w:pPr>
        <w:shd w:val="clear" w:color="auto" w:fill="FFFFFF"/>
        <w:suppressAutoHyphens w:val="0"/>
        <w:spacing w:after="0" w:line="274" w:lineRule="atLeast"/>
        <w:jc w:val="both"/>
        <w:outlineLvl w:val="2"/>
        <w:rPr>
          <w:rFonts w:ascii="Times New Roman" w:eastAsia="Times New Roman" w:hAnsi="Times New Roman" w:cs="Times New Roman"/>
          <w:b/>
          <w:bCs/>
          <w:color w:val="000000"/>
          <w:kern w:val="0"/>
          <w:sz w:val="28"/>
          <w:szCs w:val="28"/>
          <w:lang w:eastAsia="ru-RU"/>
        </w:rPr>
      </w:pPr>
      <w:r w:rsidRPr="00696232">
        <w:rPr>
          <w:rFonts w:ascii="Times New Roman" w:eastAsia="Times New Roman" w:hAnsi="Times New Roman" w:cs="Times New Roman"/>
          <w:b/>
          <w:bCs/>
          <w:color w:val="000000"/>
          <w:kern w:val="0"/>
          <w:sz w:val="28"/>
          <w:szCs w:val="28"/>
          <w:lang w:eastAsia="ru-RU"/>
        </w:rPr>
        <w:t>Развитие речи, коррекция нарушений речи:</w:t>
      </w:r>
    </w:p>
    <w:p w:rsidR="00696232" w:rsidRPr="00696232" w:rsidRDefault="00696232" w:rsidP="00A12BCD">
      <w:pPr>
        <w:numPr>
          <w:ilvl w:val="0"/>
          <w:numId w:val="62"/>
        </w:numPr>
        <w:shd w:val="clear" w:color="auto" w:fill="FFFFFF"/>
        <w:tabs>
          <w:tab w:val="clear" w:pos="720"/>
          <w:tab w:val="num" w:pos="360"/>
        </w:tabs>
        <w:suppressAutoHyphens w:val="0"/>
        <w:spacing w:after="0" w:line="274" w:lineRule="atLeast"/>
        <w:ind w:left="0" w:hanging="284"/>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правильно произносит и умеет дифференцировать все звуки речи;</w:t>
      </w:r>
    </w:p>
    <w:p w:rsidR="00696232" w:rsidRPr="00696232" w:rsidRDefault="00696232" w:rsidP="00A12BCD">
      <w:pPr>
        <w:numPr>
          <w:ilvl w:val="0"/>
          <w:numId w:val="62"/>
        </w:numPr>
        <w:shd w:val="clear" w:color="auto" w:fill="FFFFFF"/>
        <w:tabs>
          <w:tab w:val="clear" w:pos="720"/>
          <w:tab w:val="num" w:pos="360"/>
        </w:tabs>
        <w:suppressAutoHyphens w:val="0"/>
        <w:spacing w:after="0" w:line="240" w:lineRule="auto"/>
        <w:ind w:left="0" w:hanging="284"/>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владеет представлениями о звуковом составе слова и выполняет все виды языкового анализа;</w:t>
      </w:r>
    </w:p>
    <w:p w:rsidR="00696232" w:rsidRPr="00696232" w:rsidRDefault="00696232" w:rsidP="00A12BCD">
      <w:pPr>
        <w:numPr>
          <w:ilvl w:val="0"/>
          <w:numId w:val="62"/>
        </w:numPr>
        <w:shd w:val="clear" w:color="auto" w:fill="FFFFFF"/>
        <w:tabs>
          <w:tab w:val="clear" w:pos="720"/>
          <w:tab w:val="num" w:pos="360"/>
        </w:tabs>
        <w:suppressAutoHyphens w:val="0"/>
        <w:spacing w:after="0" w:line="240" w:lineRule="auto"/>
        <w:ind w:left="0" w:hanging="284"/>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имеет достаточный словарный запас по изученным лексическим темам, подбирает синонимы и антонимы, использует все части речи в процессе общения;</w:t>
      </w:r>
    </w:p>
    <w:p w:rsidR="00696232" w:rsidRPr="00696232" w:rsidRDefault="00696232" w:rsidP="00A12BCD">
      <w:pPr>
        <w:numPr>
          <w:ilvl w:val="0"/>
          <w:numId w:val="62"/>
        </w:numPr>
        <w:shd w:val="clear" w:color="auto" w:fill="FFFFFF"/>
        <w:tabs>
          <w:tab w:val="clear" w:pos="720"/>
          <w:tab w:val="num" w:pos="360"/>
        </w:tabs>
        <w:suppressAutoHyphens w:val="0"/>
        <w:spacing w:after="0" w:line="274" w:lineRule="atLeast"/>
        <w:ind w:left="0" w:hanging="284"/>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правильно пользуется грамматическими категориями;</w:t>
      </w:r>
    </w:p>
    <w:p w:rsidR="00696232" w:rsidRPr="00696232" w:rsidRDefault="00696232" w:rsidP="00A12BCD">
      <w:pPr>
        <w:numPr>
          <w:ilvl w:val="0"/>
          <w:numId w:val="62"/>
        </w:numPr>
        <w:shd w:val="clear" w:color="auto" w:fill="FFFFFF"/>
        <w:tabs>
          <w:tab w:val="clear" w:pos="720"/>
          <w:tab w:val="num" w:pos="360"/>
        </w:tabs>
        <w:suppressAutoHyphens w:val="0"/>
        <w:spacing w:after="0" w:line="240" w:lineRule="auto"/>
        <w:ind w:left="0" w:hanging="284"/>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правильно пишет текст по слуху без дисграфических ошибок, соблюдает пунктуацию;</w:t>
      </w:r>
    </w:p>
    <w:p w:rsidR="00696232" w:rsidRPr="00696232" w:rsidRDefault="00696232" w:rsidP="00A12BCD">
      <w:pPr>
        <w:numPr>
          <w:ilvl w:val="0"/>
          <w:numId w:val="62"/>
        </w:numPr>
        <w:shd w:val="clear" w:color="auto" w:fill="FFFFFF"/>
        <w:tabs>
          <w:tab w:val="clear" w:pos="720"/>
          <w:tab w:val="num" w:pos="0"/>
        </w:tabs>
        <w:suppressAutoHyphens w:val="0"/>
        <w:spacing w:after="0" w:line="240" w:lineRule="auto"/>
        <w:ind w:left="0" w:hanging="284"/>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правильно читает текст целыми словами, пе</w:t>
      </w:r>
      <w:r w:rsidR="00A12BCD">
        <w:rPr>
          <w:rFonts w:ascii="Times New Roman" w:eastAsia="Times New Roman" w:hAnsi="Times New Roman" w:cs="Times New Roman"/>
          <w:color w:val="000000"/>
          <w:kern w:val="0"/>
          <w:sz w:val="28"/>
          <w:szCs w:val="28"/>
          <w:lang w:eastAsia="ru-RU"/>
        </w:rPr>
        <w:t xml:space="preserve">ресказывает его и делает выводы </w:t>
      </w:r>
      <w:r w:rsidRPr="00696232">
        <w:rPr>
          <w:rFonts w:ascii="Times New Roman" w:eastAsia="Times New Roman" w:hAnsi="Times New Roman" w:cs="Times New Roman"/>
          <w:color w:val="000000"/>
          <w:kern w:val="0"/>
          <w:sz w:val="28"/>
          <w:szCs w:val="28"/>
          <w:lang w:eastAsia="ru-RU"/>
        </w:rPr>
        <w:t>по тексту;</w:t>
      </w:r>
    </w:p>
    <w:p w:rsidR="00696232" w:rsidRPr="00696232" w:rsidRDefault="00696232" w:rsidP="00A12BCD">
      <w:pPr>
        <w:numPr>
          <w:ilvl w:val="0"/>
          <w:numId w:val="62"/>
        </w:numPr>
        <w:shd w:val="clear" w:color="auto" w:fill="FFFFFF"/>
        <w:tabs>
          <w:tab w:val="clear" w:pos="720"/>
          <w:tab w:val="num" w:pos="0"/>
        </w:tabs>
        <w:suppressAutoHyphens w:val="0"/>
        <w:spacing w:after="0" w:line="240" w:lineRule="auto"/>
        <w:ind w:left="0" w:hanging="284"/>
        <w:jc w:val="both"/>
        <w:rPr>
          <w:rFonts w:ascii="Times New Roman" w:eastAsia="Times New Roman" w:hAnsi="Times New Roman" w:cs="Times New Roman"/>
          <w:color w:val="000000"/>
          <w:kern w:val="0"/>
          <w:sz w:val="28"/>
          <w:szCs w:val="28"/>
          <w:lang w:eastAsia="ru-RU"/>
        </w:rPr>
      </w:pPr>
      <w:r w:rsidRPr="00696232">
        <w:rPr>
          <w:rFonts w:ascii="Times New Roman" w:eastAsia="Times New Roman" w:hAnsi="Times New Roman" w:cs="Times New Roman"/>
          <w:color w:val="000000"/>
          <w:kern w:val="0"/>
          <w:sz w:val="28"/>
          <w:szCs w:val="28"/>
          <w:lang w:eastAsia="ru-RU"/>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752546" w:rsidRPr="00F63254" w:rsidRDefault="008557AC" w:rsidP="00340BF6">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r>
        <w:rPr>
          <w:rFonts w:ascii="Times New Roman" w:hAnsi="Times New Roman" w:cs="Times New Roman"/>
          <w:b/>
          <w:color w:val="auto"/>
          <w:spacing w:val="2"/>
          <w:sz w:val="28"/>
          <w:szCs w:val="28"/>
        </w:rPr>
        <w:t>3</w:t>
      </w:r>
      <w:r w:rsidR="00752546" w:rsidRPr="00F63254">
        <w:rPr>
          <w:rFonts w:ascii="Times New Roman" w:hAnsi="Times New Roman" w:cs="Times New Roman"/>
          <w:b/>
          <w:color w:val="auto"/>
          <w:spacing w:val="2"/>
          <w:sz w:val="28"/>
          <w:szCs w:val="28"/>
        </w:rPr>
        <w:t>.</w:t>
      </w:r>
      <w:r w:rsidR="00752546">
        <w:rPr>
          <w:rFonts w:ascii="Times New Roman" w:hAnsi="Times New Roman" w:cs="Times New Roman"/>
          <w:b/>
          <w:color w:val="auto"/>
          <w:spacing w:val="2"/>
          <w:sz w:val="28"/>
          <w:szCs w:val="28"/>
        </w:rPr>
        <w:t>2</w:t>
      </w:r>
      <w:r w:rsidR="00752546" w:rsidRPr="00F63254">
        <w:rPr>
          <w:rFonts w:ascii="Times New Roman" w:hAnsi="Times New Roman" w:cs="Times New Roman"/>
          <w:b/>
          <w:color w:val="auto"/>
          <w:spacing w:val="2"/>
          <w:sz w:val="28"/>
          <w:szCs w:val="28"/>
        </w:rPr>
        <w:t>.</w:t>
      </w:r>
      <w:r w:rsidR="00752546">
        <w:rPr>
          <w:rFonts w:ascii="Times New Roman" w:hAnsi="Times New Roman" w:cs="Times New Roman"/>
          <w:b/>
          <w:color w:val="auto"/>
          <w:spacing w:val="2"/>
          <w:sz w:val="28"/>
          <w:szCs w:val="28"/>
        </w:rPr>
        <w:t>6</w:t>
      </w:r>
      <w:r w:rsidR="00752546" w:rsidRPr="00F63254">
        <w:rPr>
          <w:rFonts w:ascii="Times New Roman" w:hAnsi="Times New Roman" w:cs="Times New Roman"/>
          <w:b/>
          <w:color w:val="auto"/>
          <w:spacing w:val="2"/>
          <w:sz w:val="28"/>
          <w:szCs w:val="28"/>
        </w:rPr>
        <w:t>. Программа внеурочной деятельности</w:t>
      </w:r>
      <w:bookmarkEnd w:id="17"/>
    </w:p>
    <w:p w:rsidR="00B21A78" w:rsidRPr="00B21A78" w:rsidRDefault="00B21A78" w:rsidP="00B21A78">
      <w:pPr>
        <w:pStyle w:val="14TexstOSNOVA1012"/>
        <w:tabs>
          <w:tab w:val="left" w:pos="-180"/>
        </w:tabs>
        <w:spacing w:before="240" w:after="120" w:line="240" w:lineRule="auto"/>
        <w:outlineLvl w:val="1"/>
        <w:rPr>
          <w:rFonts w:ascii="Times New Roman" w:hAnsi="Times New Roman" w:cs="Times New Roman"/>
          <w:sz w:val="28"/>
          <w:szCs w:val="28"/>
        </w:rPr>
      </w:pPr>
      <w:bookmarkStart w:id="18" w:name="_Toc415833135"/>
      <w:r w:rsidRPr="00B21A78">
        <w:rPr>
          <w:rFonts w:ascii="Times New Roman" w:hAnsi="Times New Roman" w:cs="Times New Roman"/>
          <w:sz w:val="28"/>
          <w:szCs w:val="28"/>
        </w:rPr>
        <w:t xml:space="preserve">Частью федерального государственного образовательного стандарта НОО для </w:t>
      </w:r>
      <w:proofErr w:type="gramStart"/>
      <w:r w:rsidRPr="00B21A78">
        <w:rPr>
          <w:rFonts w:ascii="Times New Roman" w:hAnsi="Times New Roman" w:cs="Times New Roman"/>
          <w:sz w:val="28"/>
          <w:szCs w:val="28"/>
        </w:rPr>
        <w:t>обучающихся</w:t>
      </w:r>
      <w:proofErr w:type="gramEnd"/>
      <w:r w:rsidRPr="00B21A78">
        <w:rPr>
          <w:rFonts w:ascii="Times New Roman" w:hAnsi="Times New Roman" w:cs="Times New Roman"/>
          <w:sz w:val="28"/>
          <w:szCs w:val="28"/>
        </w:rPr>
        <w:t xml:space="preserve"> с ОВЗ является внеурочная деятельность. 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B21A78" w:rsidRPr="00B21A78" w:rsidRDefault="00B21A78" w:rsidP="00B21A78">
      <w:pPr>
        <w:pStyle w:val="14TexstOSNOVA1012"/>
        <w:tabs>
          <w:tab w:val="left" w:pos="-180"/>
        </w:tabs>
        <w:spacing w:before="240" w:after="120" w:line="240" w:lineRule="auto"/>
        <w:outlineLvl w:val="1"/>
        <w:rPr>
          <w:rFonts w:ascii="Times New Roman" w:hAnsi="Times New Roman" w:cs="Times New Roman"/>
          <w:sz w:val="28"/>
          <w:szCs w:val="28"/>
        </w:rPr>
      </w:pPr>
      <w:r w:rsidRPr="00B21A78">
        <w:rPr>
          <w:rFonts w:ascii="Times New Roman" w:hAnsi="Times New Roman" w:cs="Times New Roman"/>
          <w:sz w:val="28"/>
          <w:szCs w:val="28"/>
        </w:rPr>
        <w:t xml:space="preserve">Процесс воспитания в школьном пространстве непрерывен, но следует различать потенциал урочной и внеурочной деятельности. 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 участников того или иного вида деятельности и несёт в себе приоритет воспитания в человеке тех или иных умений, навыков, личностных качеств. Внеурочная деятельность – это форма творческого целенаправленного взаимодействия ученика, учителя и других субъектов воспитательного процесса по созданию условий для освоения </w:t>
      </w:r>
      <w:proofErr w:type="gramStart"/>
      <w:r w:rsidRPr="00B21A78">
        <w:rPr>
          <w:rFonts w:ascii="Times New Roman" w:hAnsi="Times New Roman" w:cs="Times New Roman"/>
          <w:sz w:val="28"/>
          <w:szCs w:val="28"/>
        </w:rPr>
        <w:t>обучающимися</w:t>
      </w:r>
      <w:proofErr w:type="gramEnd"/>
      <w:r w:rsidRPr="00B21A78">
        <w:rPr>
          <w:rFonts w:ascii="Times New Roman" w:hAnsi="Times New Roman" w:cs="Times New Roman"/>
          <w:sz w:val="28"/>
          <w:szCs w:val="28"/>
        </w:rPr>
        <w:t xml:space="preserve"> социально- культурных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Внеурочная деятельность не должна быть догматической или насильственной (приказной) и формальной. При </w:t>
      </w:r>
      <w:r w:rsidRPr="00B21A78">
        <w:rPr>
          <w:rFonts w:ascii="Times New Roman" w:hAnsi="Times New Roman" w:cs="Times New Roman"/>
          <w:sz w:val="28"/>
          <w:szCs w:val="28"/>
        </w:rPr>
        <w:lastRenderedPageBreak/>
        <w:t>организации внеурочной деятельности необходимо максимально опираться на позитивный опыт ребёнка.</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Основной целью 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Основные задачи:</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развитие активности, самостоятельности и независимости в повседневной жизни;</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 xml:space="preserve">развитие возможных избирательных способностей и интересов </w:t>
      </w:r>
      <w:proofErr w:type="gramStart"/>
      <w:r w:rsidRPr="00B21A78">
        <w:rPr>
          <w:rFonts w:ascii="Times New Roman" w:hAnsi="Times New Roman" w:cs="Times New Roman"/>
          <w:sz w:val="28"/>
          <w:szCs w:val="28"/>
        </w:rPr>
        <w:t>обучающегося</w:t>
      </w:r>
      <w:proofErr w:type="gramEnd"/>
      <w:r w:rsidRPr="00B21A78">
        <w:rPr>
          <w:rFonts w:ascii="Times New Roman" w:hAnsi="Times New Roman" w:cs="Times New Roman"/>
          <w:sz w:val="28"/>
          <w:szCs w:val="28"/>
        </w:rPr>
        <w:t xml:space="preserve"> в разных видах деятельности;</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формирование основ нравственного самосознания личности, умения правильно оценивать окружающее и самих себя,</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формирование эстетических потребностей, ценностей и чувств;</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развитие трудолюбия, способности к преодолению трудностей, целеустремлённости и настойчивости в достижении результата;</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расширение представлений обучающегося о мире и о себе, его социального опыта;</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формирование положительного отношения к базовым общественным ценностям;</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формирование умений, навыков социального общения людей;</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расширение круга общения, выход обучающегося за пределы семьи и образовательной организации;</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развитие навыков осуществления сотрудничества с педагогами, сверстниками,</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родителями, старшими детьми в решении общих проблем;</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укрепление доверия к другим людям;</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развитие доброжелательности и эмоциональной отзывчивости, понимания других людей и сопереживания им.</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 xml:space="preserve">водится 10 часов в неделю, предназначенные для реализации направлений внеурочной деятельности (не более 5 часов в неделю), и часы на коррекционно-развивающую область (не менее 5 часов в неделю). Эти часы распределены по 6 направлениям </w:t>
      </w:r>
      <w:proofErr w:type="spellStart"/>
      <w:r w:rsidRPr="00B21A78">
        <w:rPr>
          <w:rFonts w:ascii="Times New Roman" w:hAnsi="Times New Roman" w:cs="Times New Roman"/>
          <w:sz w:val="28"/>
          <w:szCs w:val="28"/>
        </w:rPr>
        <w:t>образовательн</w:t>
      </w:r>
      <w:proofErr w:type="gramStart"/>
      <w:r w:rsidRPr="00B21A78">
        <w:rPr>
          <w:rFonts w:ascii="Times New Roman" w:hAnsi="Times New Roman" w:cs="Times New Roman"/>
          <w:sz w:val="28"/>
          <w:szCs w:val="28"/>
        </w:rPr>
        <w:t>о</w:t>
      </w:r>
      <w:proofErr w:type="spellEnd"/>
      <w:r w:rsidRPr="00B21A78">
        <w:rPr>
          <w:rFonts w:ascii="Times New Roman" w:hAnsi="Times New Roman" w:cs="Times New Roman"/>
          <w:sz w:val="28"/>
          <w:szCs w:val="28"/>
        </w:rPr>
        <w:t>-</w:t>
      </w:r>
      <w:proofErr w:type="gramEnd"/>
      <w:r w:rsidRPr="00B21A78">
        <w:rPr>
          <w:rFonts w:ascii="Times New Roman" w:hAnsi="Times New Roman" w:cs="Times New Roman"/>
          <w:sz w:val="28"/>
          <w:szCs w:val="28"/>
        </w:rPr>
        <w:t xml:space="preserve"> воспитательной деятельности:</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коррекционно-развивающее;</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спортивно-оздоровительное;</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r>
      <w:proofErr w:type="spellStart"/>
      <w:r w:rsidRPr="00B21A78">
        <w:rPr>
          <w:rFonts w:ascii="Times New Roman" w:hAnsi="Times New Roman" w:cs="Times New Roman"/>
          <w:sz w:val="28"/>
          <w:szCs w:val="28"/>
        </w:rPr>
        <w:t>общеинтеллектуальное</w:t>
      </w:r>
      <w:proofErr w:type="spellEnd"/>
      <w:r w:rsidRPr="00B21A78">
        <w:rPr>
          <w:rFonts w:ascii="Times New Roman" w:hAnsi="Times New Roman" w:cs="Times New Roman"/>
          <w:sz w:val="28"/>
          <w:szCs w:val="28"/>
        </w:rPr>
        <w:t>;</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общекультурное;</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духовно- нравственное;</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социальное.</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sidRPr="00B21A78">
        <w:rPr>
          <w:rFonts w:ascii="Times New Roman" w:hAnsi="Times New Roman" w:cs="Times New Roman"/>
          <w:sz w:val="28"/>
          <w:szCs w:val="28"/>
        </w:rPr>
        <w:t>•</w:t>
      </w:r>
      <w:r w:rsidRPr="00B21A78">
        <w:rPr>
          <w:rFonts w:ascii="Times New Roman" w:hAnsi="Times New Roman" w:cs="Times New Roman"/>
          <w:sz w:val="28"/>
          <w:szCs w:val="28"/>
        </w:rPr>
        <w:tab/>
        <w:t>Следует учитывать, что внеурочная деятельность:</w:t>
      </w:r>
    </w:p>
    <w:p w:rsidR="00B21A78" w:rsidRPr="00B21A78" w:rsidRDefault="00B21A78" w:rsidP="00B464CA">
      <w:pPr>
        <w:pStyle w:val="14TexstOSNOVA1012"/>
        <w:tabs>
          <w:tab w:val="left" w:pos="-180"/>
        </w:tabs>
        <w:spacing w:line="240" w:lineRule="auto"/>
        <w:outlineLvl w:val="1"/>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21A78">
        <w:rPr>
          <w:rFonts w:ascii="Times New Roman" w:hAnsi="Times New Roman" w:cs="Times New Roman"/>
          <w:sz w:val="28"/>
          <w:szCs w:val="28"/>
        </w:rPr>
        <w:t>является неотъемлемой частью образовательной деятельности в школе;</w:t>
      </w:r>
    </w:p>
    <w:p w:rsidR="00B21A78" w:rsidRPr="00B21A78" w:rsidRDefault="00B21A78" w:rsidP="00B21A78">
      <w:pPr>
        <w:pStyle w:val="14TexstOSNOVA1012"/>
        <w:tabs>
          <w:tab w:val="left" w:pos="-180"/>
        </w:tabs>
        <w:spacing w:before="240" w:after="120" w:line="240" w:lineRule="auto"/>
        <w:outlineLvl w:val="1"/>
        <w:rPr>
          <w:rFonts w:ascii="Times New Roman" w:hAnsi="Times New Roman" w:cs="Times New Roman"/>
          <w:sz w:val="28"/>
          <w:szCs w:val="28"/>
        </w:rPr>
      </w:pPr>
      <w:r>
        <w:rPr>
          <w:rFonts w:ascii="Times New Roman" w:hAnsi="Times New Roman" w:cs="Times New Roman"/>
          <w:sz w:val="28"/>
          <w:szCs w:val="28"/>
        </w:rPr>
        <w:t xml:space="preserve">- </w:t>
      </w:r>
      <w:r w:rsidRPr="00B21A78">
        <w:rPr>
          <w:rFonts w:ascii="Times New Roman" w:hAnsi="Times New Roman" w:cs="Times New Roman"/>
          <w:sz w:val="28"/>
          <w:szCs w:val="28"/>
        </w:rPr>
        <w:t>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w:t>
      </w:r>
    </w:p>
    <w:p w:rsidR="00B21A78" w:rsidRPr="00B21A78" w:rsidRDefault="00B21A78" w:rsidP="00B21A78">
      <w:pPr>
        <w:pStyle w:val="14TexstOSNOVA1012"/>
        <w:tabs>
          <w:tab w:val="left" w:pos="-180"/>
        </w:tabs>
        <w:spacing w:before="240" w:after="120" w:line="240" w:lineRule="auto"/>
        <w:outlineLvl w:val="1"/>
        <w:rPr>
          <w:rFonts w:ascii="Times New Roman" w:hAnsi="Times New Roman" w:cs="Times New Roman"/>
          <w:sz w:val="28"/>
          <w:szCs w:val="28"/>
        </w:rPr>
      </w:pPr>
      <w:r>
        <w:rPr>
          <w:rFonts w:ascii="Times New Roman" w:hAnsi="Times New Roman" w:cs="Times New Roman"/>
          <w:sz w:val="28"/>
          <w:szCs w:val="28"/>
        </w:rPr>
        <w:t xml:space="preserve">- </w:t>
      </w:r>
      <w:r w:rsidRPr="00B21A78">
        <w:rPr>
          <w:rFonts w:ascii="Times New Roman" w:hAnsi="Times New Roman" w:cs="Times New Roman"/>
          <w:sz w:val="28"/>
          <w:szCs w:val="28"/>
        </w:rPr>
        <w:t xml:space="preserve">не является дополнительным образованием </w:t>
      </w:r>
      <w:proofErr w:type="gramStart"/>
      <w:r w:rsidRPr="00B21A78">
        <w:rPr>
          <w:rFonts w:ascii="Times New Roman" w:hAnsi="Times New Roman" w:cs="Times New Roman"/>
          <w:sz w:val="28"/>
          <w:szCs w:val="28"/>
        </w:rPr>
        <w:t>обучающихся</w:t>
      </w:r>
      <w:proofErr w:type="gramEnd"/>
      <w:r w:rsidRPr="00B21A78">
        <w:rPr>
          <w:rFonts w:ascii="Times New Roman" w:hAnsi="Times New Roman" w:cs="Times New Roman"/>
          <w:sz w:val="28"/>
          <w:szCs w:val="28"/>
        </w:rPr>
        <w:t xml:space="preserve"> и может происходить не только во второй половине дня, но и в другое время, включая каникулярные, выходные и праздничные дни (например, экскурсионные поездки в другие города, лагеря, концерты и др.);</w:t>
      </w:r>
    </w:p>
    <w:p w:rsidR="00B21A78" w:rsidRPr="00B21A78" w:rsidRDefault="00B21A78" w:rsidP="00B21A78">
      <w:pPr>
        <w:pStyle w:val="14TexstOSNOVA1012"/>
        <w:tabs>
          <w:tab w:val="left" w:pos="-180"/>
        </w:tabs>
        <w:spacing w:before="240" w:after="120" w:line="240" w:lineRule="auto"/>
        <w:ind w:firstLine="0"/>
        <w:outlineLvl w:val="1"/>
        <w:rPr>
          <w:rFonts w:ascii="Times New Roman" w:hAnsi="Times New Roman" w:cs="Times New Roman"/>
          <w:sz w:val="28"/>
          <w:szCs w:val="28"/>
        </w:rPr>
      </w:pPr>
      <w:r>
        <w:rPr>
          <w:rFonts w:ascii="Times New Roman" w:hAnsi="Times New Roman" w:cs="Times New Roman"/>
          <w:sz w:val="28"/>
          <w:szCs w:val="28"/>
        </w:rPr>
        <w:t xml:space="preserve">- </w:t>
      </w:r>
      <w:r w:rsidRPr="00B21A78">
        <w:rPr>
          <w:rFonts w:ascii="Times New Roman" w:hAnsi="Times New Roman" w:cs="Times New Roman"/>
          <w:sz w:val="28"/>
          <w:szCs w:val="28"/>
        </w:rPr>
        <w:t>преимуществами данного компонента образовательного процесса является: предоставление учащимся возможность широкого спектра занятий, направленных на развитие школьника;</w:t>
      </w:r>
    </w:p>
    <w:p w:rsidR="00B21A78" w:rsidRDefault="00B21A78" w:rsidP="00B21A78">
      <w:pPr>
        <w:pStyle w:val="14TexstOSNOVA1012"/>
        <w:tabs>
          <w:tab w:val="left" w:pos="-180"/>
        </w:tabs>
        <w:spacing w:before="240" w:after="120" w:line="240" w:lineRule="auto"/>
        <w:ind w:firstLine="0"/>
        <w:outlineLvl w:val="1"/>
        <w:rPr>
          <w:rFonts w:ascii="Times New Roman" w:hAnsi="Times New Roman" w:cs="Times New Roman"/>
          <w:sz w:val="28"/>
          <w:szCs w:val="28"/>
        </w:rPr>
      </w:pPr>
      <w:r>
        <w:rPr>
          <w:rFonts w:ascii="Times New Roman" w:hAnsi="Times New Roman" w:cs="Times New Roman"/>
          <w:sz w:val="28"/>
          <w:szCs w:val="28"/>
        </w:rPr>
        <w:t xml:space="preserve">- </w:t>
      </w:r>
      <w:r w:rsidRPr="00B21A78">
        <w:rPr>
          <w:rFonts w:ascii="Times New Roman" w:hAnsi="Times New Roman" w:cs="Times New Roman"/>
          <w:sz w:val="28"/>
          <w:szCs w:val="28"/>
        </w:rPr>
        <w:t>наполнение конкретным содержанием данного компонента находится в компетенции образовательной организации.</w:t>
      </w:r>
    </w:p>
    <w:p w:rsidR="006642AC" w:rsidRPr="00AA129E" w:rsidRDefault="003279D2" w:rsidP="00B21A78">
      <w:pPr>
        <w:pStyle w:val="14TexstOSNOVA1012"/>
        <w:tabs>
          <w:tab w:val="left" w:pos="-180"/>
        </w:tabs>
        <w:spacing w:before="240" w:after="120" w:line="240" w:lineRule="auto"/>
        <w:ind w:firstLine="0"/>
        <w:jc w:val="center"/>
        <w:outlineLvl w:val="1"/>
        <w:rPr>
          <w:rFonts w:ascii="Times New Roman" w:hAnsi="Times New Roman" w:cs="Times New Roman"/>
          <w:b/>
          <w:color w:val="auto"/>
          <w:sz w:val="28"/>
          <w:szCs w:val="28"/>
        </w:rPr>
      </w:pPr>
      <w:r>
        <w:rPr>
          <w:rFonts w:ascii="Times New Roman" w:hAnsi="Times New Roman" w:cs="Times New Roman"/>
          <w:b/>
          <w:color w:val="auto"/>
          <w:sz w:val="28"/>
          <w:szCs w:val="28"/>
        </w:rPr>
        <w:t>4</w:t>
      </w:r>
      <w:r w:rsidR="00AA129E" w:rsidRPr="00AA129E">
        <w:rPr>
          <w:rFonts w:ascii="Times New Roman" w:hAnsi="Times New Roman" w:cs="Times New Roman"/>
          <w:b/>
          <w:color w:val="auto"/>
          <w:sz w:val="28"/>
          <w:szCs w:val="28"/>
        </w:rPr>
        <w:t>.3. Организационный раздел</w:t>
      </w:r>
      <w:bookmarkEnd w:id="18"/>
    </w:p>
    <w:p w:rsidR="004431DF" w:rsidRPr="00AA129E" w:rsidRDefault="003279D2" w:rsidP="003279D2">
      <w:pPr>
        <w:autoSpaceDE w:val="0"/>
        <w:autoSpaceDN w:val="0"/>
        <w:adjustRightInd w:val="0"/>
        <w:spacing w:before="120" w:after="120" w:line="240" w:lineRule="auto"/>
        <w:jc w:val="center"/>
        <w:outlineLvl w:val="2"/>
        <w:rPr>
          <w:rFonts w:ascii="Times New Roman" w:hAnsi="Times New Roman" w:cs="Times New Roman"/>
          <w:b/>
          <w:color w:val="auto"/>
          <w:sz w:val="28"/>
          <w:szCs w:val="28"/>
        </w:rPr>
      </w:pPr>
      <w:bookmarkStart w:id="19" w:name="_Toc415833136"/>
      <w:r>
        <w:rPr>
          <w:rFonts w:ascii="Times New Roman" w:hAnsi="Times New Roman" w:cs="Times New Roman"/>
          <w:b/>
          <w:color w:val="auto"/>
          <w:sz w:val="28"/>
          <w:szCs w:val="28"/>
        </w:rPr>
        <w:t>4</w:t>
      </w:r>
      <w:r w:rsidR="00AA129E" w:rsidRPr="00AA129E">
        <w:rPr>
          <w:rFonts w:ascii="Times New Roman" w:hAnsi="Times New Roman" w:cs="Times New Roman"/>
          <w:b/>
          <w:color w:val="auto"/>
          <w:sz w:val="28"/>
          <w:szCs w:val="28"/>
        </w:rPr>
        <w:t xml:space="preserve">.3.1. </w:t>
      </w:r>
      <w:r w:rsidR="00AA129E" w:rsidRPr="00F63254">
        <w:rPr>
          <w:rFonts w:ascii="Times New Roman" w:hAnsi="Times New Roman" w:cs="Times New Roman"/>
          <w:b/>
          <w:color w:val="auto"/>
          <w:sz w:val="28"/>
          <w:szCs w:val="28"/>
        </w:rPr>
        <w:t>Учебный план</w:t>
      </w:r>
      <w:bookmarkEnd w:id="19"/>
    </w:p>
    <w:p w:rsidR="007A2E9B" w:rsidRDefault="007A2E9B" w:rsidP="00B21A78">
      <w:pPr>
        <w:pStyle w:val="af"/>
        <w:spacing w:line="240" w:lineRule="auto"/>
        <w:ind w:firstLine="709"/>
        <w:rPr>
          <w:rFonts w:ascii="Times New Roman" w:hAnsi="Times New Roman"/>
          <w:color w:val="auto"/>
          <w:sz w:val="28"/>
          <w:szCs w:val="28"/>
        </w:rPr>
      </w:pPr>
      <w:r w:rsidRPr="00C77589">
        <w:rPr>
          <w:rFonts w:ascii="Times New Roman" w:hAnsi="Times New Roman"/>
          <w:color w:val="auto"/>
          <w:spacing w:val="-2"/>
          <w:sz w:val="28"/>
          <w:szCs w:val="28"/>
        </w:rPr>
        <w:t>Учебный план</w:t>
      </w:r>
      <w:r w:rsidRPr="00F63254">
        <w:rPr>
          <w:rFonts w:ascii="Times New Roman" w:hAnsi="Times New Roman"/>
          <w:color w:val="auto"/>
          <w:spacing w:val="-2"/>
          <w:sz w:val="28"/>
          <w:szCs w:val="28"/>
        </w:rPr>
        <w:t xml:space="preserve"> </w:t>
      </w:r>
      <w:r>
        <w:rPr>
          <w:rFonts w:ascii="Times New Roman" w:hAnsi="Times New Roman"/>
          <w:color w:val="auto"/>
          <w:spacing w:val="-2"/>
          <w:sz w:val="28"/>
          <w:szCs w:val="28"/>
        </w:rPr>
        <w:t>О</w:t>
      </w:r>
      <w:r w:rsidRPr="00F63254">
        <w:rPr>
          <w:rFonts w:ascii="Times New Roman" w:hAnsi="Times New Roman"/>
          <w:color w:val="auto"/>
          <w:spacing w:val="-2"/>
          <w:sz w:val="28"/>
          <w:szCs w:val="28"/>
        </w:rPr>
        <w:t xml:space="preserve">рганизаций Российской Федерации, реализующих АООП НОО </w:t>
      </w:r>
      <w:r w:rsidRPr="00F63254">
        <w:rPr>
          <w:rFonts w:ascii="Times New Roman" w:hAnsi="Times New Roman"/>
          <w:color w:val="auto"/>
          <w:sz w:val="28"/>
          <w:szCs w:val="28"/>
        </w:rPr>
        <w:t xml:space="preserve">обучающихся с ЗПР (вариант </w:t>
      </w:r>
      <w:r>
        <w:rPr>
          <w:rFonts w:ascii="Times New Roman" w:hAnsi="Times New Roman"/>
          <w:color w:val="auto"/>
          <w:sz w:val="28"/>
          <w:szCs w:val="28"/>
        </w:rPr>
        <w:t>7.2</w:t>
      </w:r>
      <w:r w:rsidRPr="00F63254">
        <w:rPr>
          <w:rFonts w:ascii="Times New Roman" w:hAnsi="Times New Roman"/>
          <w:color w:val="auto"/>
          <w:sz w:val="28"/>
          <w:szCs w:val="28"/>
        </w:rPr>
        <w:t xml:space="preserve">) (далее </w:t>
      </w:r>
      <w:r w:rsidR="00C77589" w:rsidRPr="006A225F">
        <w:rPr>
          <w:rFonts w:ascii="Times New Roman" w:hAnsi="Times New Roman"/>
          <w:color w:val="auto"/>
          <w:sz w:val="28"/>
          <w:szCs w:val="28"/>
        </w:rPr>
        <w:t>―</w:t>
      </w:r>
      <w:r w:rsidR="00C77589">
        <w:rPr>
          <w:rFonts w:ascii="Times New Roman" w:hAnsi="Times New Roman"/>
          <w:color w:val="auto"/>
          <w:sz w:val="28"/>
          <w:szCs w:val="28"/>
        </w:rPr>
        <w:t xml:space="preserve"> </w:t>
      </w:r>
      <w:r w:rsidRPr="00F63254">
        <w:rPr>
          <w:rFonts w:ascii="Times New Roman" w:hAnsi="Times New Roman"/>
          <w:color w:val="auto"/>
          <w:sz w:val="28"/>
          <w:szCs w:val="28"/>
        </w:rPr>
        <w:t>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1139B1" w:rsidRPr="006A225F" w:rsidRDefault="001139B1" w:rsidP="00B21A78">
      <w:pPr>
        <w:pStyle w:val="af"/>
        <w:spacing w:line="240" w:lineRule="auto"/>
        <w:ind w:firstLine="709"/>
        <w:rPr>
          <w:rFonts w:ascii="Times New Roman" w:hAnsi="Times New Roman"/>
          <w:color w:val="auto"/>
          <w:sz w:val="28"/>
          <w:szCs w:val="28"/>
        </w:rPr>
      </w:pPr>
      <w:r w:rsidRPr="006A225F">
        <w:rPr>
          <w:rFonts w:ascii="Times New Roman" w:hAnsi="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E66B86" w:rsidRDefault="00E66B86" w:rsidP="00B21A78">
      <w:pPr>
        <w:shd w:val="clear" w:color="auto" w:fill="FFFFFF"/>
        <w:spacing w:after="0" w:line="24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Учебный план должен соответствовать действующему законодательству Р</w:t>
      </w:r>
      <w:r>
        <w:rPr>
          <w:rFonts w:ascii="Times New Roman" w:hAnsi="Times New Roman" w:cs="Times New Roman"/>
          <w:sz w:val="28"/>
          <w:szCs w:val="28"/>
        </w:rPr>
        <w:t xml:space="preserve">оссийской </w:t>
      </w:r>
      <w:r w:rsidRPr="00477924">
        <w:rPr>
          <w:rFonts w:ascii="Times New Roman" w:hAnsi="Times New Roman" w:cs="Times New Roman"/>
          <w:sz w:val="28"/>
          <w:szCs w:val="28"/>
        </w:rPr>
        <w:t>Ф</w:t>
      </w:r>
      <w:r>
        <w:rPr>
          <w:rFonts w:ascii="Times New Roman" w:hAnsi="Times New Roman" w:cs="Times New Roman"/>
          <w:sz w:val="28"/>
          <w:szCs w:val="28"/>
        </w:rPr>
        <w:t>едерации</w:t>
      </w:r>
      <w:r w:rsidRPr="00477924">
        <w:rPr>
          <w:rFonts w:ascii="Times New Roman" w:hAnsi="Times New Roman" w:cs="Times New Roman"/>
          <w:sz w:val="28"/>
          <w:szCs w:val="28"/>
        </w:rPr>
        <w:t xml:space="preserve"> в области образования, обеспечивать введение в действие и реализацию требований ФГОС </w:t>
      </w:r>
      <w:r>
        <w:rPr>
          <w:rFonts w:ascii="Times New Roman" w:hAnsi="Times New Roman" w:cs="Times New Roman"/>
          <w:sz w:val="28"/>
          <w:szCs w:val="28"/>
        </w:rPr>
        <w:t>НОО обучающихся с ОВЗ</w:t>
      </w:r>
      <w:r w:rsidRPr="00477924">
        <w:rPr>
          <w:rFonts w:ascii="Times New Roman" w:hAnsi="Times New Roman" w:cs="Times New Roman"/>
          <w:sz w:val="28"/>
          <w:szCs w:val="28"/>
        </w:rPr>
        <w:t xml:space="preserve"> и выполнение гигиенических требований к режиму образовательного процесса, установленных </w:t>
      </w:r>
      <w:r>
        <w:rPr>
          <w:rFonts w:ascii="Times New Roman" w:hAnsi="Times New Roman" w:cs="Times New Roman"/>
          <w:sz w:val="28"/>
          <w:szCs w:val="28"/>
        </w:rPr>
        <w:t xml:space="preserve">действующим </w:t>
      </w:r>
      <w:proofErr w:type="spellStart"/>
      <w:r w:rsidRPr="00477924">
        <w:rPr>
          <w:rFonts w:ascii="Times New Roman" w:hAnsi="Times New Roman" w:cs="Times New Roman"/>
          <w:sz w:val="28"/>
          <w:szCs w:val="28"/>
        </w:rPr>
        <w:t>С</w:t>
      </w:r>
      <w:r>
        <w:rPr>
          <w:rFonts w:ascii="Times New Roman" w:hAnsi="Times New Roman" w:cs="Times New Roman"/>
          <w:sz w:val="28"/>
          <w:szCs w:val="28"/>
        </w:rPr>
        <w:t>анПиНом</w:t>
      </w:r>
      <w:proofErr w:type="spellEnd"/>
      <w:r w:rsidRPr="00477924">
        <w:rPr>
          <w:rFonts w:ascii="Times New Roman" w:hAnsi="Times New Roman" w:cs="Times New Roman"/>
          <w:sz w:val="28"/>
          <w:szCs w:val="28"/>
        </w:rPr>
        <w:t>.</w:t>
      </w:r>
    </w:p>
    <w:p w:rsidR="00094883" w:rsidRDefault="00094883" w:rsidP="00B21A78">
      <w:pPr>
        <w:pStyle w:val="af"/>
        <w:spacing w:line="240" w:lineRule="auto"/>
        <w:ind w:firstLine="709"/>
        <w:rPr>
          <w:rFonts w:ascii="Times New Roman" w:hAnsi="Times New Roman"/>
          <w:color w:val="auto"/>
          <w:sz w:val="28"/>
          <w:szCs w:val="28"/>
        </w:rPr>
      </w:pPr>
      <w:r>
        <w:rPr>
          <w:rFonts w:ascii="Times New Roman" w:hAnsi="Times New Roman"/>
          <w:color w:val="auto"/>
          <w:sz w:val="28"/>
          <w:szCs w:val="28"/>
        </w:rPr>
        <w:t>В</w:t>
      </w:r>
      <w:r w:rsidRPr="006A225F">
        <w:rPr>
          <w:rFonts w:ascii="Times New Roman" w:hAnsi="Times New Roman"/>
          <w:color w:val="auto"/>
          <w:sz w:val="28"/>
          <w:szCs w:val="28"/>
        </w:rPr>
        <w:t xml:space="preserve"> учебном плане представлены семь предметных областей и коррекционно-развивающая область. </w:t>
      </w:r>
      <w:r w:rsidRPr="00F63254">
        <w:rPr>
          <w:rFonts w:ascii="Times New Roman" w:hAnsi="Times New Roman"/>
          <w:color w:val="auto"/>
          <w:spacing w:val="-4"/>
          <w:sz w:val="28"/>
          <w:szCs w:val="28"/>
        </w:rPr>
        <w:t xml:space="preserve">Содержание учебных предметов, </w:t>
      </w:r>
      <w:r>
        <w:rPr>
          <w:rFonts w:ascii="Times New Roman" w:hAnsi="Times New Roman"/>
          <w:color w:val="auto"/>
          <w:spacing w:val="-4"/>
          <w:sz w:val="28"/>
          <w:szCs w:val="28"/>
        </w:rPr>
        <w:t xml:space="preserve">входящих в состав каждой предметной области, </w:t>
      </w:r>
      <w:r w:rsidRPr="00F63254">
        <w:rPr>
          <w:rFonts w:ascii="Times New Roman" w:hAnsi="Times New Roman"/>
          <w:color w:val="auto"/>
          <w:spacing w:val="-4"/>
          <w:sz w:val="28"/>
          <w:szCs w:val="28"/>
        </w:rPr>
        <w:t>обеспечива</w:t>
      </w:r>
      <w:r>
        <w:rPr>
          <w:rFonts w:ascii="Times New Roman" w:hAnsi="Times New Roman"/>
          <w:color w:val="auto"/>
          <w:spacing w:val="-4"/>
          <w:sz w:val="28"/>
          <w:szCs w:val="28"/>
        </w:rPr>
        <w:t>ет</w:t>
      </w:r>
      <w:r w:rsidRPr="00F63254">
        <w:rPr>
          <w:rFonts w:ascii="Times New Roman" w:hAnsi="Times New Roman"/>
          <w:color w:val="auto"/>
          <w:spacing w:val="-4"/>
          <w:sz w:val="28"/>
          <w:szCs w:val="28"/>
        </w:rPr>
        <w:t xml:space="preserve"> целостное восприятие мира, с учетом особых образовательных потребностей и возможностей</w:t>
      </w:r>
      <w:r>
        <w:rPr>
          <w:rFonts w:ascii="Times New Roman" w:hAnsi="Times New Roman"/>
          <w:color w:val="auto"/>
          <w:spacing w:val="-4"/>
          <w:sz w:val="28"/>
          <w:szCs w:val="28"/>
        </w:rPr>
        <w:t xml:space="preserve"> обучающихся с ЗПР. Коррекционно-развивающая область включена в структуру учебного плана </w:t>
      </w:r>
      <w:r w:rsidRPr="006A225F">
        <w:rPr>
          <w:rFonts w:ascii="Times New Roman" w:hAnsi="Times New Roman"/>
          <w:color w:val="auto"/>
          <w:sz w:val="28"/>
          <w:szCs w:val="28"/>
        </w:rPr>
        <w:t>с целью коррекции недостатков псих</w:t>
      </w:r>
      <w:r>
        <w:rPr>
          <w:rFonts w:ascii="Times New Roman" w:hAnsi="Times New Roman"/>
          <w:color w:val="auto"/>
          <w:sz w:val="28"/>
          <w:szCs w:val="28"/>
        </w:rPr>
        <w:t>о</w:t>
      </w:r>
      <w:r w:rsidRPr="006A225F">
        <w:rPr>
          <w:rFonts w:ascii="Times New Roman" w:hAnsi="Times New Roman"/>
          <w:color w:val="auto"/>
          <w:sz w:val="28"/>
          <w:szCs w:val="28"/>
        </w:rPr>
        <w:t>физического развития обучающихс</w:t>
      </w:r>
      <w:r>
        <w:rPr>
          <w:rFonts w:ascii="Times New Roman" w:hAnsi="Times New Roman"/>
          <w:color w:val="auto"/>
          <w:sz w:val="28"/>
          <w:szCs w:val="28"/>
        </w:rPr>
        <w:t>я</w:t>
      </w:r>
      <w:r w:rsidRPr="00F63254">
        <w:rPr>
          <w:rFonts w:ascii="Times New Roman" w:hAnsi="Times New Roman"/>
          <w:color w:val="auto"/>
          <w:spacing w:val="-4"/>
          <w:sz w:val="28"/>
          <w:szCs w:val="28"/>
        </w:rPr>
        <w:t>.</w:t>
      </w:r>
    </w:p>
    <w:p w:rsidR="007A2E9B" w:rsidRPr="00F63254" w:rsidRDefault="007A2E9B" w:rsidP="00B21A78">
      <w:pPr>
        <w:pStyle w:val="af"/>
        <w:spacing w:line="240" w:lineRule="auto"/>
        <w:ind w:firstLine="709"/>
        <w:rPr>
          <w:rFonts w:ascii="Times New Roman" w:hAnsi="Times New Roman"/>
          <w:sz w:val="28"/>
          <w:szCs w:val="28"/>
        </w:rPr>
      </w:pPr>
      <w:r w:rsidRPr="00F63254">
        <w:rPr>
          <w:rFonts w:ascii="Times New Roman" w:hAnsi="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7A2E9B" w:rsidRPr="00F63254" w:rsidRDefault="007A2E9B" w:rsidP="00B21A78">
      <w:pPr>
        <w:pStyle w:val="af"/>
        <w:spacing w:line="240" w:lineRule="auto"/>
        <w:ind w:firstLine="709"/>
        <w:rPr>
          <w:rFonts w:ascii="Times New Roman" w:hAnsi="Times New Roman"/>
          <w:sz w:val="28"/>
          <w:szCs w:val="28"/>
        </w:rPr>
      </w:pPr>
      <w:r w:rsidRPr="00F63254">
        <w:rPr>
          <w:rFonts w:ascii="Times New Roman" w:hAnsi="Times New Roman"/>
          <w:b/>
          <w:i/>
          <w:sz w:val="28"/>
          <w:szCs w:val="28"/>
        </w:rPr>
        <w:t>Обязательная часть учебного плана</w:t>
      </w:r>
      <w:r w:rsidRPr="00F63254">
        <w:rPr>
          <w:rFonts w:ascii="Times New Roman" w:hAnsi="Times New Roman"/>
          <w:sz w:val="28"/>
          <w:szCs w:val="28"/>
        </w:rPr>
        <w:t xml:space="preserve"> определяет </w:t>
      </w:r>
      <w:r w:rsidRPr="00F63254">
        <w:rPr>
          <w:rFonts w:ascii="Times New Roman" w:hAnsi="Times New Roman"/>
          <w:spacing w:val="2"/>
          <w:sz w:val="28"/>
          <w:szCs w:val="28"/>
        </w:rPr>
        <w:t>состав учебных предметов обязательных предметных обла</w:t>
      </w:r>
      <w:r w:rsidRPr="00F63254">
        <w:rPr>
          <w:rFonts w:ascii="Times New Roman" w:hAnsi="Times New Roman"/>
          <w:sz w:val="28"/>
          <w:szCs w:val="28"/>
        </w:rPr>
        <w:t xml:space="preserve">стей, которые должны быть реализованы во всех имеющих государственную аккредитацию образовательных организациях, </w:t>
      </w:r>
      <w:r w:rsidRPr="00F63254">
        <w:rPr>
          <w:rFonts w:ascii="Times New Roman" w:hAnsi="Times New Roman"/>
          <w:sz w:val="28"/>
          <w:szCs w:val="28"/>
        </w:rPr>
        <w:lastRenderedPageBreak/>
        <w:t>реализующих АООП НОО, и учебное время, отводимое на их изучение по классам (годам) обучения.</w:t>
      </w:r>
    </w:p>
    <w:p w:rsidR="007A2E9B" w:rsidRPr="00F63254" w:rsidRDefault="007A2E9B" w:rsidP="00B21A78">
      <w:pPr>
        <w:pStyle w:val="af"/>
        <w:spacing w:line="240" w:lineRule="auto"/>
        <w:ind w:firstLine="709"/>
        <w:rPr>
          <w:rFonts w:ascii="Times New Roman" w:hAnsi="Times New Roman"/>
          <w:sz w:val="28"/>
          <w:szCs w:val="28"/>
        </w:rPr>
      </w:pPr>
      <w:r w:rsidRPr="00F63254">
        <w:rPr>
          <w:rFonts w:ascii="Times New Roman" w:hAnsi="Times New Roman"/>
          <w:spacing w:val="2"/>
          <w:sz w:val="28"/>
          <w:szCs w:val="28"/>
        </w:rPr>
        <w:t>Обязательная часть учебного плана отражает содержание образования, которое обеспечивает достижение</w:t>
      </w:r>
      <w:r w:rsidRPr="00F63254">
        <w:rPr>
          <w:rFonts w:ascii="Times New Roman" w:hAnsi="Times New Roman"/>
          <w:sz w:val="28"/>
          <w:szCs w:val="28"/>
        </w:rPr>
        <w:t xml:space="preserve"> важнейших целей современного образования обучающихся с ЗПР:</w:t>
      </w:r>
    </w:p>
    <w:p w:rsidR="007A2E9B" w:rsidRPr="00F63254" w:rsidRDefault="007A2E9B" w:rsidP="00B21A78">
      <w:pPr>
        <w:pStyle w:val="af1"/>
        <w:spacing w:line="240" w:lineRule="auto"/>
        <w:ind w:firstLine="709"/>
        <w:rPr>
          <w:rFonts w:ascii="Times New Roman" w:hAnsi="Times New Roman"/>
          <w:sz w:val="28"/>
          <w:szCs w:val="28"/>
        </w:rPr>
      </w:pPr>
      <w:r w:rsidRPr="00F63254">
        <w:rPr>
          <w:rFonts w:ascii="Times New Roman" w:hAnsi="Times New Roman"/>
          <w:color w:val="auto"/>
          <w:sz w:val="28"/>
          <w:szCs w:val="28"/>
        </w:rPr>
        <w:t xml:space="preserve">формирование </w:t>
      </w:r>
      <w:r>
        <w:rPr>
          <w:rFonts w:ascii="Times New Roman" w:hAnsi="Times New Roman"/>
          <w:color w:val="auto"/>
          <w:sz w:val="28"/>
          <w:szCs w:val="28"/>
        </w:rPr>
        <w:t>социальных</w:t>
      </w:r>
      <w:r w:rsidRPr="00F63254">
        <w:rPr>
          <w:rFonts w:ascii="Times New Roman" w:hAnsi="Times New Roman"/>
          <w:color w:val="auto"/>
          <w:sz w:val="28"/>
          <w:szCs w:val="28"/>
        </w:rPr>
        <w:t xml:space="preserve">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7A2E9B" w:rsidRPr="00F63254" w:rsidRDefault="007A2E9B" w:rsidP="00B21A78">
      <w:pPr>
        <w:pStyle w:val="af1"/>
        <w:spacing w:line="240" w:lineRule="auto"/>
        <w:ind w:firstLine="709"/>
        <w:rPr>
          <w:rFonts w:ascii="Times New Roman" w:hAnsi="Times New Roman"/>
          <w:sz w:val="28"/>
          <w:szCs w:val="28"/>
        </w:rPr>
      </w:pPr>
      <w:r w:rsidRPr="00F63254">
        <w:rPr>
          <w:rFonts w:ascii="Times New Roman" w:hAnsi="Times New Roman"/>
          <w:sz w:val="28"/>
          <w:szCs w:val="28"/>
        </w:rPr>
        <w:t xml:space="preserve">готовность </w:t>
      </w:r>
      <w:proofErr w:type="gramStart"/>
      <w:r w:rsidRPr="00F63254">
        <w:rPr>
          <w:rFonts w:ascii="Times New Roman" w:hAnsi="Times New Roman"/>
          <w:sz w:val="28"/>
          <w:szCs w:val="28"/>
        </w:rPr>
        <w:t>обучающихся</w:t>
      </w:r>
      <w:proofErr w:type="gramEnd"/>
      <w:r w:rsidRPr="00F63254">
        <w:rPr>
          <w:rFonts w:ascii="Times New Roman" w:hAnsi="Times New Roman"/>
          <w:sz w:val="28"/>
          <w:szCs w:val="28"/>
        </w:rPr>
        <w:t xml:space="preserve"> к продолжению образования на </w:t>
      </w:r>
      <w:r w:rsidRPr="00F63254">
        <w:rPr>
          <w:rFonts w:ascii="Times New Roman" w:hAnsi="Times New Roman"/>
          <w:spacing w:val="2"/>
          <w:sz w:val="28"/>
          <w:szCs w:val="28"/>
        </w:rPr>
        <w:t>последующей ступени основного общего образования</w:t>
      </w:r>
      <w:r w:rsidRPr="00F63254">
        <w:rPr>
          <w:rFonts w:ascii="Times New Roman" w:hAnsi="Times New Roman"/>
          <w:sz w:val="28"/>
          <w:szCs w:val="28"/>
        </w:rPr>
        <w:t>;</w:t>
      </w:r>
    </w:p>
    <w:p w:rsidR="007A2E9B" w:rsidRPr="00F63254" w:rsidRDefault="007A2E9B" w:rsidP="00B21A78">
      <w:pPr>
        <w:pStyle w:val="af1"/>
        <w:spacing w:line="240" w:lineRule="auto"/>
        <w:ind w:firstLine="709"/>
        <w:rPr>
          <w:rFonts w:ascii="Times New Roman" w:hAnsi="Times New Roman"/>
          <w:color w:val="auto"/>
          <w:sz w:val="28"/>
          <w:szCs w:val="28"/>
        </w:rPr>
      </w:pPr>
      <w:r w:rsidRPr="00F63254">
        <w:rPr>
          <w:rFonts w:ascii="Times New Roman" w:hAnsi="Times New Roman"/>
          <w:color w:val="auto"/>
          <w:sz w:val="28"/>
          <w:szCs w:val="28"/>
        </w:rPr>
        <w:t>формирование основ нравственного развития обучающихся, приобщение их к общекультурным, национальным и этнокультурным ценностям;</w:t>
      </w:r>
    </w:p>
    <w:p w:rsidR="007A2E9B" w:rsidRPr="00F63254" w:rsidRDefault="007A2E9B" w:rsidP="00B21A78">
      <w:pPr>
        <w:pStyle w:val="af1"/>
        <w:spacing w:line="240" w:lineRule="auto"/>
        <w:ind w:firstLine="709"/>
        <w:rPr>
          <w:rFonts w:ascii="Times New Roman" w:hAnsi="Times New Roman"/>
          <w:sz w:val="28"/>
          <w:szCs w:val="28"/>
        </w:rPr>
      </w:pPr>
      <w:r w:rsidRPr="00F63254">
        <w:rPr>
          <w:rFonts w:ascii="Times New Roman" w:hAnsi="Times New Roman"/>
          <w:spacing w:val="2"/>
          <w:sz w:val="28"/>
          <w:szCs w:val="28"/>
        </w:rPr>
        <w:t xml:space="preserve">формирование здорового образа жизни, элементарных </w:t>
      </w:r>
      <w:r w:rsidRPr="00F63254">
        <w:rPr>
          <w:rFonts w:ascii="Times New Roman" w:hAnsi="Times New Roman"/>
          <w:sz w:val="28"/>
          <w:szCs w:val="28"/>
        </w:rPr>
        <w:t>правил поведения в экстремальных ситуациях;</w:t>
      </w:r>
    </w:p>
    <w:p w:rsidR="007A2E9B" w:rsidRPr="00F63254" w:rsidRDefault="007A2E9B" w:rsidP="00B21A78">
      <w:pPr>
        <w:pStyle w:val="af1"/>
        <w:spacing w:line="240" w:lineRule="auto"/>
        <w:ind w:firstLine="709"/>
        <w:rPr>
          <w:rFonts w:ascii="Times New Roman" w:hAnsi="Times New Roman"/>
          <w:sz w:val="28"/>
          <w:szCs w:val="28"/>
        </w:rPr>
      </w:pPr>
      <w:r w:rsidRPr="00F63254">
        <w:rPr>
          <w:rFonts w:ascii="Times New Roman" w:hAnsi="Times New Roman"/>
          <w:sz w:val="28"/>
          <w:szCs w:val="28"/>
        </w:rPr>
        <w:t xml:space="preserve">личностное развитие </w:t>
      </w:r>
      <w:proofErr w:type="gramStart"/>
      <w:r w:rsidRPr="00F63254">
        <w:rPr>
          <w:rFonts w:ascii="Times New Roman" w:hAnsi="Times New Roman"/>
          <w:sz w:val="28"/>
          <w:szCs w:val="28"/>
        </w:rPr>
        <w:t>обучающегося</w:t>
      </w:r>
      <w:proofErr w:type="gramEnd"/>
      <w:r w:rsidRPr="00F63254">
        <w:rPr>
          <w:rFonts w:ascii="Times New Roman" w:hAnsi="Times New Roman"/>
          <w:sz w:val="28"/>
          <w:szCs w:val="28"/>
        </w:rPr>
        <w:t xml:space="preserve"> в соответствии с его индивидуальностью.</w:t>
      </w:r>
    </w:p>
    <w:p w:rsidR="007A2E9B" w:rsidRPr="00F63254" w:rsidRDefault="007A2E9B" w:rsidP="00B21A78">
      <w:pPr>
        <w:pStyle w:val="af"/>
        <w:spacing w:line="240" w:lineRule="auto"/>
        <w:ind w:firstLine="709"/>
        <w:rPr>
          <w:rFonts w:ascii="Times New Roman" w:hAnsi="Times New Roman"/>
          <w:sz w:val="28"/>
          <w:szCs w:val="28"/>
        </w:rPr>
      </w:pPr>
      <w:r w:rsidRPr="00F63254">
        <w:rPr>
          <w:rFonts w:ascii="Times New Roman" w:hAnsi="Times New Roman"/>
          <w:sz w:val="28"/>
          <w:szCs w:val="28"/>
        </w:rPr>
        <w:t>Организация самостоятельно в осуществлении образовательного процесса, в выборе видов деятельности по каждому предмету (</w:t>
      </w:r>
      <w:r w:rsidRPr="00F63254">
        <w:rPr>
          <w:rFonts w:ascii="Times New Roman" w:hAnsi="Times New Roman"/>
          <w:color w:val="auto"/>
          <w:sz w:val="28"/>
          <w:szCs w:val="28"/>
        </w:rPr>
        <w:t>предметно-практическая деятельность, экскурсии и т.</w:t>
      </w:r>
      <w:r w:rsidRPr="00F63254">
        <w:rPr>
          <w:rFonts w:ascii="Cambria Math" w:hAnsi="Cambria Math"/>
          <w:color w:val="auto"/>
          <w:sz w:val="28"/>
          <w:szCs w:val="28"/>
        </w:rPr>
        <w:t> </w:t>
      </w:r>
      <w:r w:rsidRPr="00F63254">
        <w:rPr>
          <w:rFonts w:ascii="Times New Roman" w:hAnsi="Times New Roman"/>
          <w:color w:val="auto"/>
          <w:sz w:val="28"/>
          <w:szCs w:val="28"/>
        </w:rPr>
        <w:t>д.</w:t>
      </w:r>
      <w:r w:rsidRPr="00F63254">
        <w:rPr>
          <w:rFonts w:ascii="Times New Roman" w:hAnsi="Times New Roman"/>
          <w:sz w:val="28"/>
          <w:szCs w:val="28"/>
        </w:rPr>
        <w:t>).</w:t>
      </w:r>
    </w:p>
    <w:p w:rsidR="007A2E9B" w:rsidRPr="00F63254" w:rsidRDefault="007A2E9B" w:rsidP="00B21A78">
      <w:pPr>
        <w:pStyle w:val="af"/>
        <w:spacing w:line="240" w:lineRule="auto"/>
        <w:ind w:firstLine="709"/>
        <w:rPr>
          <w:rFonts w:ascii="Times New Roman" w:hAnsi="Times New Roman"/>
          <w:color w:val="auto"/>
          <w:sz w:val="28"/>
          <w:szCs w:val="28"/>
        </w:rPr>
      </w:pPr>
      <w:r w:rsidRPr="00F63254">
        <w:rPr>
          <w:rFonts w:ascii="Times New Roman" w:hAnsi="Times New Roman"/>
          <w:b/>
          <w:i/>
          <w:color w:val="auto"/>
          <w:sz w:val="28"/>
          <w:szCs w:val="28"/>
        </w:rPr>
        <w:t>Часть учебного плана, формируемая участниками образовательных отношений</w:t>
      </w:r>
      <w:r w:rsidRPr="00F63254">
        <w:rPr>
          <w:rFonts w:ascii="Times New Roman" w:hAnsi="Times New Roman"/>
          <w:b/>
          <w:color w:val="auto"/>
          <w:sz w:val="28"/>
          <w:szCs w:val="28"/>
        </w:rPr>
        <w:t>,</w:t>
      </w:r>
      <w:r w:rsidRPr="00F63254">
        <w:rPr>
          <w:rFonts w:ascii="Times New Roman" w:hAnsi="Times New Roman"/>
          <w:color w:val="auto"/>
          <w:sz w:val="28"/>
          <w:szCs w:val="28"/>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w:t>
      </w:r>
      <w:r w:rsidRPr="00F63254">
        <w:rPr>
          <w:rFonts w:ascii="Times New Roman" w:hAnsi="Times New Roman"/>
          <w:color w:val="auto"/>
          <w:spacing w:val="2"/>
          <w:sz w:val="28"/>
          <w:szCs w:val="28"/>
        </w:rPr>
        <w:t xml:space="preserve"> 1 </w:t>
      </w:r>
      <w:r>
        <w:rPr>
          <w:rFonts w:ascii="Times New Roman" w:hAnsi="Times New Roman"/>
          <w:color w:val="auto"/>
          <w:spacing w:val="2"/>
          <w:sz w:val="28"/>
          <w:szCs w:val="28"/>
        </w:rPr>
        <w:t xml:space="preserve">и 1дополнительном </w:t>
      </w:r>
      <w:r w:rsidRPr="00F63254">
        <w:rPr>
          <w:rFonts w:ascii="Times New Roman" w:hAnsi="Times New Roman"/>
          <w:color w:val="auto"/>
          <w:spacing w:val="2"/>
          <w:sz w:val="28"/>
          <w:szCs w:val="28"/>
        </w:rPr>
        <w:t xml:space="preserve">классах </w:t>
      </w:r>
      <w:r w:rsidRPr="00F63254">
        <w:rPr>
          <w:rFonts w:ascii="Times New Roman" w:hAnsi="Times New Roman"/>
          <w:color w:val="auto"/>
          <w:sz w:val="28"/>
          <w:szCs w:val="28"/>
        </w:rPr>
        <w:t xml:space="preserve">эта часть отсутствует. Время, отводимое на данную часть, внутри максимально допустимой недельной нагрузки </w:t>
      </w:r>
      <w:proofErr w:type="gramStart"/>
      <w:r w:rsidRPr="00F63254">
        <w:rPr>
          <w:rFonts w:ascii="Times New Roman" w:hAnsi="Times New Roman"/>
          <w:color w:val="auto"/>
          <w:sz w:val="28"/>
          <w:szCs w:val="28"/>
        </w:rPr>
        <w:t>обучающихся</w:t>
      </w:r>
      <w:proofErr w:type="gramEnd"/>
      <w:r w:rsidRPr="00F63254">
        <w:rPr>
          <w:rFonts w:ascii="Times New Roman" w:hAnsi="Times New Roman"/>
          <w:color w:val="auto"/>
          <w:sz w:val="28"/>
          <w:szCs w:val="28"/>
        </w:rPr>
        <w:t xml:space="preserve"> может быть использовано:</w:t>
      </w:r>
    </w:p>
    <w:p w:rsidR="007A2E9B" w:rsidRPr="00F63254" w:rsidRDefault="007A2E9B" w:rsidP="00B21A78">
      <w:pPr>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8"/>
          <w:szCs w:val="28"/>
          <w:lang w:eastAsia="ru-RU"/>
        </w:rPr>
      </w:pPr>
      <w:r w:rsidRPr="00F63254">
        <w:rPr>
          <w:rFonts w:ascii="Times New Roman" w:eastAsia="Times New Roman" w:hAnsi="Times New Roman" w:cs="Times New Roman"/>
          <w:color w:val="auto"/>
          <w:kern w:val="0"/>
          <w:sz w:val="28"/>
          <w:szCs w:val="28"/>
          <w:lang w:eastAsia="ru-RU"/>
        </w:rPr>
        <w:t xml:space="preserve">на увеличение учебных часов, отводимых на изучение отдельных учебных предметов обязательной части; </w:t>
      </w:r>
    </w:p>
    <w:p w:rsidR="007A2E9B" w:rsidRPr="00F63254" w:rsidRDefault="007A2E9B" w:rsidP="00B21A78">
      <w:pPr>
        <w:tabs>
          <w:tab w:val="left" w:pos="1260"/>
        </w:tabs>
        <w:adjustRightInd w:val="0"/>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на </w:t>
      </w:r>
      <w:r w:rsidRPr="00F63254">
        <w:rPr>
          <w:rFonts w:ascii="Times New Roman" w:eastAsia="Times New Roman" w:hAnsi="Times New Roman" w:cs="Times New Roman"/>
          <w:color w:val="auto"/>
          <w:kern w:val="0"/>
          <w:sz w:val="28"/>
          <w:szCs w:val="28"/>
          <w:lang w:eastAsia="ru-RU"/>
        </w:rPr>
        <w:t>введение учебных курсов</w:t>
      </w:r>
      <w:r w:rsidRPr="00F63254">
        <w:rPr>
          <w:rFonts w:ascii="Times New Roman" w:hAnsi="Times New Roman" w:cs="Times New Roman"/>
          <w:sz w:val="28"/>
          <w:szCs w:val="28"/>
        </w:rPr>
        <w:t xml:space="preserve">,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  </w:t>
      </w:r>
    </w:p>
    <w:p w:rsidR="007A2E9B" w:rsidRPr="00F63254" w:rsidRDefault="007A2E9B" w:rsidP="00B21A78">
      <w:pPr>
        <w:tabs>
          <w:tab w:val="left" w:pos="1260"/>
        </w:tabs>
        <w:adjustRightInd w:val="0"/>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на </w:t>
      </w:r>
      <w:r w:rsidRPr="00F63254">
        <w:rPr>
          <w:rFonts w:ascii="Times New Roman" w:eastAsia="Times New Roman" w:hAnsi="Times New Roman" w:cs="Times New Roman"/>
          <w:color w:val="auto"/>
          <w:kern w:val="0"/>
          <w:sz w:val="28"/>
          <w:szCs w:val="28"/>
          <w:lang w:eastAsia="ru-RU"/>
        </w:rPr>
        <w:t>введение учебных курсов</w:t>
      </w:r>
      <w:r w:rsidRPr="00F63254">
        <w:rPr>
          <w:rFonts w:ascii="Times New Roman" w:hAnsi="Times New Roman" w:cs="Times New Roman"/>
          <w:sz w:val="28"/>
          <w:szCs w:val="28"/>
        </w:rPr>
        <w:t xml:space="preserve"> для факультативного изучения отдельных учебных предметов (например: элементарная компьютерная грамотность и др.);</w:t>
      </w:r>
    </w:p>
    <w:p w:rsidR="007A2E9B" w:rsidRPr="00F63254" w:rsidRDefault="007A2E9B" w:rsidP="00B21A78">
      <w:pPr>
        <w:adjustRightInd w:val="0"/>
        <w:spacing w:after="0" w:line="240" w:lineRule="auto"/>
        <w:ind w:firstLine="709"/>
        <w:jc w:val="both"/>
        <w:rPr>
          <w:rFonts w:ascii="Times New Roman" w:hAnsi="Times New Roman" w:cs="Times New Roman"/>
          <w:sz w:val="28"/>
          <w:szCs w:val="28"/>
        </w:rPr>
      </w:pPr>
      <w:proofErr w:type="gramStart"/>
      <w:r w:rsidRPr="00F63254">
        <w:rPr>
          <w:rFonts w:ascii="Times New Roman" w:hAnsi="Times New Roman" w:cs="Times New Roman"/>
          <w:sz w:val="28"/>
          <w:szCs w:val="28"/>
        </w:rPr>
        <w:t xml:space="preserve">на </w:t>
      </w:r>
      <w:r w:rsidRPr="00F63254">
        <w:rPr>
          <w:rFonts w:ascii="Times New Roman" w:eastAsia="Times New Roman" w:hAnsi="Times New Roman" w:cs="Times New Roman"/>
          <w:color w:val="auto"/>
          <w:kern w:val="0"/>
          <w:sz w:val="28"/>
          <w:szCs w:val="28"/>
          <w:lang w:eastAsia="ru-RU"/>
        </w:rPr>
        <w:t>введение учебных курсов</w:t>
      </w:r>
      <w:r w:rsidRPr="00F63254">
        <w:rPr>
          <w:rFonts w:ascii="Times New Roman" w:hAnsi="Times New Roman" w:cs="Times New Roman"/>
          <w:sz w:val="28"/>
          <w:szCs w:val="28"/>
        </w:rPr>
        <w:t>, обеспечивающих различные интересы обучающихся, в том числе этнокультурные (например: история и культура родного края и др.).</w:t>
      </w:r>
      <w:proofErr w:type="gramEnd"/>
    </w:p>
    <w:p w:rsidR="007A2E9B" w:rsidRPr="00F63254" w:rsidRDefault="007A2E9B" w:rsidP="00B21A78">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F63254">
        <w:rPr>
          <w:rFonts w:ascii="Times New Roman" w:hAnsi="Times New Roman" w:cs="Times New Roman"/>
          <w:color w:val="auto"/>
          <w:spacing w:val="2"/>
          <w:sz w:val="28"/>
          <w:szCs w:val="28"/>
        </w:rPr>
        <w:t xml:space="preserve">обучающихся в соответствии с </w:t>
      </w:r>
      <w:proofErr w:type="spellStart"/>
      <w:r w:rsidRPr="00F63254">
        <w:rPr>
          <w:rFonts w:ascii="Times New Roman" w:hAnsi="Times New Roman" w:cs="Times New Roman"/>
          <w:color w:val="auto"/>
          <w:spacing w:val="2"/>
          <w:sz w:val="28"/>
          <w:szCs w:val="28"/>
        </w:rPr>
        <w:t>сани</w:t>
      </w:r>
      <w:r w:rsidRPr="00F63254">
        <w:rPr>
          <w:rFonts w:ascii="Times New Roman" w:hAnsi="Times New Roman" w:cs="Times New Roman"/>
          <w:color w:val="auto"/>
          <w:sz w:val="28"/>
          <w:szCs w:val="28"/>
        </w:rPr>
        <w:t>тарно­гигиеническими</w:t>
      </w:r>
      <w:proofErr w:type="spellEnd"/>
      <w:r w:rsidRPr="00F63254">
        <w:rPr>
          <w:rFonts w:ascii="Times New Roman" w:hAnsi="Times New Roman" w:cs="Times New Roman"/>
          <w:color w:val="auto"/>
          <w:sz w:val="28"/>
          <w:szCs w:val="28"/>
        </w:rPr>
        <w:t xml:space="preserve"> требованиями</w:t>
      </w:r>
      <w:r w:rsidRPr="00F63254">
        <w:rPr>
          <w:rFonts w:ascii="Times New Roman" w:hAnsi="Times New Roman" w:cs="Times New Roman"/>
          <w:sz w:val="28"/>
          <w:szCs w:val="28"/>
        </w:rPr>
        <w:t>.</w:t>
      </w:r>
    </w:p>
    <w:p w:rsidR="007A2E9B" w:rsidRDefault="00261BEB" w:rsidP="00B21A78">
      <w:pPr>
        <w:tabs>
          <w:tab w:val="left" w:pos="1260"/>
        </w:tabs>
        <w:autoSpaceDE w:val="0"/>
        <w:autoSpaceDN w:val="0"/>
        <w:adjustRightInd w:val="0"/>
        <w:spacing w:after="0" w:line="240" w:lineRule="auto"/>
        <w:ind w:firstLine="709"/>
        <w:jc w:val="both"/>
        <w:rPr>
          <w:rFonts w:ascii="Times New Roman" w:hAnsi="Times New Roman" w:cs="Times New Roman"/>
          <w:color w:val="auto"/>
          <w:spacing w:val="2"/>
          <w:sz w:val="28"/>
          <w:szCs w:val="28"/>
        </w:rPr>
      </w:pPr>
      <w:r>
        <w:rPr>
          <w:rFonts w:ascii="Times New Roman" w:hAnsi="Times New Roman" w:cs="Times New Roman"/>
          <w:sz w:val="28"/>
          <w:szCs w:val="28"/>
        </w:rPr>
        <w:t>Обязательным компонентом учебного плана является</w:t>
      </w:r>
      <w:r w:rsidR="007A2E9B" w:rsidRPr="00F63254">
        <w:rPr>
          <w:rFonts w:ascii="Times New Roman" w:hAnsi="Times New Roman" w:cs="Times New Roman"/>
          <w:sz w:val="28"/>
          <w:szCs w:val="28"/>
        </w:rPr>
        <w:t xml:space="preserve"> </w:t>
      </w:r>
      <w:r w:rsidR="007A2E9B" w:rsidRPr="00F63254">
        <w:rPr>
          <w:rFonts w:ascii="Times New Roman" w:hAnsi="Times New Roman" w:cs="Times New Roman"/>
          <w:b/>
          <w:i/>
          <w:sz w:val="28"/>
          <w:szCs w:val="28"/>
        </w:rPr>
        <w:t>внеурочная деятельность</w:t>
      </w:r>
      <w:r w:rsidR="007A2E9B" w:rsidRPr="00F63254">
        <w:rPr>
          <w:rFonts w:ascii="Times New Roman" w:hAnsi="Times New Roman" w:cs="Times New Roman"/>
          <w:sz w:val="28"/>
          <w:szCs w:val="28"/>
        </w:rPr>
        <w:t xml:space="preserve">. В соответствии с требованиями ФГОС НОО </w:t>
      </w:r>
      <w:proofErr w:type="gramStart"/>
      <w:r w:rsidR="007A2E9B" w:rsidRPr="00F63254">
        <w:rPr>
          <w:rFonts w:ascii="Times New Roman" w:hAnsi="Times New Roman" w:cs="Times New Roman"/>
          <w:sz w:val="28"/>
          <w:szCs w:val="28"/>
        </w:rPr>
        <w:t>обучающихся</w:t>
      </w:r>
      <w:proofErr w:type="gramEnd"/>
      <w:r w:rsidR="007A2E9B" w:rsidRPr="00F63254">
        <w:rPr>
          <w:rFonts w:ascii="Times New Roman" w:hAnsi="Times New Roman" w:cs="Times New Roman"/>
          <w:sz w:val="28"/>
          <w:szCs w:val="28"/>
        </w:rPr>
        <w:t xml:space="preserve"> с </w:t>
      </w:r>
      <w:r>
        <w:rPr>
          <w:rFonts w:ascii="Times New Roman" w:hAnsi="Times New Roman" w:cs="Times New Roman"/>
          <w:sz w:val="28"/>
          <w:szCs w:val="28"/>
        </w:rPr>
        <w:t>ОВЗ</w:t>
      </w:r>
      <w:r w:rsidR="007A2E9B" w:rsidRPr="00F63254">
        <w:rPr>
          <w:rFonts w:ascii="Times New Roman" w:hAnsi="Times New Roman" w:cs="Times New Roman"/>
          <w:b/>
          <w:bCs/>
          <w:sz w:val="28"/>
          <w:szCs w:val="28"/>
        </w:rPr>
        <w:t xml:space="preserve"> </w:t>
      </w:r>
      <w:r w:rsidR="007A2E9B" w:rsidRPr="00F63254">
        <w:rPr>
          <w:rFonts w:ascii="Times New Roman" w:hAnsi="Times New Roman" w:cs="Times New Roman"/>
          <w:bCs/>
          <w:sz w:val="28"/>
          <w:szCs w:val="28"/>
        </w:rPr>
        <w:t>внеурочная деятельность</w:t>
      </w:r>
      <w:r w:rsidR="007A2E9B" w:rsidRPr="00F63254">
        <w:rPr>
          <w:rFonts w:ascii="Times New Roman" w:hAnsi="Times New Roman" w:cs="Times New Roman"/>
          <w:b/>
          <w:bCs/>
          <w:sz w:val="28"/>
          <w:szCs w:val="28"/>
        </w:rPr>
        <w:t xml:space="preserve"> </w:t>
      </w:r>
      <w:r w:rsidR="007A2E9B" w:rsidRPr="00F63254">
        <w:rPr>
          <w:rFonts w:ascii="Times New Roman" w:hAnsi="Times New Roman" w:cs="Times New Roman"/>
          <w:sz w:val="28"/>
          <w:szCs w:val="28"/>
        </w:rPr>
        <w:t>организ</w:t>
      </w:r>
      <w:r w:rsidR="007A2E9B" w:rsidRPr="00F63254">
        <w:rPr>
          <w:rFonts w:ascii="Times New Roman" w:hAnsi="Times New Roman" w:cs="Times New Roman"/>
          <w:spacing w:val="2"/>
          <w:sz w:val="28"/>
          <w:szCs w:val="28"/>
        </w:rPr>
        <w:t>уется по направлениям развития личности (</w:t>
      </w:r>
      <w:proofErr w:type="spellStart"/>
      <w:r w:rsidR="007A2E9B" w:rsidRPr="00F63254">
        <w:rPr>
          <w:rFonts w:ascii="Times New Roman" w:hAnsi="Times New Roman" w:cs="Times New Roman"/>
          <w:spacing w:val="2"/>
          <w:sz w:val="28"/>
          <w:szCs w:val="28"/>
        </w:rPr>
        <w:t>духовно­нравственное</w:t>
      </w:r>
      <w:proofErr w:type="spellEnd"/>
      <w:r w:rsidR="007A2E9B" w:rsidRPr="00F63254">
        <w:rPr>
          <w:rFonts w:ascii="Times New Roman" w:hAnsi="Times New Roman" w:cs="Times New Roman"/>
          <w:spacing w:val="2"/>
          <w:sz w:val="28"/>
          <w:szCs w:val="28"/>
        </w:rPr>
        <w:t xml:space="preserve">, социальное, </w:t>
      </w:r>
      <w:proofErr w:type="spellStart"/>
      <w:r w:rsidR="007A2E9B" w:rsidRPr="00F63254">
        <w:rPr>
          <w:rFonts w:ascii="Times New Roman" w:hAnsi="Times New Roman" w:cs="Times New Roman"/>
          <w:spacing w:val="2"/>
          <w:sz w:val="28"/>
          <w:szCs w:val="28"/>
        </w:rPr>
        <w:t>общеинтеллектуальное</w:t>
      </w:r>
      <w:proofErr w:type="spellEnd"/>
      <w:r w:rsidR="007A2E9B" w:rsidRPr="00F63254">
        <w:rPr>
          <w:rFonts w:ascii="Times New Roman" w:hAnsi="Times New Roman" w:cs="Times New Roman"/>
          <w:spacing w:val="2"/>
          <w:sz w:val="28"/>
          <w:szCs w:val="28"/>
        </w:rPr>
        <w:t>, общекультур</w:t>
      </w:r>
      <w:r w:rsidR="007A2E9B" w:rsidRPr="00F63254">
        <w:rPr>
          <w:rFonts w:ascii="Times New Roman" w:hAnsi="Times New Roman" w:cs="Times New Roman"/>
          <w:sz w:val="28"/>
          <w:szCs w:val="28"/>
        </w:rPr>
        <w:t xml:space="preserve">ное, </w:t>
      </w:r>
      <w:proofErr w:type="spellStart"/>
      <w:r w:rsidR="007A2E9B" w:rsidRPr="00F63254">
        <w:rPr>
          <w:rFonts w:ascii="Times New Roman" w:hAnsi="Times New Roman" w:cs="Times New Roman"/>
          <w:sz w:val="28"/>
          <w:szCs w:val="28"/>
        </w:rPr>
        <w:t>спортивно­оздоровительное</w:t>
      </w:r>
      <w:proofErr w:type="spellEnd"/>
      <w:r w:rsidR="007A2E9B" w:rsidRPr="00F63254">
        <w:rPr>
          <w:rFonts w:ascii="Times New Roman" w:hAnsi="Times New Roman" w:cs="Times New Roman"/>
          <w:sz w:val="28"/>
          <w:szCs w:val="28"/>
        </w:rPr>
        <w:t xml:space="preserve">). </w:t>
      </w:r>
      <w:r w:rsidR="007A2E9B" w:rsidRPr="00F63254">
        <w:rPr>
          <w:rFonts w:ascii="Times New Roman" w:hAnsi="Times New Roman" w:cs="Times New Roman"/>
          <w:color w:val="auto"/>
          <w:spacing w:val="2"/>
          <w:sz w:val="28"/>
          <w:szCs w:val="28"/>
        </w:rPr>
        <w:t xml:space="preserve">Организация занятий по направлениям внеурочной </w:t>
      </w:r>
      <w:r w:rsidR="007A2E9B" w:rsidRPr="00F63254">
        <w:rPr>
          <w:rFonts w:ascii="Times New Roman" w:hAnsi="Times New Roman" w:cs="Times New Roman"/>
          <w:color w:val="auto"/>
          <w:spacing w:val="2"/>
          <w:sz w:val="28"/>
          <w:szCs w:val="28"/>
        </w:rPr>
        <w:lastRenderedPageBreak/>
        <w:t>деятельности является неотъемлемой частью образовательного процесса в образовательной организации.</w:t>
      </w:r>
    </w:p>
    <w:p w:rsidR="007A2E9B" w:rsidRPr="00F63254" w:rsidRDefault="007A2E9B" w:rsidP="00B21A78">
      <w:pPr>
        <w:pStyle w:val="af"/>
        <w:spacing w:line="240" w:lineRule="auto"/>
        <w:ind w:firstLine="709"/>
        <w:rPr>
          <w:rFonts w:ascii="Times New Roman" w:hAnsi="Times New Roman"/>
          <w:color w:val="auto"/>
          <w:sz w:val="28"/>
          <w:szCs w:val="28"/>
        </w:rPr>
      </w:pPr>
      <w:r w:rsidRPr="00F63254">
        <w:rPr>
          <w:rFonts w:ascii="Times New Roman" w:hAnsi="Times New Roman"/>
          <w:color w:val="auto"/>
          <w:sz w:val="28"/>
          <w:szCs w:val="28"/>
        </w:rPr>
        <w:t xml:space="preserve">Выбор направлений внеурочной деятельности определяется </w:t>
      </w:r>
      <w:r>
        <w:rPr>
          <w:rFonts w:ascii="Times New Roman" w:hAnsi="Times New Roman"/>
          <w:color w:val="auto"/>
          <w:sz w:val="28"/>
          <w:szCs w:val="28"/>
        </w:rPr>
        <w:t>О</w:t>
      </w:r>
      <w:r w:rsidRPr="00F63254">
        <w:rPr>
          <w:rFonts w:ascii="Times New Roman" w:hAnsi="Times New Roman"/>
          <w:color w:val="auto"/>
          <w:sz w:val="28"/>
          <w:szCs w:val="28"/>
        </w:rPr>
        <w:t>рганизацией.</w:t>
      </w:r>
    </w:p>
    <w:p w:rsidR="007A2E9B" w:rsidRPr="00F63254" w:rsidRDefault="007A2E9B" w:rsidP="00D2457E">
      <w:pPr>
        <w:pStyle w:val="af"/>
        <w:spacing w:line="240" w:lineRule="auto"/>
        <w:ind w:firstLine="709"/>
        <w:rPr>
          <w:rFonts w:ascii="Times New Roman" w:hAnsi="Times New Roman"/>
          <w:spacing w:val="1"/>
          <w:sz w:val="28"/>
          <w:szCs w:val="28"/>
        </w:rPr>
      </w:pPr>
      <w:r w:rsidRPr="00CA5698">
        <w:rPr>
          <w:rFonts w:ascii="Times New Roman" w:hAnsi="Times New Roman"/>
          <w:b/>
          <w:i/>
          <w:sz w:val="28"/>
          <w:szCs w:val="28"/>
        </w:rPr>
        <w:t>Коррекционно-развивающая область</w:t>
      </w:r>
      <w:r w:rsidRPr="00CA5698">
        <w:rPr>
          <w:rFonts w:ascii="Times New Roman" w:hAnsi="Times New Roman"/>
          <w:sz w:val="28"/>
          <w:szCs w:val="28"/>
        </w:rPr>
        <w:t>, согласно</w:t>
      </w:r>
      <w:r w:rsidRPr="00F63254">
        <w:rPr>
          <w:rFonts w:ascii="Times New Roman" w:hAnsi="Times New Roman"/>
          <w:sz w:val="28"/>
          <w:szCs w:val="28"/>
        </w:rPr>
        <w:t xml:space="preserve"> требованиям </w:t>
      </w:r>
      <w:r>
        <w:rPr>
          <w:rFonts w:ascii="Times New Roman" w:hAnsi="Times New Roman"/>
          <w:sz w:val="28"/>
          <w:szCs w:val="28"/>
        </w:rPr>
        <w:t>Стандарта</w:t>
      </w:r>
      <w:r w:rsidRPr="00F63254">
        <w:rPr>
          <w:rFonts w:ascii="Times New Roman" w:hAnsi="Times New Roman"/>
          <w:sz w:val="28"/>
          <w:szCs w:val="28"/>
        </w:rPr>
        <w:t xml:space="preserve">, является </w:t>
      </w:r>
      <w:r w:rsidRPr="00F63254">
        <w:rPr>
          <w:rFonts w:ascii="Times New Roman" w:hAnsi="Times New Roman"/>
          <w:b/>
          <w:sz w:val="28"/>
          <w:szCs w:val="28"/>
        </w:rPr>
        <w:t>обязательн</w:t>
      </w:r>
      <w:r>
        <w:rPr>
          <w:rFonts w:ascii="Times New Roman" w:hAnsi="Times New Roman"/>
          <w:b/>
          <w:sz w:val="28"/>
          <w:szCs w:val="28"/>
        </w:rPr>
        <w:t>ой частью внеурочной деятельности</w:t>
      </w:r>
      <w:r w:rsidRPr="00F63254">
        <w:rPr>
          <w:rFonts w:ascii="Times New Roman" w:hAnsi="Times New Roman"/>
          <w:sz w:val="28"/>
          <w:szCs w:val="28"/>
        </w:rPr>
        <w:t xml:space="preserve"> и представлено </w:t>
      </w:r>
      <w:r w:rsidRPr="00F63254">
        <w:rPr>
          <w:rFonts w:ascii="Times New Roman" w:hAnsi="Times New Roman"/>
          <w:spacing w:val="1"/>
          <w:sz w:val="28"/>
          <w:szCs w:val="28"/>
        </w:rPr>
        <w:t xml:space="preserve">фронтальными и индивидуальными </w:t>
      </w:r>
      <w:r w:rsidRPr="00F63254">
        <w:rPr>
          <w:rFonts w:ascii="Times New Roman" w:hAnsi="Times New Roman"/>
          <w:sz w:val="28"/>
          <w:szCs w:val="28"/>
        </w:rPr>
        <w:t>коррекционно-развивающими занятиями (логопедически</w:t>
      </w:r>
      <w:r>
        <w:rPr>
          <w:rFonts w:ascii="Times New Roman" w:hAnsi="Times New Roman"/>
          <w:sz w:val="28"/>
          <w:szCs w:val="28"/>
        </w:rPr>
        <w:t>ми</w:t>
      </w:r>
      <w:r w:rsidRPr="00F63254">
        <w:rPr>
          <w:rFonts w:ascii="Times New Roman" w:hAnsi="Times New Roman"/>
          <w:sz w:val="28"/>
          <w:szCs w:val="28"/>
        </w:rPr>
        <w:t xml:space="preserve"> и </w:t>
      </w:r>
      <w:proofErr w:type="spellStart"/>
      <w:r w:rsidRPr="00F63254">
        <w:rPr>
          <w:rFonts w:ascii="Times New Roman" w:hAnsi="Times New Roman"/>
          <w:sz w:val="28"/>
          <w:szCs w:val="28"/>
        </w:rPr>
        <w:t>психокоррекционны</w:t>
      </w:r>
      <w:r>
        <w:rPr>
          <w:rFonts w:ascii="Times New Roman" w:hAnsi="Times New Roman"/>
          <w:sz w:val="28"/>
          <w:szCs w:val="28"/>
        </w:rPr>
        <w:t>ми</w:t>
      </w:r>
      <w:proofErr w:type="spellEnd"/>
      <w:r w:rsidRPr="00F63254">
        <w:rPr>
          <w:rFonts w:ascii="Times New Roman" w:hAnsi="Times New Roman"/>
          <w:sz w:val="28"/>
          <w:szCs w:val="28"/>
        </w:rPr>
        <w:t xml:space="preserve">) и ритмикой, </w:t>
      </w:r>
      <w:r w:rsidRPr="00F63254">
        <w:rPr>
          <w:rFonts w:ascii="Times New Roman" w:hAnsi="Times New Roman"/>
          <w:spacing w:val="1"/>
          <w:sz w:val="28"/>
          <w:szCs w:val="28"/>
        </w:rPr>
        <w:t xml:space="preserve">направленными на </w:t>
      </w:r>
      <w:r w:rsidRPr="00F63254">
        <w:rPr>
          <w:rFonts w:ascii="Times New Roman" w:hAnsi="Times New Roman"/>
          <w:sz w:val="28"/>
          <w:szCs w:val="28"/>
        </w:rPr>
        <w:t xml:space="preserve">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w:t>
      </w:r>
      <w:r w:rsidR="00D2457E">
        <w:rPr>
          <w:rFonts w:ascii="Times New Roman" w:hAnsi="Times New Roman"/>
          <w:sz w:val="28"/>
          <w:szCs w:val="28"/>
        </w:rPr>
        <w:t>осуществляет</w:t>
      </w:r>
      <w:r w:rsidRPr="00F63254">
        <w:rPr>
          <w:rFonts w:ascii="Times New Roman" w:hAnsi="Times New Roman"/>
          <w:sz w:val="28"/>
          <w:szCs w:val="28"/>
        </w:rPr>
        <w:t xml:space="preserve"> </w:t>
      </w:r>
      <w:r w:rsidR="00D2457E">
        <w:rPr>
          <w:rFonts w:ascii="Times New Roman" w:hAnsi="Times New Roman"/>
          <w:sz w:val="28"/>
          <w:szCs w:val="28"/>
        </w:rPr>
        <w:t>школа</w:t>
      </w:r>
      <w:r w:rsidRPr="00F63254">
        <w:rPr>
          <w:rFonts w:ascii="Times New Roman" w:hAnsi="Times New Roman"/>
          <w:sz w:val="28"/>
          <w:szCs w:val="28"/>
        </w:rPr>
        <w:t xml:space="preserve"> самостоятельно, исходя из психофизических </w:t>
      </w:r>
      <w:proofErr w:type="gramStart"/>
      <w:r w:rsidRPr="00F63254">
        <w:rPr>
          <w:rFonts w:ascii="Times New Roman" w:hAnsi="Times New Roman"/>
          <w:sz w:val="28"/>
          <w:szCs w:val="28"/>
        </w:rPr>
        <w:t>особенностей</w:t>
      </w:r>
      <w:proofErr w:type="gramEnd"/>
      <w:r w:rsidRPr="00F63254">
        <w:rPr>
          <w:rFonts w:ascii="Times New Roman" w:hAnsi="Times New Roman"/>
          <w:sz w:val="28"/>
          <w:szCs w:val="28"/>
        </w:rPr>
        <w:t xml:space="preserve"> обучающихся с ЗПР на основании рекомендаций ПМПК и индивидуальной программы реабилитации инвалида. К</w:t>
      </w:r>
      <w:r w:rsidRPr="00F63254">
        <w:rPr>
          <w:rFonts w:ascii="Times New Roman" w:hAnsi="Times New Roman"/>
          <w:kern w:val="2"/>
          <w:sz w:val="28"/>
          <w:szCs w:val="28"/>
        </w:rPr>
        <w:t>оррекционно-раз</w:t>
      </w:r>
      <w:r w:rsidR="00D2457E">
        <w:rPr>
          <w:rFonts w:ascii="Times New Roman" w:hAnsi="Times New Roman"/>
          <w:kern w:val="2"/>
          <w:sz w:val="28"/>
          <w:szCs w:val="28"/>
        </w:rPr>
        <w:t>вивающие занятия проводят</w:t>
      </w:r>
      <w:r w:rsidRPr="00F63254">
        <w:rPr>
          <w:rFonts w:ascii="Times New Roman" w:hAnsi="Times New Roman"/>
          <w:kern w:val="2"/>
          <w:sz w:val="28"/>
          <w:szCs w:val="28"/>
        </w:rPr>
        <w:t>ся в индивидуальной и групповой форме.</w:t>
      </w:r>
    </w:p>
    <w:p w:rsidR="007A2E9B" w:rsidRPr="00F63254" w:rsidRDefault="00D2457E" w:rsidP="00D2457E">
      <w:pPr>
        <w:pStyle w:val="af"/>
        <w:spacing w:line="240" w:lineRule="auto"/>
        <w:ind w:firstLine="709"/>
        <w:rPr>
          <w:rFonts w:ascii="Times New Roman" w:hAnsi="Times New Roman"/>
          <w:sz w:val="28"/>
          <w:szCs w:val="28"/>
        </w:rPr>
      </w:pPr>
      <w:r>
        <w:rPr>
          <w:rFonts w:ascii="Times New Roman" w:hAnsi="Times New Roman"/>
          <w:sz w:val="28"/>
          <w:szCs w:val="28"/>
        </w:rPr>
        <w:t>В организации</w:t>
      </w:r>
      <w:r w:rsidR="007A2E9B" w:rsidRPr="00F63254">
        <w:rPr>
          <w:rFonts w:ascii="Times New Roman" w:hAnsi="Times New Roman"/>
          <w:sz w:val="28"/>
          <w:szCs w:val="28"/>
        </w:rPr>
        <w:t xml:space="preserve"> внеурочной деятельности принимают участие все педагогические работники </w:t>
      </w:r>
      <w:r>
        <w:rPr>
          <w:rFonts w:ascii="Times New Roman" w:hAnsi="Times New Roman"/>
          <w:sz w:val="28"/>
          <w:szCs w:val="28"/>
        </w:rPr>
        <w:t>МБОУ-СОШ р.п. Пушкино (учитель-дефектолог, воспитатель</w:t>
      </w:r>
      <w:r w:rsidR="007A2E9B" w:rsidRPr="00F63254">
        <w:rPr>
          <w:rFonts w:ascii="Times New Roman" w:hAnsi="Times New Roman"/>
          <w:sz w:val="28"/>
          <w:szCs w:val="28"/>
        </w:rPr>
        <w:t xml:space="preserve"> групп</w:t>
      </w:r>
      <w:r>
        <w:rPr>
          <w:rFonts w:ascii="Times New Roman" w:hAnsi="Times New Roman"/>
          <w:sz w:val="28"/>
          <w:szCs w:val="28"/>
        </w:rPr>
        <w:t>ы</w:t>
      </w:r>
      <w:r w:rsidR="007A2E9B" w:rsidRPr="00F63254">
        <w:rPr>
          <w:rFonts w:ascii="Times New Roman" w:hAnsi="Times New Roman"/>
          <w:sz w:val="28"/>
          <w:szCs w:val="28"/>
        </w:rPr>
        <w:t xml:space="preserve"> продленного дня, </w:t>
      </w:r>
      <w:r>
        <w:rPr>
          <w:rFonts w:ascii="Times New Roman" w:hAnsi="Times New Roman"/>
          <w:sz w:val="28"/>
          <w:szCs w:val="28"/>
        </w:rPr>
        <w:t xml:space="preserve">учитель-логопед, </w:t>
      </w:r>
      <w:proofErr w:type="spellStart"/>
      <w:proofErr w:type="gramStart"/>
      <w:r>
        <w:rPr>
          <w:rFonts w:ascii="Times New Roman" w:hAnsi="Times New Roman"/>
          <w:sz w:val="28"/>
          <w:szCs w:val="28"/>
        </w:rPr>
        <w:t>педагог</w:t>
      </w:r>
      <w:r w:rsidR="007A2E9B" w:rsidRPr="00F63254">
        <w:rPr>
          <w:rFonts w:ascii="Times New Roman" w:hAnsi="Times New Roman"/>
          <w:sz w:val="28"/>
          <w:szCs w:val="28"/>
        </w:rPr>
        <w:t>-психологи</w:t>
      </w:r>
      <w:proofErr w:type="spellEnd"/>
      <w:proofErr w:type="gramEnd"/>
      <w:r>
        <w:rPr>
          <w:rFonts w:ascii="Times New Roman" w:hAnsi="Times New Roman"/>
          <w:sz w:val="28"/>
          <w:szCs w:val="28"/>
        </w:rPr>
        <w:t xml:space="preserve"> </w:t>
      </w:r>
      <w:r w:rsidR="007A2E9B" w:rsidRPr="00F63254">
        <w:rPr>
          <w:rFonts w:ascii="Times New Roman" w:hAnsi="Times New Roman"/>
          <w:sz w:val="28"/>
          <w:szCs w:val="28"/>
        </w:rPr>
        <w:t>социальны</w:t>
      </w:r>
      <w:r>
        <w:rPr>
          <w:rFonts w:ascii="Times New Roman" w:hAnsi="Times New Roman"/>
          <w:sz w:val="28"/>
          <w:szCs w:val="28"/>
        </w:rPr>
        <w:t>й педагог</w:t>
      </w:r>
      <w:r w:rsidR="007A2E9B" w:rsidRPr="00F63254">
        <w:rPr>
          <w:rFonts w:ascii="Times New Roman" w:hAnsi="Times New Roman"/>
          <w:sz w:val="28"/>
          <w:szCs w:val="28"/>
        </w:rPr>
        <w:t>, педагоги дополнительного образования и др.), так же и медицински</w:t>
      </w:r>
      <w:r>
        <w:rPr>
          <w:rFonts w:ascii="Times New Roman" w:hAnsi="Times New Roman"/>
          <w:sz w:val="28"/>
          <w:szCs w:val="28"/>
        </w:rPr>
        <w:t>й работник</w:t>
      </w:r>
      <w:r w:rsidR="007A2E9B" w:rsidRPr="00F63254">
        <w:rPr>
          <w:rFonts w:ascii="Times New Roman" w:hAnsi="Times New Roman"/>
          <w:sz w:val="28"/>
          <w:szCs w:val="28"/>
        </w:rPr>
        <w:t>.</w:t>
      </w:r>
    </w:p>
    <w:p w:rsidR="007A2E9B" w:rsidRPr="00F63254" w:rsidRDefault="007A2E9B" w:rsidP="00D2457E">
      <w:pPr>
        <w:pStyle w:val="af"/>
        <w:spacing w:line="240" w:lineRule="auto"/>
        <w:ind w:firstLine="709"/>
        <w:rPr>
          <w:rFonts w:ascii="Times New Roman" w:hAnsi="Times New Roman"/>
          <w:color w:val="auto"/>
          <w:sz w:val="28"/>
          <w:szCs w:val="28"/>
        </w:rPr>
      </w:pPr>
      <w:r w:rsidRPr="00F63254">
        <w:rPr>
          <w:rFonts w:ascii="Times New Roman" w:hAnsi="Times New Roman"/>
          <w:sz w:val="28"/>
          <w:szCs w:val="28"/>
        </w:rPr>
        <w:t>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w:t>
      </w:r>
      <w:r>
        <w:rPr>
          <w:rFonts w:ascii="Times New Roman" w:hAnsi="Times New Roman"/>
          <w:sz w:val="28"/>
          <w:szCs w:val="28"/>
        </w:rPr>
        <w:t>ы</w:t>
      </w:r>
      <w:r w:rsidRPr="00F63254">
        <w:rPr>
          <w:rFonts w:ascii="Times New Roman" w:hAnsi="Times New Roman"/>
          <w:sz w:val="28"/>
          <w:szCs w:val="28"/>
        </w:rPr>
        <w:t>х занятий.</w:t>
      </w:r>
    </w:p>
    <w:p w:rsidR="007A2E9B" w:rsidRPr="00F63254" w:rsidRDefault="007A2E9B" w:rsidP="00CA5698">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Учебный план обеспечивает в случаях предусмотренных законодательством Российской Федерации в области образования</w:t>
      </w:r>
      <w:r w:rsidRPr="00F63254">
        <w:rPr>
          <w:rStyle w:val="a4"/>
          <w:rFonts w:ascii="Times New Roman" w:hAnsi="Times New Roman" w:cs="Times New Roman"/>
          <w:sz w:val="28"/>
          <w:szCs w:val="28"/>
        </w:rPr>
        <w:footnoteReference w:id="8"/>
      </w:r>
      <w:r w:rsidRPr="00F63254">
        <w:rPr>
          <w:rFonts w:ascii="Times New Roman" w:hAnsi="Times New Roman" w:cs="Times New Roman"/>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7A2E9B" w:rsidRPr="00F63254" w:rsidRDefault="007A2E9B" w:rsidP="00CA5698">
      <w:pPr>
        <w:pStyle w:val="af"/>
        <w:spacing w:line="240" w:lineRule="auto"/>
        <w:ind w:firstLine="709"/>
        <w:rPr>
          <w:rFonts w:ascii="Times New Roman" w:hAnsi="Times New Roman"/>
          <w:color w:val="auto"/>
          <w:spacing w:val="2"/>
          <w:sz w:val="28"/>
          <w:szCs w:val="28"/>
        </w:rPr>
      </w:pPr>
      <w:r w:rsidRPr="00F63254">
        <w:rPr>
          <w:rFonts w:ascii="Times New Roman" w:hAnsi="Times New Roman"/>
          <w:color w:val="auto"/>
          <w:sz w:val="28"/>
          <w:szCs w:val="28"/>
        </w:rPr>
        <w:t xml:space="preserve">Сроки освоения АООП НОО (вариант </w:t>
      </w:r>
      <w:r>
        <w:rPr>
          <w:rFonts w:ascii="Times New Roman" w:hAnsi="Times New Roman"/>
          <w:color w:val="auto"/>
          <w:sz w:val="28"/>
          <w:szCs w:val="28"/>
        </w:rPr>
        <w:t>7.2</w:t>
      </w:r>
      <w:r w:rsidRPr="00F63254">
        <w:rPr>
          <w:rFonts w:ascii="Times New Roman" w:hAnsi="Times New Roman"/>
          <w:color w:val="auto"/>
          <w:sz w:val="28"/>
          <w:szCs w:val="28"/>
        </w:rPr>
        <w:t xml:space="preserve">) </w:t>
      </w:r>
      <w:proofErr w:type="gramStart"/>
      <w:r w:rsidRPr="00F63254">
        <w:rPr>
          <w:rFonts w:ascii="Times New Roman" w:hAnsi="Times New Roman"/>
          <w:color w:val="auto"/>
          <w:sz w:val="28"/>
          <w:szCs w:val="28"/>
        </w:rPr>
        <w:t>обучающимися</w:t>
      </w:r>
      <w:proofErr w:type="gramEnd"/>
      <w:r w:rsidRPr="00F63254">
        <w:rPr>
          <w:rFonts w:ascii="Times New Roman" w:hAnsi="Times New Roman"/>
          <w:color w:val="auto"/>
          <w:sz w:val="28"/>
          <w:szCs w:val="28"/>
        </w:rPr>
        <w:t xml:space="preserve"> с ЗПР составляют 5 лет</w:t>
      </w:r>
      <w:r>
        <w:rPr>
          <w:rFonts w:ascii="Times New Roman" w:hAnsi="Times New Roman"/>
          <w:color w:val="auto"/>
          <w:sz w:val="28"/>
          <w:szCs w:val="28"/>
        </w:rPr>
        <w:t>, с обязательным введение 1 дополнительного класса</w:t>
      </w:r>
      <w:r w:rsidRPr="00F63254">
        <w:rPr>
          <w:rFonts w:ascii="Times New Roman" w:hAnsi="Times New Roman"/>
          <w:color w:val="auto"/>
          <w:sz w:val="28"/>
          <w:szCs w:val="28"/>
        </w:rPr>
        <w:t>.</w:t>
      </w:r>
    </w:p>
    <w:p w:rsidR="007A2E9B" w:rsidRPr="00F63254" w:rsidRDefault="007A2E9B" w:rsidP="00CA5698">
      <w:pPr>
        <w:pStyle w:val="Default"/>
        <w:ind w:firstLine="709"/>
        <w:jc w:val="both"/>
        <w:rPr>
          <w:color w:val="auto"/>
          <w:sz w:val="28"/>
          <w:szCs w:val="28"/>
        </w:rPr>
      </w:pPr>
      <w:r w:rsidRPr="00F63254">
        <w:rPr>
          <w:color w:val="auto"/>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7A2E9B" w:rsidRPr="00F63254" w:rsidRDefault="007A2E9B" w:rsidP="00CA5698">
      <w:pPr>
        <w:pStyle w:val="af"/>
        <w:spacing w:line="240" w:lineRule="auto"/>
        <w:ind w:firstLine="709"/>
        <w:rPr>
          <w:rFonts w:ascii="Times New Roman" w:hAnsi="Times New Roman"/>
          <w:sz w:val="28"/>
          <w:szCs w:val="28"/>
        </w:rPr>
      </w:pPr>
      <w:r w:rsidRPr="00F63254">
        <w:rPr>
          <w:rFonts w:ascii="Times New Roman" w:hAnsi="Times New Roman"/>
          <w:sz w:val="28"/>
          <w:szCs w:val="28"/>
        </w:rPr>
        <w:t>Продолжительность учебного года на первой ступени общего образования составляет 34 недели, в 1</w:t>
      </w:r>
      <w:r>
        <w:rPr>
          <w:rFonts w:ascii="Times New Roman" w:hAnsi="Times New Roman"/>
          <w:sz w:val="28"/>
          <w:szCs w:val="28"/>
        </w:rPr>
        <w:t xml:space="preserve"> и 1</w:t>
      </w:r>
      <w:r w:rsidR="00261BEB">
        <w:rPr>
          <w:rFonts w:ascii="Times New Roman" w:hAnsi="Times New Roman"/>
          <w:sz w:val="28"/>
          <w:szCs w:val="28"/>
        </w:rPr>
        <w:t xml:space="preserve"> </w:t>
      </w:r>
      <w:proofErr w:type="gramStart"/>
      <w:r w:rsidR="00261BEB">
        <w:rPr>
          <w:rFonts w:ascii="Times New Roman" w:hAnsi="Times New Roman"/>
          <w:sz w:val="28"/>
          <w:szCs w:val="28"/>
        </w:rPr>
        <w:t>дополнительном</w:t>
      </w:r>
      <w:proofErr w:type="gramEnd"/>
      <w:r w:rsidRPr="00F63254">
        <w:rPr>
          <w:rFonts w:ascii="Times New Roman" w:hAnsi="Times New Roman"/>
          <w:sz w:val="28"/>
          <w:szCs w:val="28"/>
        </w:rPr>
        <w:t> класс</w:t>
      </w:r>
      <w:r>
        <w:rPr>
          <w:rFonts w:ascii="Times New Roman" w:hAnsi="Times New Roman"/>
          <w:sz w:val="28"/>
          <w:szCs w:val="28"/>
        </w:rPr>
        <w:t>ах</w:t>
      </w:r>
      <w:r w:rsidRPr="00F63254">
        <w:rPr>
          <w:rFonts w:ascii="Times New Roman" w:hAnsi="Times New Roman"/>
          <w:sz w:val="28"/>
          <w:szCs w:val="28"/>
        </w:rPr>
        <w:t xml:space="preserve">  — 33 недели. Продолжительность каникул в течение учебного года составляет не менее 30 календарных дней, летом — не менее </w:t>
      </w:r>
      <w:r w:rsidRPr="00F63254">
        <w:rPr>
          <w:rFonts w:ascii="Times New Roman" w:hAnsi="Times New Roman"/>
          <w:spacing w:val="2"/>
          <w:sz w:val="28"/>
          <w:szCs w:val="28"/>
        </w:rPr>
        <w:t>8 недель. Для обучающихся в 1</w:t>
      </w:r>
      <w:r>
        <w:rPr>
          <w:rFonts w:ascii="Times New Roman" w:hAnsi="Times New Roman"/>
          <w:spacing w:val="2"/>
          <w:sz w:val="28"/>
          <w:szCs w:val="28"/>
        </w:rPr>
        <w:t xml:space="preserve"> и 1</w:t>
      </w:r>
      <w:r w:rsidR="00261BEB">
        <w:rPr>
          <w:rFonts w:ascii="Times New Roman" w:hAnsi="Times New Roman"/>
          <w:spacing w:val="2"/>
          <w:sz w:val="28"/>
          <w:szCs w:val="28"/>
        </w:rPr>
        <w:t xml:space="preserve"> дополнительном</w:t>
      </w:r>
      <w:proofErr w:type="gramStart"/>
      <w:r>
        <w:rPr>
          <w:rFonts w:ascii="Times New Roman" w:hAnsi="Times New Roman"/>
          <w:spacing w:val="2"/>
          <w:sz w:val="28"/>
          <w:szCs w:val="28"/>
          <w:vertAlign w:val="superscript"/>
        </w:rPr>
        <w:t>1</w:t>
      </w:r>
      <w:proofErr w:type="gramEnd"/>
      <w:r w:rsidRPr="00F63254">
        <w:rPr>
          <w:rFonts w:ascii="Times New Roman" w:hAnsi="Times New Roman"/>
          <w:spacing w:val="2"/>
          <w:sz w:val="28"/>
          <w:szCs w:val="28"/>
        </w:rPr>
        <w:t> класс</w:t>
      </w:r>
      <w:r>
        <w:rPr>
          <w:rFonts w:ascii="Times New Roman" w:hAnsi="Times New Roman"/>
          <w:spacing w:val="2"/>
          <w:sz w:val="28"/>
          <w:szCs w:val="28"/>
        </w:rPr>
        <w:t>ов</w:t>
      </w:r>
      <w:r w:rsidRPr="00F63254">
        <w:rPr>
          <w:rFonts w:ascii="Times New Roman" w:hAnsi="Times New Roman"/>
          <w:spacing w:val="2"/>
          <w:sz w:val="28"/>
          <w:szCs w:val="28"/>
        </w:rPr>
        <w:t xml:space="preserve"> устанавливаются в </w:t>
      </w:r>
      <w:r w:rsidRPr="00F63254">
        <w:rPr>
          <w:rFonts w:ascii="Times New Roman" w:hAnsi="Times New Roman"/>
          <w:sz w:val="28"/>
          <w:szCs w:val="28"/>
        </w:rPr>
        <w:t xml:space="preserve">течение года дополнительные недельные каникулы. </w:t>
      </w:r>
    </w:p>
    <w:p w:rsidR="007A2E9B" w:rsidRPr="00F63254" w:rsidRDefault="007A2E9B" w:rsidP="00CA5698">
      <w:pPr>
        <w:pStyle w:val="af"/>
        <w:spacing w:line="240" w:lineRule="auto"/>
        <w:ind w:firstLine="709"/>
        <w:rPr>
          <w:rFonts w:ascii="Times New Roman" w:hAnsi="Times New Roman"/>
          <w:color w:val="auto"/>
          <w:sz w:val="28"/>
          <w:szCs w:val="28"/>
        </w:rPr>
      </w:pPr>
      <w:r w:rsidRPr="00F63254">
        <w:rPr>
          <w:rFonts w:ascii="Times New Roman" w:hAnsi="Times New Roman"/>
          <w:sz w:val="28"/>
          <w:szCs w:val="28"/>
        </w:rPr>
        <w:t xml:space="preserve">Продолжительность учебных занятий составляет 40 минут. </w:t>
      </w:r>
      <w:proofErr w:type="gramStart"/>
      <w:r w:rsidRPr="00F63254">
        <w:rPr>
          <w:rFonts w:ascii="Times New Roman" w:hAnsi="Times New Roman"/>
          <w:color w:val="auto"/>
          <w:sz w:val="28"/>
          <w:szCs w:val="28"/>
        </w:rPr>
        <w:t>При определении продолжительности занятий в 1</w:t>
      </w:r>
      <w:r>
        <w:rPr>
          <w:rFonts w:ascii="Times New Roman" w:hAnsi="Times New Roman"/>
          <w:color w:val="auto"/>
          <w:sz w:val="28"/>
          <w:szCs w:val="28"/>
        </w:rPr>
        <w:t xml:space="preserve"> и 1</w:t>
      </w:r>
      <w:r w:rsidR="00261BEB">
        <w:rPr>
          <w:rFonts w:ascii="Times New Roman" w:hAnsi="Times New Roman"/>
          <w:color w:val="auto"/>
          <w:sz w:val="28"/>
          <w:szCs w:val="28"/>
        </w:rPr>
        <w:t xml:space="preserve"> дополнительном</w:t>
      </w:r>
      <w:r w:rsidRPr="00F63254">
        <w:rPr>
          <w:rFonts w:ascii="Times New Roman" w:hAnsi="Times New Roman"/>
          <w:color w:val="auto"/>
          <w:sz w:val="28"/>
          <w:szCs w:val="28"/>
        </w:rPr>
        <w:t xml:space="preserve"> классах используется </w:t>
      </w:r>
      <w:r w:rsidRPr="00F63254">
        <w:rPr>
          <w:rFonts w:ascii="Times New Roman" w:hAnsi="Times New Roman"/>
          <w:color w:val="auto"/>
          <w:sz w:val="28"/>
          <w:szCs w:val="28"/>
        </w:rPr>
        <w:lastRenderedPageBreak/>
        <w:t>«ступенчатый»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F63254">
        <w:rPr>
          <w:rStyle w:val="a4"/>
          <w:rFonts w:ascii="Times New Roman" w:hAnsi="Times New Roman"/>
          <w:color w:val="auto"/>
          <w:sz w:val="28"/>
          <w:szCs w:val="28"/>
        </w:rPr>
        <w:footnoteReference w:id="9"/>
      </w:r>
      <w:proofErr w:type="gramEnd"/>
    </w:p>
    <w:p w:rsidR="007A2E9B" w:rsidRPr="00F63254" w:rsidRDefault="007A2E9B" w:rsidP="00CA5698">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Количество часов, отводимых на изучение учебных предметов «Русский язык», «Литературное чтение» и «</w:t>
      </w:r>
      <w:r w:rsidRPr="00F63254">
        <w:rPr>
          <w:rFonts w:ascii="Times New Roman" w:hAnsi="Times New Roman" w:cs="Times New Roman"/>
          <w:color w:val="auto"/>
          <w:sz w:val="28"/>
          <w:szCs w:val="28"/>
        </w:rPr>
        <w:t>Родной язык и литературное чтение</w:t>
      </w:r>
      <w:r w:rsidRPr="00F63254">
        <w:rPr>
          <w:rFonts w:ascii="Times New Roman" w:hAnsi="Times New Roman" w:cs="Times New Roman"/>
          <w:sz w:val="28"/>
          <w:szCs w:val="28"/>
        </w:rPr>
        <w:t xml:space="preserve">» может корректироваться в рамках предметной области «Филология» с учётом психофизических особенностей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w:t>
      </w:r>
    </w:p>
    <w:p w:rsidR="007A2E9B" w:rsidRPr="00F63254" w:rsidRDefault="007A2E9B" w:rsidP="00CA5698">
      <w:pPr>
        <w:spacing w:after="0" w:line="240" w:lineRule="auto"/>
        <w:ind w:firstLine="709"/>
        <w:jc w:val="both"/>
        <w:rPr>
          <w:rFonts w:ascii="Times New Roman" w:eastAsia="Times New Roman" w:hAnsi="Times New Roman" w:cs="Times New Roman"/>
          <w:color w:val="auto"/>
          <w:kern w:val="0"/>
          <w:sz w:val="28"/>
          <w:szCs w:val="28"/>
          <w:lang w:eastAsia="ru-RU"/>
        </w:rPr>
      </w:pPr>
      <w:proofErr w:type="gramStart"/>
      <w:r w:rsidRPr="00F63254">
        <w:rPr>
          <w:rFonts w:ascii="Times New Roman" w:hAnsi="Times New Roman" w:cs="Times New Roman"/>
          <w:sz w:val="28"/>
          <w:szCs w:val="28"/>
        </w:rPr>
        <w:t>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w:t>
      </w:r>
      <w:proofErr w:type="gramEnd"/>
      <w:r w:rsidRPr="00F63254">
        <w:rPr>
          <w:rFonts w:ascii="Times New Roman" w:hAnsi="Times New Roman" w:cs="Times New Roman"/>
          <w:sz w:val="28"/>
          <w:szCs w:val="28"/>
        </w:rPr>
        <w:t xml:space="preserve"> Обучающиеся с ЗПР </w:t>
      </w:r>
      <w:r w:rsidRPr="00F63254">
        <w:rPr>
          <w:rFonts w:ascii="Times New Roman" w:eastAsia="Times New Roman" w:hAnsi="Times New Roman" w:cs="Times New Roman"/>
          <w:color w:val="auto"/>
          <w:kern w:val="0"/>
          <w:sz w:val="28"/>
          <w:szCs w:val="28"/>
          <w:lang w:eastAsia="ru-RU"/>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 </w:t>
      </w:r>
    </w:p>
    <w:p w:rsidR="007A2E9B" w:rsidRPr="00F63254" w:rsidRDefault="007A2E9B" w:rsidP="00CA5698">
      <w:pPr>
        <w:spacing w:after="0" w:line="240" w:lineRule="auto"/>
        <w:ind w:firstLine="709"/>
        <w:jc w:val="both"/>
        <w:rPr>
          <w:rFonts w:ascii="Times New Roman" w:hAnsi="Times New Roman" w:cs="Times New Roman"/>
          <w:sz w:val="28"/>
          <w:szCs w:val="28"/>
        </w:rPr>
      </w:pPr>
      <w:proofErr w:type="gramStart"/>
      <w:r w:rsidRPr="00F63254">
        <w:rPr>
          <w:rFonts w:ascii="Times New Roman" w:hAnsi="Times New Roman" w:cs="Times New Roman"/>
          <w:sz w:val="28"/>
          <w:szCs w:val="28"/>
        </w:rPr>
        <w:t xml:space="preserve">Часы коррекционно-развивающей </w:t>
      </w:r>
      <w:r>
        <w:rPr>
          <w:rFonts w:ascii="Times New Roman" w:hAnsi="Times New Roman" w:cs="Times New Roman"/>
          <w:sz w:val="28"/>
          <w:szCs w:val="28"/>
        </w:rPr>
        <w:t>области</w:t>
      </w:r>
      <w:r w:rsidRPr="00F63254">
        <w:rPr>
          <w:rFonts w:ascii="Times New Roman" w:hAnsi="Times New Roman" w:cs="Times New Roman"/>
          <w:sz w:val="28"/>
          <w:szCs w:val="28"/>
        </w:rPr>
        <w:t xml:space="preserve"> представлены групповыми и индивидуальными коррекционно-развивающими занятиями (логопедически</w:t>
      </w:r>
      <w:r>
        <w:rPr>
          <w:rFonts w:ascii="Times New Roman" w:hAnsi="Times New Roman" w:cs="Times New Roman"/>
          <w:sz w:val="28"/>
          <w:szCs w:val="28"/>
        </w:rPr>
        <w:t>ми</w:t>
      </w:r>
      <w:r w:rsidRPr="00F63254">
        <w:rPr>
          <w:rFonts w:ascii="Times New Roman" w:hAnsi="Times New Roman" w:cs="Times New Roman"/>
          <w:sz w:val="28"/>
          <w:szCs w:val="28"/>
        </w:rPr>
        <w:t xml:space="preserve"> и </w:t>
      </w:r>
      <w:proofErr w:type="spellStart"/>
      <w:r w:rsidRPr="00F63254">
        <w:rPr>
          <w:rFonts w:ascii="Times New Roman" w:hAnsi="Times New Roman" w:cs="Times New Roman"/>
          <w:sz w:val="28"/>
          <w:szCs w:val="28"/>
        </w:rPr>
        <w:t>психокоррекционны</w:t>
      </w:r>
      <w:r>
        <w:rPr>
          <w:rFonts w:ascii="Times New Roman" w:hAnsi="Times New Roman" w:cs="Times New Roman"/>
          <w:sz w:val="28"/>
          <w:szCs w:val="28"/>
        </w:rPr>
        <w:t>ми</w:t>
      </w:r>
      <w:proofErr w:type="spellEnd"/>
      <w:r w:rsidRPr="00F63254">
        <w:rPr>
          <w:rFonts w:ascii="Times New Roman" w:hAnsi="Times New Roman" w:cs="Times New Roman"/>
          <w:sz w:val="28"/>
          <w:szCs w:val="28"/>
        </w:rPr>
        <w:t xml:space="preserve">), направленными на </w:t>
      </w:r>
      <w:r w:rsidRPr="00F63254">
        <w:rPr>
          <w:rFonts w:ascii="Times New Roman" w:eastAsia="Times New Roman" w:hAnsi="Times New Roman" w:cs="Times New Roman"/>
          <w:color w:val="auto"/>
          <w:kern w:val="0"/>
          <w:sz w:val="28"/>
          <w:szCs w:val="28"/>
          <w:lang w:eastAsia="ru-RU"/>
        </w:rPr>
        <w:t>коррекцию недостатков психофизического развития обучающихся и восполнение пробелов в знаниях, а также</w:t>
      </w:r>
      <w:r w:rsidRPr="00F63254">
        <w:rPr>
          <w:rFonts w:ascii="Times New Roman" w:hAnsi="Times New Roman" w:cs="Times New Roman"/>
          <w:sz w:val="28"/>
          <w:szCs w:val="28"/>
        </w:rPr>
        <w:t xml:space="preserve">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w:t>
      </w:r>
      <w:proofErr w:type="gramEnd"/>
      <w:r w:rsidRPr="00F63254">
        <w:rPr>
          <w:rFonts w:ascii="Times New Roman" w:hAnsi="Times New Roman" w:cs="Times New Roman"/>
          <w:sz w:val="28"/>
          <w:szCs w:val="28"/>
        </w:rPr>
        <w:t xml:space="preserve">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w:t>
      </w:r>
      <w:r w:rsidR="00261BEB">
        <w:rPr>
          <w:rFonts w:ascii="Times New Roman" w:hAnsi="Times New Roman" w:cs="Times New Roman"/>
          <w:sz w:val="28"/>
          <w:szCs w:val="28"/>
        </w:rPr>
        <w:t>до 25 </w:t>
      </w:r>
      <w:r w:rsidRPr="00F63254">
        <w:rPr>
          <w:rFonts w:ascii="Times New Roman" w:hAnsi="Times New Roman" w:cs="Times New Roman"/>
          <w:sz w:val="28"/>
          <w:szCs w:val="28"/>
        </w:rPr>
        <w:t xml:space="preserve">мин., на групповые занятия – </w:t>
      </w:r>
      <w:r w:rsidR="00261BEB">
        <w:rPr>
          <w:rFonts w:ascii="Times New Roman" w:hAnsi="Times New Roman" w:cs="Times New Roman"/>
          <w:sz w:val="28"/>
          <w:szCs w:val="28"/>
        </w:rPr>
        <w:t xml:space="preserve">до </w:t>
      </w:r>
      <w:r w:rsidRPr="00F63254">
        <w:rPr>
          <w:rFonts w:ascii="Times New Roman" w:hAnsi="Times New Roman" w:cs="Times New Roman"/>
          <w:sz w:val="28"/>
          <w:szCs w:val="28"/>
        </w:rPr>
        <w:t>40 минут.</w:t>
      </w:r>
    </w:p>
    <w:p w:rsidR="007A2E9B" w:rsidRPr="00F63254" w:rsidRDefault="007A2E9B" w:rsidP="00CA5698">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Количество учебных занятий за 5 учебных лет не может составлять более 3732 часов. </w:t>
      </w:r>
    </w:p>
    <w:p w:rsidR="007A2E9B" w:rsidRPr="00F63254" w:rsidRDefault="007A2E9B" w:rsidP="00CA5698">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Время, отводимое на внеурочную деятельность, на ступени начального общего обучения составляет − 1680 часов, из них 1176 ч приходится на коррекционно-развивающее направление.</w:t>
      </w:r>
    </w:p>
    <w:p w:rsidR="00CA5698" w:rsidRDefault="00CA5698" w:rsidP="00CA5698">
      <w:pPr>
        <w:spacing w:after="0" w:line="240" w:lineRule="auto"/>
        <w:jc w:val="center"/>
        <w:rPr>
          <w:rFonts w:ascii="Times New Roman" w:hAnsi="Times New Roman"/>
          <w:b/>
          <w:sz w:val="28"/>
          <w:szCs w:val="28"/>
        </w:rPr>
      </w:pPr>
    </w:p>
    <w:p w:rsidR="00B464CA" w:rsidRDefault="00B464CA" w:rsidP="00CA5698">
      <w:pPr>
        <w:spacing w:after="0" w:line="240" w:lineRule="auto"/>
        <w:jc w:val="center"/>
        <w:rPr>
          <w:rFonts w:ascii="Times New Roman" w:hAnsi="Times New Roman"/>
          <w:b/>
          <w:sz w:val="28"/>
          <w:szCs w:val="28"/>
        </w:rPr>
      </w:pPr>
    </w:p>
    <w:p w:rsidR="00B464CA" w:rsidRDefault="00B464CA" w:rsidP="00CA5698">
      <w:pPr>
        <w:spacing w:after="0" w:line="240" w:lineRule="auto"/>
        <w:jc w:val="center"/>
        <w:rPr>
          <w:rFonts w:ascii="Times New Roman" w:hAnsi="Times New Roman"/>
          <w:b/>
          <w:sz w:val="28"/>
          <w:szCs w:val="28"/>
        </w:rPr>
      </w:pPr>
    </w:p>
    <w:p w:rsidR="00B464CA" w:rsidRDefault="00B464CA" w:rsidP="00CA5698">
      <w:pPr>
        <w:spacing w:after="0" w:line="240" w:lineRule="auto"/>
        <w:jc w:val="center"/>
        <w:rPr>
          <w:rFonts w:ascii="Times New Roman" w:hAnsi="Times New Roman"/>
          <w:b/>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134"/>
        <w:gridCol w:w="709"/>
        <w:gridCol w:w="709"/>
        <w:gridCol w:w="709"/>
        <w:gridCol w:w="708"/>
        <w:gridCol w:w="1276"/>
      </w:tblGrid>
      <w:tr w:rsidR="007A2E9B" w:rsidRPr="00A81634" w:rsidTr="00B50597">
        <w:tc>
          <w:tcPr>
            <w:tcW w:w="9889" w:type="dxa"/>
            <w:gridSpan w:val="8"/>
            <w:tcBorders>
              <w:top w:val="single" w:sz="4" w:space="0" w:color="000000"/>
              <w:left w:val="single" w:sz="4" w:space="0" w:color="000000"/>
              <w:bottom w:val="single" w:sz="4" w:space="0" w:color="000000"/>
              <w:right w:val="single" w:sz="4" w:space="0" w:color="000000"/>
            </w:tcBorders>
          </w:tcPr>
          <w:p w:rsidR="007A2E9B" w:rsidRPr="00A81634" w:rsidRDefault="00B464CA" w:rsidP="00B464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w:t>
            </w:r>
            <w:r w:rsidR="007A2E9B" w:rsidRPr="00A81634">
              <w:rPr>
                <w:rFonts w:ascii="Times New Roman" w:hAnsi="Times New Roman" w:cs="Times New Roman"/>
                <w:b/>
                <w:sz w:val="24"/>
                <w:szCs w:val="24"/>
              </w:rPr>
              <w:t>едельный учебный план начального общего образования</w:t>
            </w:r>
            <w:r w:rsidR="007A2E9B" w:rsidRPr="00A81634">
              <w:rPr>
                <w:rFonts w:ascii="Times New Roman" w:hAnsi="Times New Roman" w:cs="Times New Roman"/>
                <w:b/>
                <w:sz w:val="24"/>
                <w:szCs w:val="24"/>
              </w:rPr>
              <w:br/>
            </w:r>
            <w:r w:rsidR="007A2E9B" w:rsidRPr="00A81634">
              <w:rPr>
                <w:rFonts w:ascii="Times New Roman" w:hAnsi="Times New Roman" w:cs="Times New Roman"/>
                <w:b/>
                <w:color w:val="auto"/>
                <w:sz w:val="24"/>
                <w:szCs w:val="24"/>
              </w:rPr>
              <w:t xml:space="preserve">обучающихся с задержкой психического развития (вариант </w:t>
            </w:r>
            <w:r w:rsidR="007A2E9B">
              <w:rPr>
                <w:rFonts w:ascii="Times New Roman" w:hAnsi="Times New Roman" w:cs="Times New Roman"/>
                <w:b/>
                <w:color w:val="auto"/>
                <w:sz w:val="24"/>
                <w:szCs w:val="24"/>
              </w:rPr>
              <w:t>7.2</w:t>
            </w:r>
            <w:r w:rsidR="007A2E9B" w:rsidRPr="00A81634">
              <w:rPr>
                <w:rFonts w:ascii="Times New Roman" w:hAnsi="Times New Roman" w:cs="Times New Roman"/>
                <w:b/>
                <w:color w:val="auto"/>
                <w:sz w:val="24"/>
                <w:szCs w:val="24"/>
              </w:rPr>
              <w:t>)</w:t>
            </w:r>
            <w:r w:rsidR="007A2E9B" w:rsidRPr="00A81634">
              <w:rPr>
                <w:rFonts w:ascii="Times New Roman" w:hAnsi="Times New Roman" w:cs="Times New Roman"/>
                <w:b/>
                <w:color w:val="auto"/>
                <w:sz w:val="24"/>
                <w:szCs w:val="24"/>
              </w:rPr>
              <w:br/>
            </w:r>
          </w:p>
        </w:tc>
      </w:tr>
      <w:tr w:rsidR="007A2E9B" w:rsidRPr="00A81634" w:rsidTr="00B5059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 xml:space="preserve">Предметные </w:t>
            </w:r>
            <w:r w:rsidRPr="00A81634">
              <w:rPr>
                <w:rFonts w:ascii="Times New Roman" w:hAnsi="Times New Roman" w:cs="Times New Roman"/>
                <w:b/>
                <w:sz w:val="24"/>
                <w:szCs w:val="24"/>
              </w:rPr>
              <w:br/>
            </w:r>
            <w:r w:rsidRPr="00A81634">
              <w:rPr>
                <w:rFonts w:ascii="Times New Roman" w:hAnsi="Times New Roman" w:cs="Times New Roman"/>
                <w:b/>
                <w:sz w:val="24"/>
                <w:szCs w:val="24"/>
              </w:rPr>
              <w:lastRenderedPageBreak/>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A81634" w:rsidRDefault="007A2E9B" w:rsidP="00B50597">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lastRenderedPageBreak/>
              <w:t xml:space="preserve">Классы </w:t>
            </w:r>
          </w:p>
          <w:p w:rsidR="007A2E9B" w:rsidRPr="00A81634" w:rsidRDefault="007A2E9B" w:rsidP="00B50597">
            <w:pPr>
              <w:spacing w:after="0" w:line="240" w:lineRule="auto"/>
              <w:rPr>
                <w:rFonts w:ascii="Times New Roman" w:hAnsi="Times New Roman" w:cs="Times New Roman"/>
                <w:b/>
                <w:sz w:val="24"/>
                <w:szCs w:val="24"/>
              </w:rPr>
            </w:pPr>
          </w:p>
          <w:p w:rsidR="007A2E9B" w:rsidRPr="00A81634" w:rsidRDefault="007A2E9B" w:rsidP="00B50597">
            <w:pPr>
              <w:spacing w:after="0" w:line="240" w:lineRule="auto"/>
              <w:rPr>
                <w:rFonts w:ascii="Times New Roman" w:hAnsi="Times New Roman" w:cs="Times New Roman"/>
                <w:b/>
                <w:sz w:val="24"/>
                <w:szCs w:val="24"/>
              </w:rPr>
            </w:pPr>
            <w:r w:rsidRPr="00A81634">
              <w:rPr>
                <w:rFonts w:ascii="Times New Roman" w:hAnsi="Times New Roman" w:cs="Times New Roman"/>
                <w:b/>
                <w:sz w:val="24"/>
                <w:szCs w:val="24"/>
              </w:rPr>
              <w:t>Учебные предметы</w:t>
            </w:r>
          </w:p>
          <w:p w:rsidR="007A2E9B" w:rsidRPr="00A81634" w:rsidRDefault="007A2E9B" w:rsidP="00B50597">
            <w:pPr>
              <w:spacing w:after="0" w:line="240" w:lineRule="auto"/>
              <w:jc w:val="right"/>
              <w:rPr>
                <w:rFonts w:ascii="Times New Roman" w:hAnsi="Times New Roman" w:cs="Times New Roman"/>
                <w:b/>
                <w:sz w:val="24"/>
                <w:szCs w:val="24"/>
              </w:rPr>
            </w:pPr>
          </w:p>
        </w:tc>
        <w:tc>
          <w:tcPr>
            <w:tcW w:w="3969" w:type="dxa"/>
            <w:gridSpan w:val="5"/>
            <w:tcBorders>
              <w:top w:val="single" w:sz="4" w:space="0" w:color="000000"/>
              <w:left w:val="single" w:sz="4" w:space="0" w:color="000000"/>
              <w:bottom w:val="single" w:sz="4" w:space="0" w:color="auto"/>
              <w:right w:val="single" w:sz="4" w:space="0" w:color="000000"/>
            </w:tcBorders>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lastRenderedPageBreak/>
              <w:t xml:space="preserve">Количество часов </w:t>
            </w:r>
            <w:r w:rsidRPr="00A81634">
              <w:rPr>
                <w:rFonts w:ascii="Times New Roman" w:hAnsi="Times New Roman" w:cs="Times New Roman"/>
                <w:b/>
                <w:sz w:val="24"/>
                <w:szCs w:val="24"/>
              </w:rPr>
              <w:br/>
            </w:r>
            <w:r w:rsidRPr="00A81634">
              <w:rPr>
                <w:rFonts w:ascii="Times New Roman" w:hAnsi="Times New Roman" w:cs="Times New Roman"/>
                <w:b/>
                <w:sz w:val="24"/>
                <w:szCs w:val="24"/>
              </w:rPr>
              <w:lastRenderedPageBreak/>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tabs>
                <w:tab w:val="left" w:pos="525"/>
              </w:tabs>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lastRenderedPageBreak/>
              <w:t>Всего</w:t>
            </w:r>
          </w:p>
          <w:p w:rsidR="007A2E9B" w:rsidRPr="00A81634" w:rsidRDefault="007A2E9B" w:rsidP="00B50597">
            <w:pPr>
              <w:tabs>
                <w:tab w:val="left" w:pos="525"/>
              </w:tabs>
              <w:spacing w:after="0" w:line="240" w:lineRule="auto"/>
              <w:rPr>
                <w:rFonts w:ascii="Times New Roman" w:hAnsi="Times New Roman" w:cs="Times New Roman"/>
                <w:b/>
                <w:sz w:val="24"/>
                <w:szCs w:val="24"/>
              </w:rPr>
            </w:pPr>
          </w:p>
        </w:tc>
      </w:tr>
      <w:tr w:rsidR="007A2E9B" w:rsidRPr="00A81634" w:rsidTr="00B5059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7A2E9B" w:rsidRPr="00A81634" w:rsidRDefault="007A2E9B" w:rsidP="00B50597">
            <w:pPr>
              <w:spacing w:after="0" w:line="240" w:lineRule="auto"/>
              <w:rPr>
                <w:rFonts w:ascii="Times New Roman" w:hAnsi="Times New Roman" w:cs="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7A2E9B" w:rsidRPr="00A81634" w:rsidRDefault="007A2E9B" w:rsidP="00B50597">
            <w:pPr>
              <w:spacing w:after="0" w:line="240" w:lineRule="auto"/>
              <w:rPr>
                <w:rFonts w:ascii="Times New Roman" w:hAnsi="Times New Roman" w:cs="Times New Roman"/>
                <w:noProof/>
                <w:sz w:val="24"/>
                <w:szCs w:val="24"/>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2E22A7" w:rsidRDefault="007A2E9B" w:rsidP="00B50597">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rPr>
              <w:t>1</w:t>
            </w:r>
            <w:r>
              <w:rPr>
                <w:rFonts w:ascii="Times New Roman" w:hAnsi="Times New Roman" w:cs="Times New Roman"/>
                <w:sz w:val="24"/>
                <w:szCs w:val="24"/>
                <w:vertAlign w:val="superscript"/>
              </w:rPr>
              <w:t>1</w:t>
            </w:r>
          </w:p>
        </w:tc>
        <w:tc>
          <w:tcPr>
            <w:tcW w:w="709" w:type="dxa"/>
            <w:tcBorders>
              <w:top w:val="single" w:sz="4" w:space="0" w:color="auto"/>
              <w:left w:val="single" w:sz="4" w:space="0" w:color="000000"/>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000000"/>
              <w:bottom w:val="single" w:sz="4" w:space="0" w:color="000000"/>
              <w:right w:val="single" w:sz="4" w:space="0" w:color="auto"/>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000000"/>
              <w:right w:val="single" w:sz="4" w:space="0" w:color="000000"/>
            </w:tcBorders>
          </w:tcPr>
          <w:p w:rsidR="007A2E9B" w:rsidRPr="00A81634" w:rsidRDefault="007A2E9B" w:rsidP="00B505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Merge/>
            <w:tcBorders>
              <w:top w:val="single" w:sz="4" w:space="0" w:color="000000"/>
              <w:left w:val="single" w:sz="4" w:space="0" w:color="000000"/>
              <w:bottom w:val="single" w:sz="4" w:space="0" w:color="000000"/>
              <w:right w:val="single" w:sz="4" w:space="0" w:color="000000"/>
            </w:tcBorders>
          </w:tcPr>
          <w:p w:rsidR="007A2E9B" w:rsidRPr="00A81634" w:rsidRDefault="007A2E9B" w:rsidP="00B50597">
            <w:pPr>
              <w:spacing w:after="0" w:line="240" w:lineRule="auto"/>
              <w:rPr>
                <w:rFonts w:ascii="Times New Roman" w:hAnsi="Times New Roman" w:cs="Times New Roman"/>
                <w:sz w:val="24"/>
                <w:szCs w:val="24"/>
              </w:rPr>
            </w:pP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i/>
                <w:sz w:val="24"/>
                <w:szCs w:val="24"/>
              </w:rPr>
            </w:pPr>
            <w:r w:rsidRPr="00A81634">
              <w:rPr>
                <w:rFonts w:ascii="Times New Roman" w:hAnsi="Times New Roman" w:cs="Times New Roman"/>
                <w:b/>
                <w:i/>
                <w:sz w:val="24"/>
                <w:szCs w:val="24"/>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r>
      <w:tr w:rsidR="007A2E9B" w:rsidRPr="00A81634" w:rsidTr="00B5059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Филология</w:t>
            </w: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Русский язык</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23</w:t>
            </w:r>
          </w:p>
        </w:tc>
      </w:tr>
      <w:tr w:rsidR="007A2E9B" w:rsidRPr="00A81634" w:rsidTr="00B50597">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19</w:t>
            </w:r>
          </w:p>
        </w:tc>
      </w:tr>
      <w:tr w:rsidR="007A2E9B" w:rsidRPr="00A81634" w:rsidTr="00B5059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Иностранный язык</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20</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10</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r>
      <w:tr w:rsidR="007A2E9B" w:rsidRPr="00A81634" w:rsidTr="00B50597">
        <w:trPr>
          <w:trHeight w:val="441"/>
        </w:trPr>
        <w:tc>
          <w:tcPr>
            <w:tcW w:w="1951" w:type="dxa"/>
            <w:vMerge w:val="restart"/>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Искусство</w:t>
            </w: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Музыка</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7A2E9B" w:rsidRPr="00A81634" w:rsidTr="00B50597">
        <w:trPr>
          <w:trHeight w:val="647"/>
        </w:trPr>
        <w:tc>
          <w:tcPr>
            <w:tcW w:w="1951" w:type="dxa"/>
            <w:vMerge/>
            <w:tcBorders>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7A2E9B" w:rsidRPr="00A81634" w:rsidTr="00B50597">
        <w:tc>
          <w:tcPr>
            <w:tcW w:w="1951"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7A2E9B" w:rsidRPr="00A81634" w:rsidTr="00B50597">
        <w:trPr>
          <w:trHeight w:val="759"/>
        </w:trPr>
        <w:tc>
          <w:tcPr>
            <w:tcW w:w="1951"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Физическая культура</w:t>
            </w:r>
          </w:p>
        </w:tc>
        <w:tc>
          <w:tcPr>
            <w:tcW w:w="2693"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rPr>
                <w:rFonts w:ascii="Times New Roman" w:hAnsi="Times New Roman" w:cs="Times New Roman"/>
                <w:sz w:val="24"/>
                <w:szCs w:val="24"/>
              </w:rPr>
            </w:pPr>
            <w:r w:rsidRPr="00A81634">
              <w:rPr>
                <w:rFonts w:ascii="Times New Roman" w:hAnsi="Times New Roman" w:cs="Times New Roman"/>
                <w:sz w:val="24"/>
                <w:szCs w:val="24"/>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9" w:type="dxa"/>
            <w:tcBorders>
              <w:top w:val="single" w:sz="4" w:space="0" w:color="000000"/>
              <w:left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708" w:type="dxa"/>
            <w:tcBorders>
              <w:top w:val="single" w:sz="4" w:space="0" w:color="000000"/>
              <w:left w:val="single" w:sz="4" w:space="0" w:color="auto"/>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w:t>
            </w:r>
          </w:p>
        </w:tc>
        <w:tc>
          <w:tcPr>
            <w:tcW w:w="1276" w:type="dxa"/>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15</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right"/>
              <w:rPr>
                <w:rFonts w:ascii="Times New Roman" w:hAnsi="Times New Roman" w:cs="Times New Roman"/>
                <w:b/>
                <w:sz w:val="24"/>
                <w:szCs w:val="24"/>
              </w:rPr>
            </w:pPr>
            <w:r w:rsidRPr="00A81634">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105</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b/>
                <w:sz w:val="24"/>
                <w:szCs w:val="24"/>
              </w:rPr>
            </w:pPr>
            <w:r w:rsidRPr="00A81634">
              <w:rPr>
                <w:rFonts w:ascii="Times New Roman" w:hAnsi="Times New Roman" w:cs="Times New Roman"/>
                <w:b/>
                <w:i/>
                <w:sz w:val="24"/>
                <w:szCs w:val="24"/>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Максимально допустимая недельная нагрузка</w:t>
            </w:r>
            <w:r w:rsidRPr="00A81634">
              <w:rPr>
                <w:rFonts w:ascii="Times New Roman" w:hAnsi="Times New Roman" w:cs="Times New Roman"/>
                <w:sz w:val="24"/>
                <w:szCs w:val="24"/>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111</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sz w:val="24"/>
                <w:szCs w:val="24"/>
              </w:rPr>
            </w:pPr>
            <w:r w:rsidRPr="00A81634">
              <w:rPr>
                <w:rFonts w:ascii="Times New Roman" w:hAnsi="Times New Roman" w:cs="Times New Roman"/>
                <w:b/>
                <w:sz w:val="24"/>
                <w:szCs w:val="24"/>
              </w:rPr>
              <w:t>Внеурочная деятельность</w:t>
            </w:r>
            <w:r w:rsidRPr="00A81634">
              <w:rPr>
                <w:rFonts w:ascii="Times New Roman" w:hAnsi="Times New Roman" w:cs="Times New Roman"/>
                <w:sz w:val="24"/>
                <w:szCs w:val="24"/>
              </w:rPr>
              <w:t xml:space="preserve"> (включая коррекционно-развивающую </w:t>
            </w:r>
            <w:r>
              <w:rPr>
                <w:rFonts w:ascii="Times New Roman" w:hAnsi="Times New Roman" w:cs="Times New Roman"/>
                <w:sz w:val="24"/>
                <w:szCs w:val="24"/>
              </w:rPr>
              <w:t>область</w:t>
            </w:r>
            <w:r w:rsidRPr="00A81634">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b/>
                <w:sz w:val="24"/>
                <w:szCs w:val="24"/>
              </w:rPr>
            </w:pPr>
            <w:r w:rsidRPr="00A81634">
              <w:rPr>
                <w:rFonts w:ascii="Times New Roman" w:hAnsi="Times New Roman" w:cs="Times New Roman"/>
                <w:b/>
                <w:sz w:val="24"/>
                <w:szCs w:val="24"/>
              </w:rPr>
              <w:t>50</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b/>
                <w:i/>
                <w:sz w:val="24"/>
                <w:szCs w:val="24"/>
              </w:rPr>
            </w:pPr>
            <w:r w:rsidRPr="00A81634">
              <w:rPr>
                <w:rFonts w:ascii="Times New Roman" w:eastAsia="Times New Roman" w:hAnsi="Times New Roman" w:cs="Times New Roman"/>
                <w:i/>
                <w:sz w:val="24"/>
                <w:szCs w:val="24"/>
              </w:rPr>
              <w:t xml:space="preserve">коррекционно-развивающая </w:t>
            </w:r>
            <w:r>
              <w:rPr>
                <w:rFonts w:ascii="Times New Roman" w:eastAsia="Times New Roman" w:hAnsi="Times New Roman" w:cs="Times New Roman"/>
                <w:i/>
                <w:sz w:val="24"/>
                <w:szCs w:val="24"/>
              </w:rPr>
              <w:t>область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35</w:t>
            </w:r>
          </w:p>
        </w:tc>
      </w:tr>
      <w:tr w:rsidR="007A2E9B" w:rsidRPr="00A81634" w:rsidTr="00B50597">
        <w:tc>
          <w:tcPr>
            <w:tcW w:w="4644" w:type="dxa"/>
            <w:gridSpan w:val="2"/>
            <w:tcBorders>
              <w:top w:val="single" w:sz="4" w:space="0" w:color="000000"/>
              <w:left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30</w:t>
            </w:r>
          </w:p>
        </w:tc>
      </w:tr>
      <w:tr w:rsidR="007A2E9B" w:rsidRPr="00A81634" w:rsidTr="00B50597">
        <w:tc>
          <w:tcPr>
            <w:tcW w:w="4644" w:type="dxa"/>
            <w:gridSpan w:val="2"/>
            <w:tcBorders>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eastAsia="Times New Roman" w:hAnsi="Times New Roman" w:cs="Times New Roman"/>
                <w:sz w:val="24"/>
                <w:szCs w:val="24"/>
              </w:rPr>
            </w:pPr>
            <w:r w:rsidRPr="00A81634">
              <w:rPr>
                <w:rFonts w:ascii="Times New Roman" w:hAnsi="Times New Roman" w:cs="Times New Roman"/>
                <w:kern w:val="2"/>
                <w:sz w:val="24"/>
                <w:szCs w:val="24"/>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sz w:val="24"/>
                <w:szCs w:val="24"/>
              </w:rPr>
            </w:pPr>
            <w:r w:rsidRPr="00A81634">
              <w:rPr>
                <w:rFonts w:ascii="Times New Roman" w:hAnsi="Times New Roman" w:cs="Times New Roman"/>
                <w:sz w:val="24"/>
                <w:szCs w:val="24"/>
              </w:rPr>
              <w:t>5</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both"/>
              <w:rPr>
                <w:rFonts w:ascii="Times New Roman" w:hAnsi="Times New Roman" w:cs="Times New Roman"/>
                <w:i/>
                <w:sz w:val="24"/>
                <w:szCs w:val="24"/>
              </w:rPr>
            </w:pPr>
            <w:r w:rsidRPr="00A81634">
              <w:rPr>
                <w:rFonts w:ascii="Times New Roman" w:eastAsia="Times New Roman" w:hAnsi="Times New Roman" w:cs="Times New Roman"/>
                <w:i/>
                <w:sz w:val="24"/>
                <w:szCs w:val="24"/>
              </w:rPr>
              <w:t>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cs="Times New Roman"/>
                <w:i/>
                <w:sz w:val="24"/>
                <w:szCs w:val="24"/>
              </w:rPr>
            </w:pPr>
            <w:r w:rsidRPr="00A81634">
              <w:rPr>
                <w:rFonts w:ascii="Times New Roman" w:hAnsi="Times New Roman" w:cs="Times New Roman"/>
                <w:i/>
                <w:sz w:val="24"/>
                <w:szCs w:val="24"/>
              </w:rPr>
              <w:t>15</w:t>
            </w:r>
          </w:p>
        </w:tc>
      </w:tr>
      <w:tr w:rsidR="007A2E9B" w:rsidRPr="00A81634" w:rsidTr="00B5059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right"/>
              <w:rPr>
                <w:rFonts w:ascii="Times New Roman" w:hAnsi="Times New Roman"/>
                <w:b/>
                <w:sz w:val="24"/>
                <w:szCs w:val="24"/>
              </w:rPr>
            </w:pPr>
            <w:r w:rsidRPr="00A81634">
              <w:rPr>
                <w:rFonts w:ascii="Times New Roman" w:hAnsi="Times New Roman" w:cs="Times New Roman"/>
                <w:b/>
                <w:sz w:val="24"/>
                <w:szCs w:val="24"/>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7A2E9B" w:rsidRPr="00A81634" w:rsidRDefault="007A2E9B" w:rsidP="00B50597">
            <w:pPr>
              <w:spacing w:after="0" w:line="240" w:lineRule="auto"/>
              <w:jc w:val="center"/>
              <w:rPr>
                <w:rFonts w:ascii="Times New Roman" w:hAnsi="Times New Roman"/>
                <w:b/>
                <w:sz w:val="24"/>
                <w:szCs w:val="24"/>
              </w:rPr>
            </w:pPr>
            <w:r w:rsidRPr="00A81634">
              <w:rPr>
                <w:rFonts w:ascii="Times New Roman" w:hAnsi="Times New Roman"/>
                <w:b/>
                <w:sz w:val="24"/>
                <w:szCs w:val="24"/>
              </w:rPr>
              <w:t>161</w:t>
            </w:r>
          </w:p>
        </w:tc>
      </w:tr>
    </w:tbl>
    <w:p w:rsidR="007A2E9B" w:rsidRPr="00F63254" w:rsidRDefault="007A2E9B" w:rsidP="007A2E9B">
      <w:pPr>
        <w:rPr>
          <w:rFonts w:ascii="Times New Roman" w:hAnsi="Times New Roman"/>
          <w:sz w:val="28"/>
          <w:szCs w:val="28"/>
        </w:rPr>
      </w:pPr>
    </w:p>
    <w:p w:rsidR="002E55C8" w:rsidRPr="00F63254" w:rsidRDefault="008557AC" w:rsidP="003279D2">
      <w:pPr>
        <w:spacing w:before="120" w:after="120" w:line="240" w:lineRule="auto"/>
        <w:jc w:val="center"/>
        <w:outlineLvl w:val="2"/>
        <w:rPr>
          <w:rFonts w:ascii="Times New Roman" w:hAnsi="Times New Roman" w:cs="Times New Roman"/>
          <w:b/>
          <w:color w:val="auto"/>
          <w:sz w:val="28"/>
          <w:szCs w:val="28"/>
        </w:rPr>
      </w:pPr>
      <w:bookmarkStart w:id="20" w:name="_Toc415833137"/>
      <w:r>
        <w:rPr>
          <w:rFonts w:ascii="Times New Roman" w:hAnsi="Times New Roman" w:cs="Times New Roman"/>
          <w:b/>
          <w:color w:val="auto"/>
          <w:sz w:val="28"/>
          <w:szCs w:val="28"/>
        </w:rPr>
        <w:t>4</w:t>
      </w:r>
      <w:r w:rsidR="002E55C8" w:rsidRPr="00F63254">
        <w:rPr>
          <w:rFonts w:ascii="Times New Roman" w:hAnsi="Times New Roman" w:cs="Times New Roman"/>
          <w:b/>
          <w:color w:val="auto"/>
          <w:sz w:val="28"/>
          <w:szCs w:val="28"/>
        </w:rPr>
        <w:t>.</w:t>
      </w:r>
      <w:r>
        <w:rPr>
          <w:rFonts w:ascii="Times New Roman" w:hAnsi="Times New Roman" w:cs="Times New Roman"/>
          <w:b/>
          <w:color w:val="auto"/>
          <w:sz w:val="28"/>
          <w:szCs w:val="28"/>
        </w:rPr>
        <w:t>3.</w:t>
      </w:r>
      <w:r w:rsidR="0053751D">
        <w:rPr>
          <w:rFonts w:ascii="Times New Roman" w:hAnsi="Times New Roman" w:cs="Times New Roman"/>
          <w:b/>
          <w:color w:val="auto"/>
          <w:sz w:val="28"/>
          <w:szCs w:val="28"/>
        </w:rPr>
        <w:t>2.</w:t>
      </w:r>
      <w:r w:rsidR="002E55C8" w:rsidRPr="00F63254">
        <w:rPr>
          <w:rFonts w:ascii="Times New Roman" w:hAnsi="Times New Roman" w:cs="Times New Roman"/>
          <w:b/>
          <w:color w:val="auto"/>
          <w:sz w:val="28"/>
          <w:szCs w:val="28"/>
        </w:rPr>
        <w:t xml:space="preserve"> </w:t>
      </w:r>
      <w:r w:rsidR="0053751D">
        <w:rPr>
          <w:rFonts w:ascii="Times New Roman" w:hAnsi="Times New Roman" w:cs="Times New Roman"/>
          <w:b/>
          <w:color w:val="auto"/>
          <w:sz w:val="28"/>
          <w:szCs w:val="28"/>
        </w:rPr>
        <w:t>Система у</w:t>
      </w:r>
      <w:r w:rsidR="002E55C8" w:rsidRPr="00F63254">
        <w:rPr>
          <w:rFonts w:ascii="Times New Roman" w:hAnsi="Times New Roman" w:cs="Times New Roman"/>
          <w:b/>
          <w:color w:val="auto"/>
          <w:sz w:val="28"/>
          <w:szCs w:val="28"/>
        </w:rPr>
        <w:t>слови</w:t>
      </w:r>
      <w:r w:rsidR="0053751D">
        <w:rPr>
          <w:rFonts w:ascii="Times New Roman" w:hAnsi="Times New Roman" w:cs="Times New Roman"/>
          <w:b/>
          <w:color w:val="auto"/>
          <w:sz w:val="28"/>
          <w:szCs w:val="28"/>
        </w:rPr>
        <w:t>й</w:t>
      </w:r>
      <w:r w:rsidR="002E55C8" w:rsidRPr="00F63254">
        <w:rPr>
          <w:rFonts w:ascii="Times New Roman" w:hAnsi="Times New Roman" w:cs="Times New Roman"/>
          <w:b/>
          <w:color w:val="auto"/>
          <w:sz w:val="28"/>
          <w:szCs w:val="28"/>
        </w:rPr>
        <w:t xml:space="preserve"> реализации </w:t>
      </w:r>
      <w:r w:rsidR="00C4068A">
        <w:rPr>
          <w:rFonts w:ascii="Times New Roman" w:hAnsi="Times New Roman" w:cs="Times New Roman"/>
          <w:b/>
          <w:color w:val="auto"/>
          <w:spacing w:val="2"/>
          <w:sz w:val="28"/>
          <w:szCs w:val="28"/>
        </w:rPr>
        <w:t xml:space="preserve">адаптированной основной </w:t>
      </w:r>
      <w:r w:rsidR="002F3645">
        <w:rPr>
          <w:rFonts w:ascii="Times New Roman" w:hAnsi="Times New Roman" w:cs="Times New Roman"/>
          <w:b/>
          <w:color w:val="auto"/>
          <w:spacing w:val="2"/>
          <w:sz w:val="28"/>
          <w:szCs w:val="28"/>
        </w:rPr>
        <w:t>обще</w:t>
      </w:r>
      <w:r w:rsidR="00C4068A">
        <w:rPr>
          <w:rFonts w:ascii="Times New Roman" w:hAnsi="Times New Roman" w:cs="Times New Roman"/>
          <w:b/>
          <w:color w:val="auto"/>
          <w:spacing w:val="2"/>
          <w:sz w:val="28"/>
          <w:szCs w:val="28"/>
        </w:rPr>
        <w:t>образовательной программы начального общего образования</w:t>
      </w:r>
      <w:bookmarkEnd w:id="20"/>
      <w:r w:rsidR="00AB0478" w:rsidRPr="00F63254">
        <w:rPr>
          <w:rFonts w:ascii="Times New Roman" w:hAnsi="Times New Roman" w:cs="Times New Roman"/>
          <w:b/>
          <w:color w:val="auto"/>
          <w:kern w:val="28"/>
          <w:sz w:val="28"/>
          <w:szCs w:val="28"/>
        </w:rPr>
        <w:t xml:space="preserve"> </w:t>
      </w:r>
    </w:p>
    <w:p w:rsidR="00BB5EEC" w:rsidRPr="00F63254" w:rsidRDefault="00BB5EEC" w:rsidP="006E3D0F">
      <w:pPr>
        <w:pStyle w:val="14TexstOSNOVA1012"/>
        <w:spacing w:line="240" w:lineRule="auto"/>
        <w:ind w:firstLine="709"/>
        <w:rPr>
          <w:rFonts w:ascii="Times New Roman" w:hAnsi="Times New Roman" w:cs="Times New Roman"/>
          <w:color w:val="auto"/>
          <w:sz w:val="28"/>
          <w:szCs w:val="28"/>
        </w:rPr>
      </w:pPr>
      <w:proofErr w:type="gramStart"/>
      <w:r w:rsidRPr="00F63254">
        <w:rPr>
          <w:rFonts w:ascii="Times New Roman" w:hAnsi="Times New Roman" w:cs="Times New Roman"/>
          <w:sz w:val="28"/>
          <w:szCs w:val="28"/>
        </w:rPr>
        <w:t>Требования к условиям получения образования обучающимися с ЗПР</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определяются</w:t>
      </w:r>
      <w:r w:rsidRPr="00F63254">
        <w:rPr>
          <w:rFonts w:ascii="Times New Roman" w:hAnsi="Times New Roman" w:cs="Times New Roman"/>
          <w:caps/>
          <w:sz w:val="28"/>
          <w:szCs w:val="28"/>
        </w:rPr>
        <w:t xml:space="preserve"> </w:t>
      </w:r>
      <w:r>
        <w:rPr>
          <w:rFonts w:ascii="Times New Roman" w:hAnsi="Times New Roman" w:cs="Times New Roman"/>
          <w:caps/>
          <w:sz w:val="28"/>
          <w:szCs w:val="28"/>
        </w:rPr>
        <w:t xml:space="preserve">ФГОС НОО </w:t>
      </w:r>
      <w:r>
        <w:rPr>
          <w:rFonts w:ascii="Times New Roman" w:hAnsi="Times New Roman" w:cs="Times New Roman"/>
          <w:sz w:val="28"/>
          <w:szCs w:val="28"/>
        </w:rPr>
        <w:t>обучающихся с</w:t>
      </w:r>
      <w:r>
        <w:rPr>
          <w:rFonts w:ascii="Times New Roman" w:hAnsi="Times New Roman" w:cs="Times New Roman"/>
          <w:caps/>
          <w:sz w:val="28"/>
          <w:szCs w:val="28"/>
        </w:rPr>
        <w:t xml:space="preserve"> ОВЗ</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и</w:t>
      </w:r>
      <w:r w:rsidRPr="00F63254">
        <w:rPr>
          <w:rFonts w:ascii="Times New Roman" w:hAnsi="Times New Roman" w:cs="Times New Roman"/>
          <w:caps/>
          <w:sz w:val="28"/>
          <w:szCs w:val="28"/>
        </w:rPr>
        <w:t xml:space="preserve"> </w:t>
      </w:r>
      <w:r w:rsidRPr="00F63254">
        <w:rPr>
          <w:rFonts w:ascii="Times New Roman" w:hAnsi="Times New Roman" w:cs="Times New Roman"/>
          <w:color w:val="auto"/>
          <w:sz w:val="28"/>
          <w:szCs w:val="28"/>
        </w:rPr>
        <w:t xml:space="preserve">представляют собой систему требований к кадровым, финансовым, материально-техническим и иным условиям реализации АООП НОО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roofErr w:type="gramEnd"/>
    </w:p>
    <w:p w:rsidR="00BB5EEC" w:rsidRDefault="00BB5EEC" w:rsidP="006E3D0F">
      <w:pPr>
        <w:pStyle w:val="14TexstOSNOVA1012"/>
        <w:spacing w:line="240" w:lineRule="auto"/>
        <w:ind w:firstLine="709"/>
        <w:rPr>
          <w:rFonts w:ascii="Times New Roman" w:hAnsi="Times New Roman" w:cs="Times New Roman"/>
          <w:sz w:val="28"/>
          <w:szCs w:val="28"/>
        </w:rPr>
      </w:pPr>
      <w:r w:rsidRPr="00F63254">
        <w:rPr>
          <w:rFonts w:ascii="Times New Roman" w:hAnsi="Times New Roman" w:cs="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w:t>
      </w:r>
      <w:proofErr w:type="gramStart"/>
      <w:r w:rsidRPr="00F63254">
        <w:rPr>
          <w:rFonts w:ascii="Times New Roman" w:hAnsi="Times New Roman" w:cs="Times New Roman"/>
          <w:sz w:val="28"/>
          <w:szCs w:val="28"/>
        </w:rPr>
        <w:lastRenderedPageBreak/>
        <w:t>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ЗПР,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roofErr w:type="gramEnd"/>
    </w:p>
    <w:p w:rsidR="00163A02" w:rsidRPr="00F63254" w:rsidRDefault="00163A02" w:rsidP="006A3D42">
      <w:pPr>
        <w:spacing w:after="0" w:line="360" w:lineRule="auto"/>
        <w:jc w:val="center"/>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6E3D0F" w:rsidRDefault="006E3D0F" w:rsidP="006E3D0F">
      <w:pPr>
        <w:pStyle w:val="14TexstOSNOVA1012"/>
        <w:spacing w:line="240" w:lineRule="auto"/>
        <w:ind w:firstLine="709"/>
        <w:rPr>
          <w:rFonts w:ascii="Times New Roman" w:hAnsi="Times New Roman" w:cs="Times New Roman"/>
          <w:iCs/>
          <w:color w:val="auto"/>
          <w:sz w:val="28"/>
          <w:szCs w:val="28"/>
        </w:rPr>
      </w:pPr>
      <w:r w:rsidRPr="006E3D0F">
        <w:rPr>
          <w:rFonts w:ascii="Times New Roman" w:hAnsi="Times New Roman" w:cs="Times New Roman"/>
          <w:iCs/>
          <w:color w:val="auto"/>
          <w:sz w:val="28"/>
          <w:szCs w:val="28"/>
        </w:rPr>
        <w:t xml:space="preserve">МБОУ-СОШ р.п. Пушкино Советского района Саратовской области – </w:t>
      </w:r>
      <w:proofErr w:type="gramStart"/>
      <w:r w:rsidRPr="006E3D0F">
        <w:rPr>
          <w:rFonts w:ascii="Times New Roman" w:hAnsi="Times New Roman" w:cs="Times New Roman"/>
          <w:iCs/>
          <w:color w:val="auto"/>
          <w:sz w:val="28"/>
          <w:szCs w:val="28"/>
        </w:rPr>
        <w:t>укомплектована</w:t>
      </w:r>
      <w:proofErr w:type="gramEnd"/>
      <w:r w:rsidRPr="006E3D0F">
        <w:rPr>
          <w:rFonts w:ascii="Times New Roman" w:hAnsi="Times New Roman" w:cs="Times New Roman"/>
          <w:iCs/>
          <w:color w:val="auto"/>
          <w:sz w:val="28"/>
          <w:szCs w:val="28"/>
        </w:rPr>
        <w:t xml:space="preserve">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6E3D0F" w:rsidRPr="006E3D0F" w:rsidRDefault="006E3D0F" w:rsidP="006E3D0F">
      <w:pPr>
        <w:pStyle w:val="14TexstOSNOVA1012"/>
        <w:ind w:firstLine="709"/>
        <w:rPr>
          <w:rFonts w:ascii="Times New Roman" w:hAnsi="Times New Roman" w:cs="Times New Roman"/>
          <w:iCs/>
          <w:color w:val="auto"/>
          <w:sz w:val="28"/>
          <w:szCs w:val="28"/>
        </w:rPr>
      </w:pPr>
      <w:r w:rsidRPr="006E3D0F">
        <w:rPr>
          <w:rFonts w:ascii="Times New Roman" w:hAnsi="Times New Roman" w:cs="Times New Roman"/>
          <w:iCs/>
          <w:color w:val="auto"/>
          <w:sz w:val="28"/>
          <w:szCs w:val="28"/>
        </w:rPr>
        <w:t>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6E3D0F" w:rsidRPr="006E3D0F" w:rsidRDefault="006E3D0F" w:rsidP="006E3D0F">
      <w:pPr>
        <w:pStyle w:val="14TexstOSNOVA1012"/>
        <w:ind w:firstLine="709"/>
        <w:rPr>
          <w:rFonts w:ascii="Times New Roman" w:hAnsi="Times New Roman" w:cs="Times New Roman"/>
          <w:iCs/>
          <w:color w:val="auto"/>
          <w:sz w:val="28"/>
          <w:szCs w:val="28"/>
        </w:rPr>
      </w:pPr>
      <w:r w:rsidRPr="006E3D0F">
        <w:rPr>
          <w:rFonts w:ascii="Times New Roman" w:hAnsi="Times New Roman" w:cs="Times New Roman"/>
          <w:iCs/>
          <w:color w:val="auto"/>
          <w:sz w:val="28"/>
          <w:szCs w:val="28"/>
        </w:rPr>
        <w:t>Образовательное учреждение укомплектовано работниками пищеблока, заключен договор на медицинское обслуживание с ЦРБ, вспомогательным персоналом.</w:t>
      </w:r>
    </w:p>
    <w:p w:rsidR="006E3D0F" w:rsidRPr="006E3D0F" w:rsidRDefault="006E3D0F" w:rsidP="006E3D0F">
      <w:pPr>
        <w:pStyle w:val="14TexstOSNOVA1012"/>
        <w:ind w:firstLine="709"/>
        <w:rPr>
          <w:rFonts w:ascii="Times New Roman" w:hAnsi="Times New Roman" w:cs="Times New Roman"/>
          <w:iCs/>
          <w:color w:val="auto"/>
          <w:sz w:val="28"/>
          <w:szCs w:val="28"/>
        </w:rPr>
      </w:pPr>
      <w:r w:rsidRPr="006E3D0F">
        <w:rPr>
          <w:rFonts w:ascii="Times New Roman" w:hAnsi="Times New Roman" w:cs="Times New Roman"/>
          <w:iCs/>
          <w:color w:val="auto"/>
          <w:sz w:val="28"/>
          <w:szCs w:val="28"/>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6E3D0F" w:rsidRPr="00A12BCD" w:rsidRDefault="006E3D0F" w:rsidP="006E3D0F">
      <w:pPr>
        <w:shd w:val="clear" w:color="auto" w:fill="FFFFFF"/>
        <w:spacing w:after="0" w:line="240" w:lineRule="auto"/>
        <w:rPr>
          <w:rFonts w:ascii="Times New Roman" w:eastAsia="Times New Roman" w:hAnsi="Times New Roman" w:cs="Times New Roman"/>
          <w:color w:val="000000"/>
          <w:sz w:val="28"/>
          <w:szCs w:val="28"/>
          <w:lang w:eastAsia="ru-RU"/>
        </w:rPr>
      </w:pPr>
      <w:r w:rsidRPr="00A12BCD">
        <w:rPr>
          <w:rFonts w:ascii="Times New Roman" w:eastAsia="Times New Roman" w:hAnsi="Times New Roman" w:cs="Times New Roman"/>
          <w:b/>
          <w:bCs/>
          <w:color w:val="000000"/>
          <w:sz w:val="28"/>
          <w:szCs w:val="28"/>
          <w:lang w:eastAsia="ru-RU"/>
        </w:rPr>
        <w:t>Кадровое обеспечение реализации основной образовательной программы</w:t>
      </w:r>
    </w:p>
    <w:p w:rsidR="006E3D0F" w:rsidRPr="00A12BCD" w:rsidRDefault="006E3D0F" w:rsidP="006E3D0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12BCD">
        <w:rPr>
          <w:rFonts w:ascii="Times New Roman" w:eastAsia="Times New Roman" w:hAnsi="Times New Roman" w:cs="Times New Roman"/>
          <w:b/>
          <w:bCs/>
          <w:color w:val="000000"/>
          <w:sz w:val="28"/>
          <w:szCs w:val="28"/>
          <w:lang w:eastAsia="ru-RU"/>
        </w:rPr>
        <w:t>основного общего образования</w:t>
      </w:r>
    </w:p>
    <w:p w:rsidR="006E3D0F" w:rsidRPr="00A12BCD" w:rsidRDefault="006E3D0F" w:rsidP="006E3D0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12BCD">
        <w:rPr>
          <w:rFonts w:ascii="Times New Roman" w:eastAsia="Times New Roman" w:hAnsi="Times New Roman" w:cs="Times New Roman"/>
          <w:b/>
          <w:bCs/>
          <w:sz w:val="28"/>
          <w:szCs w:val="28"/>
          <w:lang w:eastAsia="ru-RU"/>
        </w:rPr>
        <w:t>Должность</w:t>
      </w:r>
    </w:p>
    <w:p w:rsidR="006E3D0F" w:rsidRPr="00A12BCD" w:rsidRDefault="006E3D0F" w:rsidP="006E3D0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12BCD">
        <w:rPr>
          <w:rFonts w:ascii="Times New Roman" w:eastAsia="Times New Roman" w:hAnsi="Times New Roman" w:cs="Times New Roman"/>
          <w:b/>
          <w:bCs/>
          <w:sz w:val="28"/>
          <w:szCs w:val="28"/>
          <w:lang w:eastAsia="ru-RU"/>
        </w:rPr>
        <w:t>Должностные обязанности</w:t>
      </w:r>
    </w:p>
    <w:p w:rsidR="006E3D0F" w:rsidRPr="00A12BCD" w:rsidRDefault="006E3D0F" w:rsidP="006E3D0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12BCD">
        <w:rPr>
          <w:rFonts w:ascii="Times New Roman" w:eastAsia="Times New Roman" w:hAnsi="Times New Roman" w:cs="Times New Roman"/>
          <w:sz w:val="28"/>
          <w:szCs w:val="28"/>
          <w:lang w:eastAsia="ru-RU"/>
        </w:rPr>
        <w:t>Кол-во работников в ОУ (</w:t>
      </w:r>
      <w:proofErr w:type="gramStart"/>
      <w:r w:rsidRPr="00A12BCD">
        <w:rPr>
          <w:rFonts w:ascii="Times New Roman" w:eastAsia="Times New Roman" w:hAnsi="Times New Roman" w:cs="Times New Roman"/>
          <w:sz w:val="28"/>
          <w:szCs w:val="28"/>
          <w:lang w:eastAsia="ru-RU"/>
        </w:rPr>
        <w:t>требуется</w:t>
      </w:r>
      <w:proofErr w:type="gramEnd"/>
      <w:r w:rsidRPr="00A12BCD">
        <w:rPr>
          <w:rFonts w:ascii="Times New Roman" w:eastAsia="Times New Roman" w:hAnsi="Times New Roman" w:cs="Times New Roman"/>
          <w:sz w:val="28"/>
          <w:szCs w:val="28"/>
          <w:lang w:eastAsia="ru-RU"/>
        </w:rPr>
        <w:t>/имеется)</w:t>
      </w:r>
    </w:p>
    <w:p w:rsidR="006E3D0F" w:rsidRPr="00A12BCD" w:rsidRDefault="006E3D0F" w:rsidP="006E3D0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12BCD">
        <w:rPr>
          <w:rFonts w:ascii="Times New Roman" w:eastAsia="Times New Roman" w:hAnsi="Times New Roman" w:cs="Times New Roman"/>
          <w:b/>
          <w:bCs/>
          <w:sz w:val="28"/>
          <w:szCs w:val="28"/>
          <w:lang w:eastAsia="ru-RU"/>
        </w:rPr>
        <w:t>Уровень квалификации работников ОУ</w:t>
      </w:r>
    </w:p>
    <w:p w:rsidR="006E3D0F" w:rsidRPr="00A12BCD" w:rsidRDefault="006E3D0F" w:rsidP="006E3D0F">
      <w:pPr>
        <w:shd w:val="clear" w:color="auto" w:fill="FFFFFF"/>
        <w:spacing w:after="0" w:line="240" w:lineRule="auto"/>
        <w:jc w:val="center"/>
        <w:rPr>
          <w:rFonts w:ascii="Times New Roman" w:eastAsia="Times New Roman" w:hAnsi="Times New Roman" w:cs="Times New Roman"/>
          <w:b/>
          <w:bCs/>
          <w:sz w:val="28"/>
          <w:szCs w:val="28"/>
          <w:lang w:eastAsia="ru-RU"/>
        </w:rPr>
      </w:pPr>
      <w:r w:rsidRPr="00A12BCD">
        <w:rPr>
          <w:rFonts w:ascii="Times New Roman" w:eastAsia="Times New Roman" w:hAnsi="Times New Roman" w:cs="Times New Roman"/>
          <w:b/>
          <w:bCs/>
          <w:sz w:val="28"/>
          <w:szCs w:val="28"/>
          <w:lang w:eastAsia="ru-RU"/>
        </w:rPr>
        <w:t>Требования к уровню квалификации</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
          <w:bCs/>
          <w:sz w:val="28"/>
          <w:szCs w:val="28"/>
          <w:lang w:eastAsia="ru-RU"/>
        </w:rPr>
      </w:pPr>
      <w:r w:rsidRPr="00A12BCD">
        <w:rPr>
          <w:rFonts w:ascii="Times New Roman" w:eastAsia="Times New Roman" w:hAnsi="Times New Roman" w:cs="Times New Roman"/>
          <w:b/>
          <w:bCs/>
          <w:sz w:val="28"/>
          <w:szCs w:val="28"/>
          <w:lang w:eastAsia="ru-RU"/>
        </w:rPr>
        <w:t>Фактический</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Руководитель образовательного учреждения</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Обеспечивает системную образовательную и административно-хозяйственную работу образовательного учреждения</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1/1</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высшее профессиональное образование</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высшее профессиональное образование</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Заместитель руководителя</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w:t>
      </w:r>
      <w:r w:rsidRPr="00A12BCD">
        <w:rPr>
          <w:rFonts w:ascii="Times New Roman" w:eastAsia="Times New Roman" w:hAnsi="Times New Roman" w:cs="Times New Roman"/>
          <w:bCs/>
          <w:sz w:val="28"/>
          <w:szCs w:val="28"/>
          <w:lang w:eastAsia="ru-RU"/>
        </w:rPr>
        <w:lastRenderedPageBreak/>
        <w:t xml:space="preserve">организации образовательного процесса. Осуществляет </w:t>
      </w:r>
      <w:proofErr w:type="gramStart"/>
      <w:r w:rsidRPr="00A12BCD">
        <w:rPr>
          <w:rFonts w:ascii="Times New Roman" w:eastAsia="Times New Roman" w:hAnsi="Times New Roman" w:cs="Times New Roman"/>
          <w:bCs/>
          <w:sz w:val="28"/>
          <w:szCs w:val="28"/>
          <w:lang w:eastAsia="ru-RU"/>
        </w:rPr>
        <w:t>контроль за</w:t>
      </w:r>
      <w:proofErr w:type="gramEnd"/>
      <w:r w:rsidRPr="00A12BCD">
        <w:rPr>
          <w:rFonts w:ascii="Times New Roman" w:eastAsia="Times New Roman" w:hAnsi="Times New Roman" w:cs="Times New Roman"/>
          <w:bCs/>
          <w:sz w:val="28"/>
          <w:szCs w:val="28"/>
          <w:lang w:eastAsia="ru-RU"/>
        </w:rPr>
        <w:t xml:space="preserve"> качеством образовательного процесса.</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1/2</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высшее профессиональное образование</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высшее профессиональное образование</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Учитель</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18/18</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высшее профессиональное образование – 16 чел.</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Среднее специальное профессиональное образование – 2 чел</w:t>
      </w:r>
    </w:p>
    <w:p w:rsidR="00A50F9C" w:rsidRPr="00A12BCD" w:rsidRDefault="00A50F9C" w:rsidP="00A50F9C">
      <w:pPr>
        <w:shd w:val="clear" w:color="auto" w:fill="FFFFFF"/>
        <w:spacing w:after="0" w:line="240" w:lineRule="auto"/>
        <w:jc w:val="center"/>
        <w:rPr>
          <w:rFonts w:ascii="Times New Roman" w:eastAsia="Times New Roman" w:hAnsi="Times New Roman" w:cs="Times New Roman"/>
          <w:bCs/>
          <w:sz w:val="28"/>
          <w:szCs w:val="28"/>
          <w:lang w:eastAsia="ru-RU"/>
        </w:rPr>
      </w:pPr>
      <w:r w:rsidRPr="00A12BCD">
        <w:rPr>
          <w:rFonts w:ascii="Times New Roman" w:eastAsia="Times New Roman" w:hAnsi="Times New Roman" w:cs="Times New Roman"/>
          <w:bCs/>
          <w:sz w:val="28"/>
          <w:szCs w:val="28"/>
          <w:lang w:eastAsia="ru-RU"/>
        </w:rPr>
        <w:t>Педагог-организатор</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kern w:val="0"/>
          <w:sz w:val="28"/>
          <w:szCs w:val="28"/>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kern w:val="0"/>
          <w:sz w:val="28"/>
          <w:szCs w:val="28"/>
          <w:lang w:eastAsia="ru-RU"/>
        </w:rPr>
        <w:t>1/1</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kern w:val="0"/>
          <w:sz w:val="28"/>
          <w:szCs w:val="28"/>
          <w:lang w:eastAsia="ru-RU"/>
        </w:rPr>
        <w:t>высшее профессиональное образование или среднее профессиональное образование по направлению подготовки «Образование и педагогика»</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kern w:val="0"/>
          <w:sz w:val="28"/>
          <w:szCs w:val="28"/>
          <w:lang w:eastAsia="ru-RU"/>
        </w:rPr>
        <w:t>высшее профессиональное образование</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kern w:val="0"/>
          <w:sz w:val="28"/>
          <w:szCs w:val="28"/>
          <w:lang w:eastAsia="ru-RU"/>
        </w:rPr>
        <w:t>Педагог-психолог</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kern w:val="0"/>
          <w:sz w:val="28"/>
          <w:szCs w:val="28"/>
          <w:lang w:eastAsia="ru-RU"/>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A12BCD">
        <w:rPr>
          <w:rFonts w:ascii="Times New Roman" w:eastAsia="Times New Roman" w:hAnsi="Times New Roman" w:cs="Times New Roman"/>
          <w:kern w:val="0"/>
          <w:sz w:val="28"/>
          <w:szCs w:val="28"/>
          <w:lang w:eastAsia="ru-RU"/>
        </w:rPr>
        <w:t>обучающихся</w:t>
      </w:r>
      <w:proofErr w:type="gramEnd"/>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kern w:val="0"/>
          <w:sz w:val="28"/>
          <w:szCs w:val="28"/>
          <w:lang w:eastAsia="ru-RU"/>
        </w:rPr>
        <w:t>1/1</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kern w:val="0"/>
          <w:sz w:val="28"/>
          <w:szCs w:val="28"/>
          <w:lang w:eastAsia="ru-RU"/>
        </w:rPr>
        <w:t>высшее профессиональное образование или среднее профессиональное образование по направлению подготовки «Педагогика и психология»</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kern w:val="0"/>
          <w:sz w:val="28"/>
          <w:szCs w:val="28"/>
          <w:lang w:eastAsia="ru-RU"/>
        </w:rPr>
        <w:t>высшее профессиональное образование</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kern w:val="0"/>
          <w:sz w:val="28"/>
          <w:szCs w:val="28"/>
          <w:lang w:eastAsia="ru-RU"/>
        </w:rPr>
        <w:t>Преподаватель-организатор основ безопасности жизнедеятельности</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p>
    <w:p w:rsidR="00A50F9C" w:rsidRPr="00A12BCD" w:rsidRDefault="00A50F9C" w:rsidP="00A50F9C">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kern w:val="0"/>
          <w:sz w:val="28"/>
          <w:szCs w:val="28"/>
          <w:lang w:eastAsia="ru-RU"/>
        </w:rPr>
        <w:t xml:space="preserve">Осуществляет обучение и воспитание </w:t>
      </w:r>
      <w:proofErr w:type="gramStart"/>
      <w:r w:rsidRPr="00A12BCD">
        <w:rPr>
          <w:rFonts w:ascii="Times New Roman" w:eastAsia="Times New Roman" w:hAnsi="Times New Roman" w:cs="Times New Roman"/>
          <w:kern w:val="0"/>
          <w:sz w:val="28"/>
          <w:szCs w:val="28"/>
          <w:lang w:eastAsia="ru-RU"/>
        </w:rPr>
        <w:t>обучающихся</w:t>
      </w:r>
      <w:proofErr w:type="gramEnd"/>
      <w:r w:rsidRPr="00A12BCD">
        <w:rPr>
          <w:rFonts w:ascii="Times New Roman" w:eastAsia="Times New Roman" w:hAnsi="Times New Roman" w:cs="Times New Roman"/>
          <w:kern w:val="0"/>
          <w:sz w:val="28"/>
          <w:szCs w:val="28"/>
          <w:lang w:eastAsia="ru-RU"/>
        </w:rPr>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kern w:val="0"/>
          <w:sz w:val="28"/>
          <w:szCs w:val="28"/>
          <w:lang w:eastAsia="ru-RU"/>
        </w:rPr>
      </w:pPr>
      <w:r w:rsidRPr="00A12BCD">
        <w:rPr>
          <w:rFonts w:ascii="Times New Roman" w:eastAsia="Times New Roman" w:hAnsi="Times New Roman" w:cs="Times New Roman"/>
          <w:kern w:val="0"/>
          <w:sz w:val="28"/>
          <w:szCs w:val="28"/>
          <w:lang w:eastAsia="ru-RU"/>
        </w:rPr>
        <w:t>1/1</w:t>
      </w:r>
    </w:p>
    <w:p w:rsidR="00A50F9C" w:rsidRPr="00A12BCD" w:rsidRDefault="00A50F9C" w:rsidP="00A50F9C">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proofErr w:type="gramStart"/>
      <w:r w:rsidRPr="00A12BCD">
        <w:rPr>
          <w:rFonts w:ascii="Times New Roman" w:eastAsia="Times New Roman" w:hAnsi="Times New Roman" w:cs="Times New Roman"/>
          <w:color w:val="000000"/>
          <w:kern w:val="0"/>
          <w:sz w:val="28"/>
          <w:szCs w:val="28"/>
          <w:lang w:eastAsia="ru-RU"/>
        </w:rPr>
        <w:t xml:space="preserve">высшее профессиональное образование и профессиональная подготовка по направлению подготовки «Образование и педагогика» или ГО либо, среднее </w:t>
      </w:r>
      <w:r w:rsidRPr="00A12BCD">
        <w:rPr>
          <w:rFonts w:ascii="Times New Roman" w:eastAsia="Times New Roman" w:hAnsi="Times New Roman" w:cs="Times New Roman"/>
          <w:color w:val="000000"/>
          <w:kern w:val="0"/>
          <w:sz w:val="28"/>
          <w:szCs w:val="28"/>
          <w:lang w:eastAsia="ru-RU"/>
        </w:rPr>
        <w:lastRenderedPageBreak/>
        <w:t>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w:t>
      </w:r>
      <w:proofErr w:type="gramEnd"/>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color w:val="000000"/>
          <w:kern w:val="0"/>
          <w:sz w:val="28"/>
          <w:szCs w:val="28"/>
          <w:lang w:eastAsia="ru-RU"/>
        </w:rPr>
        <w:t>менее 3 лет</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color w:val="000000"/>
          <w:kern w:val="0"/>
          <w:sz w:val="28"/>
          <w:szCs w:val="28"/>
          <w:lang w:eastAsia="ru-RU"/>
        </w:rPr>
        <w:t>высшее профессиональное образование</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color w:val="000000"/>
          <w:kern w:val="0"/>
          <w:sz w:val="28"/>
          <w:szCs w:val="28"/>
          <w:lang w:eastAsia="ru-RU"/>
        </w:rPr>
        <w:t>Библиотекарь</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color w:val="000000"/>
          <w:kern w:val="0"/>
          <w:sz w:val="28"/>
          <w:szCs w:val="28"/>
          <w:lang w:eastAsia="ru-RU"/>
        </w:rPr>
        <w:t xml:space="preserve">Обеспечивает доступ </w:t>
      </w:r>
      <w:proofErr w:type="gramStart"/>
      <w:r w:rsidRPr="00A12BCD">
        <w:rPr>
          <w:rFonts w:ascii="Times New Roman" w:eastAsia="Times New Roman" w:hAnsi="Times New Roman" w:cs="Times New Roman"/>
          <w:color w:val="000000"/>
          <w:kern w:val="0"/>
          <w:sz w:val="28"/>
          <w:szCs w:val="28"/>
          <w:lang w:eastAsia="ru-RU"/>
        </w:rPr>
        <w:t>обучающихся</w:t>
      </w:r>
      <w:proofErr w:type="gramEnd"/>
      <w:r w:rsidRPr="00A12BCD">
        <w:rPr>
          <w:rFonts w:ascii="Times New Roman" w:eastAsia="Times New Roman" w:hAnsi="Times New Roman" w:cs="Times New Roman"/>
          <w:color w:val="000000"/>
          <w:kern w:val="0"/>
          <w:sz w:val="28"/>
          <w:szCs w:val="28"/>
          <w:lang w:eastAsia="ru-RU"/>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color w:val="000000"/>
          <w:kern w:val="0"/>
          <w:sz w:val="28"/>
          <w:szCs w:val="28"/>
          <w:lang w:eastAsia="ru-RU"/>
        </w:rPr>
        <w:t>1/1</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color w:val="000000"/>
          <w:kern w:val="0"/>
          <w:sz w:val="28"/>
          <w:szCs w:val="28"/>
          <w:lang w:eastAsia="ru-RU"/>
        </w:rPr>
        <w:t>высшее или среднее профессиональное образование по специальности «Библиотечно-информационная деятельность».</w:t>
      </w: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color w:val="000000"/>
          <w:kern w:val="0"/>
          <w:sz w:val="28"/>
          <w:szCs w:val="28"/>
          <w:lang w:eastAsia="ru-RU"/>
        </w:rPr>
        <w:t>среднее профессиональное образование</w:t>
      </w:r>
    </w:p>
    <w:p w:rsidR="004A7D97" w:rsidRPr="00A12BCD" w:rsidRDefault="004A7D97"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p>
    <w:p w:rsidR="004A7D97" w:rsidRPr="00A12BCD" w:rsidRDefault="004A7D97"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color w:val="000000"/>
          <w:kern w:val="0"/>
          <w:sz w:val="28"/>
          <w:szCs w:val="28"/>
          <w:lang w:eastAsia="ru-RU"/>
        </w:rPr>
        <w:t>педагог-дефектолог</w:t>
      </w:r>
    </w:p>
    <w:p w:rsidR="004A7D97" w:rsidRPr="00A12BCD" w:rsidRDefault="004A7D97"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color w:val="000000"/>
          <w:kern w:val="0"/>
          <w:sz w:val="28"/>
          <w:szCs w:val="28"/>
          <w:lang w:eastAsia="ru-RU"/>
        </w:rPr>
        <w:t>1/1</w:t>
      </w:r>
    </w:p>
    <w:p w:rsidR="004A7D97" w:rsidRPr="00A12BCD" w:rsidRDefault="004A7D97" w:rsidP="004A7D97">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color w:val="000000"/>
          <w:kern w:val="0"/>
          <w:sz w:val="28"/>
          <w:szCs w:val="28"/>
          <w:lang w:eastAsia="ru-RU"/>
        </w:rPr>
        <w:t xml:space="preserve">высшее или среднее профессиональное образование </w:t>
      </w:r>
    </w:p>
    <w:p w:rsidR="004A7D97" w:rsidRPr="00A12BCD" w:rsidRDefault="004A7D97"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p>
    <w:p w:rsidR="004A7D97" w:rsidRPr="00A12BCD" w:rsidRDefault="00A50F9C" w:rsidP="004A7D97">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A12BCD">
        <w:rPr>
          <w:rFonts w:ascii="Times New Roman" w:eastAsia="Times New Roman" w:hAnsi="Times New Roman" w:cs="Times New Roman"/>
          <w:color w:val="000000"/>
          <w:kern w:val="0"/>
          <w:sz w:val="28"/>
          <w:szCs w:val="28"/>
          <w:lang w:eastAsia="ru-RU"/>
        </w:rPr>
        <w:t>В целях повышения квалификации и профессиональной переподготовки педагогических и руководящих работников общеобразовательного учреждения по вопросам реализации АООП НОО для детей с ОВЗ был утвержден план-график по повышению квалификации и переподготовки педагогов по особенностям организации обучения и воспитания обучающихся с ОВЗ и/или введения ФГОС ОВЗ. Все педагоги школы прошли курсы повыш</w:t>
      </w:r>
      <w:r w:rsidR="004A7D97" w:rsidRPr="00A12BCD">
        <w:rPr>
          <w:rFonts w:ascii="Times New Roman" w:eastAsia="Times New Roman" w:hAnsi="Times New Roman" w:cs="Times New Roman"/>
          <w:color w:val="000000"/>
          <w:kern w:val="0"/>
          <w:sz w:val="28"/>
          <w:szCs w:val="28"/>
          <w:lang w:eastAsia="ru-RU"/>
        </w:rPr>
        <w:t>е</w:t>
      </w:r>
      <w:r w:rsidRPr="00A12BCD">
        <w:rPr>
          <w:rFonts w:ascii="Times New Roman" w:eastAsia="Times New Roman" w:hAnsi="Times New Roman" w:cs="Times New Roman"/>
          <w:color w:val="000000"/>
          <w:kern w:val="0"/>
          <w:sz w:val="28"/>
          <w:szCs w:val="28"/>
          <w:lang w:eastAsia="ru-RU"/>
        </w:rPr>
        <w:t>ния квалификации для обучения и воспитания </w:t>
      </w:r>
      <w:proofErr w:type="gramStart"/>
      <w:r w:rsidRPr="00A12BCD">
        <w:rPr>
          <w:rFonts w:ascii="Times New Roman" w:eastAsia="Times New Roman" w:hAnsi="Times New Roman" w:cs="Times New Roman"/>
          <w:color w:val="000000"/>
          <w:kern w:val="0"/>
          <w:sz w:val="28"/>
          <w:szCs w:val="28"/>
          <w:lang w:eastAsia="ru-RU"/>
        </w:rPr>
        <w:t>обучающихся</w:t>
      </w:r>
      <w:proofErr w:type="gramEnd"/>
      <w:r w:rsidRPr="00A12BCD">
        <w:rPr>
          <w:rFonts w:ascii="Times New Roman" w:eastAsia="Times New Roman" w:hAnsi="Times New Roman" w:cs="Times New Roman"/>
          <w:color w:val="000000"/>
          <w:kern w:val="0"/>
          <w:sz w:val="28"/>
          <w:szCs w:val="28"/>
          <w:lang w:eastAsia="ru-RU"/>
        </w:rPr>
        <w:t> с ОВЗ.</w:t>
      </w:r>
      <w:r w:rsidR="004A7D97" w:rsidRPr="00A12BCD">
        <w:rPr>
          <w:rFonts w:ascii="Arial" w:eastAsia="Times New Roman" w:hAnsi="Arial" w:cs="Arial"/>
          <w:color w:val="000000"/>
          <w:kern w:val="0"/>
          <w:sz w:val="28"/>
          <w:szCs w:val="28"/>
          <w:lang w:eastAsia="ru-RU"/>
        </w:rPr>
        <w:t xml:space="preserve"> </w:t>
      </w:r>
      <w:r w:rsidR="004A7D97" w:rsidRPr="00A12BCD">
        <w:rPr>
          <w:rFonts w:ascii="Times New Roman" w:eastAsia="Times New Roman" w:hAnsi="Times New Roman" w:cs="Times New Roman"/>
          <w:color w:val="000000"/>
          <w:kern w:val="0"/>
          <w:sz w:val="28"/>
          <w:szCs w:val="28"/>
          <w:lang w:eastAsia="ru-RU"/>
        </w:rPr>
        <w:t xml:space="preserve">Специалисты, участвующие в реализации АООП ФГОС НОО для детей с ЗПР, принимают активное участие в районных, региональных, семинарах, конференциях, </w:t>
      </w:r>
      <w:proofErr w:type="spellStart"/>
      <w:r w:rsidR="004A7D97" w:rsidRPr="00A12BCD">
        <w:rPr>
          <w:rFonts w:ascii="Times New Roman" w:eastAsia="Times New Roman" w:hAnsi="Times New Roman" w:cs="Times New Roman"/>
          <w:color w:val="000000"/>
          <w:kern w:val="0"/>
          <w:sz w:val="28"/>
          <w:szCs w:val="28"/>
          <w:lang w:eastAsia="ru-RU"/>
        </w:rPr>
        <w:t>вебинарах</w:t>
      </w:r>
      <w:proofErr w:type="spellEnd"/>
      <w:r w:rsidR="004A7D97" w:rsidRPr="00A12BCD">
        <w:rPr>
          <w:rFonts w:ascii="Times New Roman" w:eastAsia="Times New Roman" w:hAnsi="Times New Roman" w:cs="Times New Roman"/>
          <w:color w:val="000000"/>
          <w:kern w:val="0"/>
          <w:sz w:val="28"/>
          <w:szCs w:val="28"/>
          <w:lang w:eastAsia="ru-RU"/>
        </w:rPr>
        <w:t xml:space="preserve"> по апробации ФГОС НОО для детей с ограниченными возможностями здоровья.</w:t>
      </w:r>
    </w:p>
    <w:p w:rsidR="00A50F9C" w:rsidRPr="00A12BCD" w:rsidRDefault="00A50F9C" w:rsidP="00A50F9C">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p>
    <w:p w:rsidR="00A50F9C" w:rsidRPr="00A12BCD" w:rsidRDefault="00A50F9C" w:rsidP="00A50F9C">
      <w:pPr>
        <w:shd w:val="clear" w:color="auto" w:fill="FFFFFF"/>
        <w:suppressAutoHyphens w:val="0"/>
        <w:spacing w:after="0" w:line="240" w:lineRule="auto"/>
        <w:jc w:val="center"/>
        <w:rPr>
          <w:rFonts w:ascii="Times New Roman" w:eastAsia="Times New Roman" w:hAnsi="Times New Roman" w:cs="Times New Roman"/>
          <w:color w:val="000000"/>
          <w:kern w:val="0"/>
          <w:sz w:val="28"/>
          <w:szCs w:val="28"/>
          <w:lang w:eastAsia="ru-RU"/>
        </w:rPr>
      </w:pPr>
    </w:p>
    <w:p w:rsidR="000F6B68" w:rsidRPr="00A12BCD" w:rsidRDefault="000F6B68" w:rsidP="006A3D42">
      <w:pPr>
        <w:shd w:val="clear" w:color="auto" w:fill="FFFFFF"/>
        <w:autoSpaceDE w:val="0"/>
        <w:autoSpaceDN w:val="0"/>
        <w:adjustRightInd w:val="0"/>
        <w:spacing w:after="0" w:line="360" w:lineRule="auto"/>
        <w:jc w:val="center"/>
        <w:rPr>
          <w:rFonts w:ascii="Times New Roman" w:hAnsi="Times New Roman" w:cs="Times New Roman"/>
          <w:b/>
          <w:kern w:val="28"/>
          <w:sz w:val="28"/>
          <w:szCs w:val="28"/>
        </w:rPr>
      </w:pPr>
      <w:r w:rsidRPr="00A12BCD">
        <w:rPr>
          <w:rFonts w:ascii="Times New Roman" w:hAnsi="Times New Roman" w:cs="Times New Roman"/>
          <w:b/>
          <w:kern w:val="28"/>
          <w:sz w:val="28"/>
          <w:szCs w:val="28"/>
        </w:rPr>
        <w:t>Финансов</w:t>
      </w:r>
      <w:r w:rsidR="008533D1" w:rsidRPr="00A12BCD">
        <w:rPr>
          <w:rFonts w:ascii="Times New Roman" w:hAnsi="Times New Roman" w:cs="Times New Roman"/>
          <w:b/>
          <w:kern w:val="28"/>
          <w:sz w:val="28"/>
          <w:szCs w:val="28"/>
        </w:rPr>
        <w:t>ы</w:t>
      </w:r>
      <w:r w:rsidRPr="00A12BCD">
        <w:rPr>
          <w:rFonts w:ascii="Times New Roman" w:hAnsi="Times New Roman" w:cs="Times New Roman"/>
          <w:b/>
          <w:kern w:val="28"/>
          <w:sz w:val="28"/>
          <w:szCs w:val="28"/>
        </w:rPr>
        <w:t>е условия</w:t>
      </w:r>
    </w:p>
    <w:p w:rsidR="005D2B1C" w:rsidRPr="00A12BCD" w:rsidRDefault="005D2B1C" w:rsidP="005D2B1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2BCD">
        <w:rPr>
          <w:rFonts w:ascii="Times New Roman" w:eastAsia="Times New Roman" w:hAnsi="Times New Roman" w:cs="Times New Roman"/>
          <w:color w:val="000000"/>
          <w:sz w:val="28"/>
          <w:szCs w:val="28"/>
          <w:lang w:eastAsia="ru-RU"/>
        </w:rPr>
        <w:t>Финансово-экономическое обеспечение образования лиц с ОВЗ опирается на п.2 ст. 99 ФЗ «Об образовании в Российской Федерации».</w:t>
      </w:r>
    </w:p>
    <w:p w:rsidR="005D2B1C" w:rsidRPr="00A12BCD" w:rsidRDefault="005D2B1C" w:rsidP="005D2B1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2BCD">
        <w:rPr>
          <w:rFonts w:ascii="Times New Roman" w:eastAsia="Times New Roman" w:hAnsi="Times New Roman" w:cs="Times New Roman"/>
          <w:color w:val="000000"/>
          <w:sz w:val="28"/>
          <w:szCs w:val="28"/>
          <w:lang w:eastAsia="ru-RU"/>
        </w:rPr>
        <w:t xml:space="preserve">Финансовые условия реализации адаптированной основной образовательной программы начального общего образования </w:t>
      </w:r>
      <w:proofErr w:type="gramStart"/>
      <w:r w:rsidRPr="00A12BCD">
        <w:rPr>
          <w:rFonts w:ascii="Times New Roman" w:eastAsia="Times New Roman" w:hAnsi="Times New Roman" w:cs="Times New Roman"/>
          <w:color w:val="000000"/>
          <w:sz w:val="28"/>
          <w:szCs w:val="28"/>
          <w:lang w:eastAsia="ru-RU"/>
        </w:rPr>
        <w:t>обучающихся</w:t>
      </w:r>
      <w:proofErr w:type="gramEnd"/>
      <w:r w:rsidRPr="00A12BCD">
        <w:rPr>
          <w:rFonts w:ascii="Times New Roman" w:eastAsia="Times New Roman" w:hAnsi="Times New Roman" w:cs="Times New Roman"/>
          <w:color w:val="000000"/>
          <w:sz w:val="28"/>
          <w:szCs w:val="28"/>
          <w:lang w:eastAsia="ru-RU"/>
        </w:rPr>
        <w:t xml:space="preserve"> с ЗПР должны:</w:t>
      </w:r>
    </w:p>
    <w:p w:rsidR="005D2B1C" w:rsidRPr="00A12BCD" w:rsidRDefault="005D2B1C" w:rsidP="005D2B1C">
      <w:pPr>
        <w:numPr>
          <w:ilvl w:val="1"/>
          <w:numId w:val="63"/>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A12BCD">
        <w:rPr>
          <w:rFonts w:ascii="Times New Roman" w:eastAsia="Times New Roman" w:hAnsi="Times New Roman" w:cs="Times New Roman"/>
          <w:color w:val="000000"/>
          <w:sz w:val="28"/>
          <w:szCs w:val="28"/>
          <w:lang w:eastAsia="ru-RU"/>
        </w:rPr>
        <w:t>обеспечивать образовательной организации возможность исполнения требований стандарта;</w:t>
      </w:r>
    </w:p>
    <w:p w:rsidR="005D2B1C" w:rsidRPr="00A12BCD" w:rsidRDefault="005D2B1C" w:rsidP="005A2DD9">
      <w:pPr>
        <w:numPr>
          <w:ilvl w:val="1"/>
          <w:numId w:val="63"/>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A12BCD">
        <w:rPr>
          <w:rFonts w:ascii="Times New Roman" w:eastAsia="Times New Roman" w:hAnsi="Times New Roman" w:cs="Times New Roman"/>
          <w:color w:val="000000"/>
          <w:sz w:val="28"/>
          <w:szCs w:val="28"/>
          <w:lang w:eastAsia="ru-RU"/>
        </w:rPr>
        <w:t>обеспечивать реализацию обязательной части адаптированной основной образовательной программы и части, формируемой участниками образовательного процесса вне зависимости от количества учебных дней в неделю;</w:t>
      </w:r>
    </w:p>
    <w:p w:rsidR="005D2B1C" w:rsidRPr="00A12BCD" w:rsidRDefault="005D2B1C" w:rsidP="005A2DD9">
      <w:pPr>
        <w:numPr>
          <w:ilvl w:val="1"/>
          <w:numId w:val="63"/>
        </w:numPr>
        <w:shd w:val="clear" w:color="auto" w:fill="FFFFFF"/>
        <w:suppressAutoHyphens w:val="0"/>
        <w:spacing w:after="0" w:line="240" w:lineRule="auto"/>
        <w:ind w:left="0"/>
        <w:jc w:val="both"/>
        <w:rPr>
          <w:rFonts w:ascii="Times New Roman" w:eastAsia="Times New Roman" w:hAnsi="Times New Roman" w:cs="Times New Roman"/>
          <w:color w:val="000000"/>
          <w:sz w:val="28"/>
          <w:szCs w:val="28"/>
          <w:lang w:eastAsia="ru-RU"/>
        </w:rPr>
      </w:pPr>
      <w:r w:rsidRPr="00A12BCD">
        <w:rPr>
          <w:rFonts w:ascii="Times New Roman" w:eastAsia="Times New Roman" w:hAnsi="Times New Roman" w:cs="Times New Roman"/>
          <w:color w:val="000000"/>
          <w:sz w:val="28"/>
          <w:szCs w:val="28"/>
          <w:lang w:eastAsia="ru-RU"/>
        </w:rPr>
        <w:lastRenderedPageBreak/>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5D2B1C" w:rsidRPr="00A12BCD" w:rsidRDefault="005D2B1C" w:rsidP="005D2B1C">
      <w:pPr>
        <w:shd w:val="clear" w:color="auto" w:fill="FFFFFF"/>
        <w:suppressAutoHyphens w:val="0"/>
        <w:spacing w:after="0" w:line="240" w:lineRule="auto"/>
        <w:jc w:val="both"/>
        <w:rPr>
          <w:rFonts w:ascii="Times New Roman" w:eastAsia="Times New Roman" w:hAnsi="Times New Roman" w:cs="Times New Roman"/>
          <w:color w:val="000000"/>
          <w:sz w:val="28"/>
          <w:szCs w:val="28"/>
          <w:lang w:eastAsia="ru-RU"/>
        </w:rPr>
      </w:pPr>
      <w:r w:rsidRPr="00A12BCD">
        <w:rPr>
          <w:rFonts w:ascii="Times New Roman" w:eastAsia="Times New Roman" w:hAnsi="Times New Roman" w:cs="Times New Roman"/>
          <w:color w:val="000000"/>
          <w:sz w:val="28"/>
          <w:szCs w:val="28"/>
          <w:lang w:eastAsia="ru-RU"/>
        </w:rPr>
        <w:t>В МБОУ - СОШ  р.п. Пушкино разработаны локальные акты, регламентирующих установление заработной платы работников, в том числе стимулирующих надбавок и доплат.</w:t>
      </w:r>
    </w:p>
    <w:p w:rsidR="002B78A5" w:rsidRDefault="002B78A5" w:rsidP="00317F19">
      <w:pPr>
        <w:shd w:val="clear" w:color="auto" w:fill="FFFFFF"/>
        <w:autoSpaceDE w:val="0"/>
        <w:autoSpaceDN w:val="0"/>
        <w:adjustRightInd w:val="0"/>
        <w:spacing w:after="0" w:line="240" w:lineRule="auto"/>
        <w:jc w:val="center"/>
        <w:rPr>
          <w:rFonts w:ascii="Times New Roman" w:hAnsi="Times New Roman" w:cs="Times New Roman"/>
          <w:b/>
          <w:kern w:val="28"/>
          <w:sz w:val="28"/>
          <w:szCs w:val="28"/>
        </w:rPr>
      </w:pPr>
      <w:r w:rsidRPr="00F63254">
        <w:rPr>
          <w:rFonts w:ascii="Times New Roman" w:hAnsi="Times New Roman" w:cs="Times New Roman"/>
          <w:b/>
          <w:kern w:val="28"/>
          <w:sz w:val="28"/>
          <w:szCs w:val="28"/>
        </w:rPr>
        <w:t>Материально-технические условия</w:t>
      </w:r>
    </w:p>
    <w:p w:rsidR="008E1ACC" w:rsidRPr="00384219" w:rsidRDefault="008E1ACC" w:rsidP="00317F19">
      <w:pPr>
        <w:pStyle w:val="ad"/>
        <w:spacing w:after="0" w:line="240" w:lineRule="auto"/>
        <w:ind w:firstLine="709"/>
        <w:jc w:val="both"/>
        <w:rPr>
          <w:rFonts w:ascii="Times New Roman" w:hAnsi="Times New Roman"/>
          <w:sz w:val="28"/>
          <w:szCs w:val="28"/>
        </w:rPr>
      </w:pPr>
      <w:r w:rsidRPr="00384219">
        <w:rPr>
          <w:rFonts w:ascii="Times New Roman" w:hAnsi="Times New Roman"/>
          <w:sz w:val="28"/>
          <w:szCs w:val="28"/>
        </w:rPr>
        <w:t xml:space="preserve">Материально-техническая база </w:t>
      </w:r>
      <w:r w:rsidR="00317F19">
        <w:rPr>
          <w:rFonts w:ascii="Times New Roman" w:hAnsi="Times New Roman"/>
          <w:sz w:val="28"/>
          <w:szCs w:val="28"/>
        </w:rPr>
        <w:t xml:space="preserve">МБОУ-СОШ р.п. </w:t>
      </w:r>
      <w:proofErr w:type="spellStart"/>
      <w:r w:rsidR="00317F19">
        <w:rPr>
          <w:rFonts w:ascii="Times New Roman" w:hAnsi="Times New Roman"/>
          <w:sz w:val="28"/>
          <w:szCs w:val="28"/>
        </w:rPr>
        <w:t>Пушино</w:t>
      </w:r>
      <w:proofErr w:type="spellEnd"/>
      <w:r w:rsidRPr="00384219">
        <w:rPr>
          <w:rFonts w:ascii="Times New Roman" w:hAnsi="Times New Roman"/>
          <w:sz w:val="28"/>
          <w:szCs w:val="28"/>
        </w:rPr>
        <w:t xml:space="preserve"> </w:t>
      </w:r>
      <w:proofErr w:type="gramStart"/>
      <w:r w:rsidRPr="00384219">
        <w:rPr>
          <w:rFonts w:ascii="Times New Roman" w:hAnsi="Times New Roman"/>
          <w:sz w:val="28"/>
          <w:szCs w:val="28"/>
        </w:rPr>
        <w:t>приведена</w:t>
      </w:r>
      <w:proofErr w:type="gramEnd"/>
      <w:r w:rsidRPr="00384219">
        <w:rPr>
          <w:rFonts w:ascii="Times New Roman" w:hAnsi="Times New Roman"/>
          <w:sz w:val="28"/>
          <w:szCs w:val="28"/>
        </w:rPr>
        <w:t xml:space="preserve"> в соответствие с задачами по обеспечению реализации </w:t>
      </w:r>
      <w:r>
        <w:rPr>
          <w:rFonts w:ascii="Times New Roman" w:hAnsi="Times New Roman"/>
          <w:sz w:val="28"/>
          <w:szCs w:val="28"/>
        </w:rPr>
        <w:t>АООП НОО</w:t>
      </w:r>
      <w:r w:rsidRPr="00384219">
        <w:rPr>
          <w:rFonts w:ascii="Times New Roman" w:hAnsi="Times New Roman"/>
          <w:sz w:val="28"/>
          <w:szCs w:val="28"/>
        </w:rPr>
        <w:t xml:space="preserve"> и созданию соответствующей образовательной и социальной среды.</w:t>
      </w:r>
    </w:p>
    <w:p w:rsidR="008E1ACC" w:rsidRDefault="008E1ACC" w:rsidP="00317F19">
      <w:pPr>
        <w:pStyle w:val="Default"/>
        <w:ind w:firstLine="709"/>
        <w:jc w:val="both"/>
        <w:rPr>
          <w:sz w:val="28"/>
          <w:szCs w:val="28"/>
        </w:rPr>
      </w:pPr>
      <w:r w:rsidRPr="00F63254">
        <w:rPr>
          <w:sz w:val="28"/>
          <w:szCs w:val="28"/>
        </w:rPr>
        <w:t xml:space="preserve">Материально-техническое обеспечение </w:t>
      </w:r>
      <w:r>
        <w:rPr>
          <w:sz w:val="28"/>
          <w:szCs w:val="28"/>
        </w:rPr>
        <w:t>начального общего</w:t>
      </w:r>
      <w:r w:rsidRPr="00F63254">
        <w:rPr>
          <w:sz w:val="28"/>
          <w:szCs w:val="28"/>
        </w:rPr>
        <w:t xml:space="preserve"> образования обучающихся с </w:t>
      </w:r>
      <w:r>
        <w:rPr>
          <w:sz w:val="28"/>
          <w:szCs w:val="28"/>
        </w:rPr>
        <w:t>ЗПР</w:t>
      </w:r>
      <w:r w:rsidRPr="00F63254">
        <w:rPr>
          <w:sz w:val="28"/>
          <w:szCs w:val="28"/>
        </w:rPr>
        <w:t xml:space="preserve">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w:t>
      </w:r>
      <w:proofErr w:type="gramStart"/>
      <w:r w:rsidRPr="00F63254">
        <w:rPr>
          <w:sz w:val="28"/>
          <w:szCs w:val="28"/>
        </w:rPr>
        <w:t>к</w:t>
      </w:r>
      <w:proofErr w:type="gramEnd"/>
      <w:r w:rsidRPr="00F63254">
        <w:rPr>
          <w:sz w:val="28"/>
          <w:szCs w:val="28"/>
        </w:rPr>
        <w:t>:</w:t>
      </w:r>
    </w:p>
    <w:p w:rsidR="008E1ACC" w:rsidRPr="00F63254" w:rsidRDefault="008E1ACC" w:rsidP="00317F19">
      <w:pPr>
        <w:pStyle w:val="18TexstSPISOK1"/>
        <w:numPr>
          <w:ilvl w:val="0"/>
          <w:numId w:val="2"/>
        </w:numPr>
        <w:spacing w:line="240" w:lineRule="auto"/>
        <w:ind w:left="0"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организации пространства, в котором обучается ребенок с ЗПР;</w:t>
      </w:r>
    </w:p>
    <w:p w:rsidR="008E1ACC" w:rsidRPr="00F63254" w:rsidRDefault="008E1ACC" w:rsidP="00317F19">
      <w:pPr>
        <w:pStyle w:val="18TexstSPISOK1"/>
        <w:numPr>
          <w:ilvl w:val="0"/>
          <w:numId w:val="2"/>
        </w:numPr>
        <w:spacing w:line="240" w:lineRule="auto"/>
        <w:ind w:left="0"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организации временного режима обучения;</w:t>
      </w:r>
    </w:p>
    <w:p w:rsidR="008E1ACC" w:rsidRPr="00F63254" w:rsidRDefault="008E1ACC" w:rsidP="00317F19">
      <w:pPr>
        <w:pStyle w:val="18TexstSPISOK1"/>
        <w:numPr>
          <w:ilvl w:val="0"/>
          <w:numId w:val="2"/>
        </w:numPr>
        <w:spacing w:line="240" w:lineRule="auto"/>
        <w:ind w:left="0"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8E1ACC" w:rsidRPr="00F63254" w:rsidRDefault="008E1ACC" w:rsidP="00317F19">
      <w:pPr>
        <w:pStyle w:val="18TexstSPISOK1"/>
        <w:numPr>
          <w:ilvl w:val="0"/>
          <w:numId w:val="2"/>
        </w:numPr>
        <w:spacing w:line="240" w:lineRule="auto"/>
        <w:ind w:left="0" w:firstLine="709"/>
        <w:rPr>
          <w:rFonts w:ascii="Times New Roman" w:hAnsi="Times New Roman" w:cs="Times New Roman"/>
          <w:color w:val="auto"/>
          <w:sz w:val="28"/>
          <w:szCs w:val="28"/>
        </w:rPr>
      </w:pPr>
      <w:proofErr w:type="gramStart"/>
      <w:r w:rsidRPr="00F63254">
        <w:rPr>
          <w:rFonts w:ascii="Times New Roman" w:hAnsi="Times New Roman" w:cs="Times New Roman"/>
          <w:color w:val="auto"/>
          <w:sz w:val="28"/>
          <w:szCs w:val="28"/>
        </w:rPr>
        <w:t>учебникам, рабочим тетрадям,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roofErr w:type="gramEnd"/>
    </w:p>
    <w:p w:rsidR="006D300A" w:rsidRDefault="006D300A" w:rsidP="00317F19">
      <w:pPr>
        <w:pStyle w:val="Default"/>
        <w:ind w:firstLine="708"/>
        <w:jc w:val="both"/>
        <w:rPr>
          <w:sz w:val="28"/>
          <w:szCs w:val="28"/>
        </w:rPr>
      </w:pPr>
      <w:r w:rsidRPr="00F63254">
        <w:rPr>
          <w:sz w:val="28"/>
          <w:szCs w:val="28"/>
        </w:rPr>
        <w:t xml:space="preserve">Пространство </w:t>
      </w:r>
      <w:r w:rsidR="00317F19">
        <w:rPr>
          <w:sz w:val="28"/>
          <w:szCs w:val="28"/>
        </w:rPr>
        <w:t>МБОУ-СОШ р.п. Пушкино</w:t>
      </w:r>
      <w:r w:rsidRPr="00F63254">
        <w:rPr>
          <w:sz w:val="28"/>
          <w:szCs w:val="28"/>
        </w:rPr>
        <w:t xml:space="preserve"> соответств</w:t>
      </w:r>
      <w:r w:rsidR="00317F19">
        <w:rPr>
          <w:sz w:val="28"/>
          <w:szCs w:val="28"/>
        </w:rPr>
        <w:t>ует</w:t>
      </w:r>
      <w:r w:rsidRPr="00F63254">
        <w:rPr>
          <w:sz w:val="28"/>
          <w:szCs w:val="28"/>
        </w:rPr>
        <w:t xml:space="preserve"> общим требованиям, предъявляемым к образовательным организациям, в частности: </w:t>
      </w:r>
    </w:p>
    <w:p w:rsidR="006D300A" w:rsidRPr="00F63254" w:rsidRDefault="006D300A" w:rsidP="00317F19">
      <w:pPr>
        <w:pStyle w:val="Default"/>
        <w:numPr>
          <w:ilvl w:val="0"/>
          <w:numId w:val="3"/>
        </w:numPr>
        <w:tabs>
          <w:tab w:val="clear" w:pos="720"/>
          <w:tab w:val="num" w:pos="993"/>
        </w:tabs>
        <w:ind w:left="0" w:firstLine="709"/>
        <w:jc w:val="both"/>
        <w:rPr>
          <w:sz w:val="28"/>
          <w:szCs w:val="28"/>
        </w:rPr>
      </w:pPr>
      <w:proofErr w:type="gramStart"/>
      <w:r w:rsidRPr="00F63254">
        <w:rPr>
          <w:sz w:val="28"/>
          <w:szCs w:val="28"/>
        </w:rPr>
        <w:t xml:space="preserve">к соблюдению санитарно-гигиенических </w:t>
      </w:r>
      <w:r w:rsidRPr="00F63254">
        <w:rPr>
          <w:color w:val="auto"/>
          <w:sz w:val="28"/>
          <w:szCs w:val="28"/>
        </w:rPr>
        <w:t>норм</w:t>
      </w:r>
      <w:r w:rsidRPr="00F63254">
        <w:rPr>
          <w:color w:val="FF0000"/>
          <w:sz w:val="28"/>
          <w:szCs w:val="28"/>
        </w:rPr>
        <w:t xml:space="preserve"> </w:t>
      </w:r>
      <w:r w:rsidRPr="00F63254">
        <w:rPr>
          <w:sz w:val="28"/>
          <w:szCs w:val="28"/>
        </w:rPr>
        <w:t xml:space="preserve">образовательного процесса (требования к водоснабжению, канализации, освещению, воздушно-тепловому режиму и т. д.); </w:t>
      </w:r>
      <w:proofErr w:type="gramEnd"/>
    </w:p>
    <w:p w:rsidR="006D300A" w:rsidRPr="00F63254" w:rsidRDefault="006D300A" w:rsidP="00317F19">
      <w:pPr>
        <w:pStyle w:val="Default"/>
        <w:numPr>
          <w:ilvl w:val="0"/>
          <w:numId w:val="3"/>
        </w:numPr>
        <w:tabs>
          <w:tab w:val="clear" w:pos="720"/>
          <w:tab w:val="num" w:pos="993"/>
        </w:tabs>
        <w:ind w:left="0" w:firstLine="709"/>
        <w:jc w:val="both"/>
        <w:rPr>
          <w:sz w:val="28"/>
          <w:szCs w:val="28"/>
        </w:rPr>
      </w:pPr>
      <w:r w:rsidRPr="00F63254">
        <w:rPr>
          <w:sz w:val="28"/>
          <w:szCs w:val="28"/>
        </w:rP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6D300A" w:rsidRPr="00F63254" w:rsidRDefault="006D300A" w:rsidP="00317F19">
      <w:pPr>
        <w:pStyle w:val="Default"/>
        <w:numPr>
          <w:ilvl w:val="0"/>
          <w:numId w:val="3"/>
        </w:numPr>
        <w:tabs>
          <w:tab w:val="clear" w:pos="720"/>
          <w:tab w:val="num" w:pos="993"/>
        </w:tabs>
        <w:ind w:left="0" w:firstLine="709"/>
        <w:jc w:val="both"/>
        <w:rPr>
          <w:sz w:val="28"/>
          <w:szCs w:val="28"/>
        </w:rPr>
      </w:pPr>
      <w:r w:rsidRPr="00F63254">
        <w:rPr>
          <w:sz w:val="28"/>
          <w:szCs w:val="28"/>
        </w:rPr>
        <w:t xml:space="preserve">к соблюдению </w:t>
      </w:r>
      <w:proofErr w:type="gramStart"/>
      <w:r w:rsidRPr="00F63254">
        <w:rPr>
          <w:sz w:val="28"/>
          <w:szCs w:val="28"/>
        </w:rPr>
        <w:t>пожарной</w:t>
      </w:r>
      <w:proofErr w:type="gramEnd"/>
      <w:r w:rsidRPr="00F63254">
        <w:rPr>
          <w:sz w:val="28"/>
          <w:szCs w:val="28"/>
        </w:rPr>
        <w:t xml:space="preserve"> и </w:t>
      </w:r>
      <w:proofErr w:type="spellStart"/>
      <w:r w:rsidRPr="00F63254">
        <w:rPr>
          <w:sz w:val="28"/>
          <w:szCs w:val="28"/>
        </w:rPr>
        <w:t>электробезопасности</w:t>
      </w:r>
      <w:proofErr w:type="spellEnd"/>
      <w:r w:rsidRPr="00F63254">
        <w:rPr>
          <w:sz w:val="28"/>
          <w:szCs w:val="28"/>
        </w:rPr>
        <w:t xml:space="preserve">; </w:t>
      </w:r>
    </w:p>
    <w:p w:rsidR="006D300A" w:rsidRPr="00F63254" w:rsidRDefault="006D300A" w:rsidP="00317F19">
      <w:pPr>
        <w:pStyle w:val="Default"/>
        <w:numPr>
          <w:ilvl w:val="0"/>
          <w:numId w:val="3"/>
        </w:numPr>
        <w:tabs>
          <w:tab w:val="clear" w:pos="720"/>
          <w:tab w:val="num" w:pos="993"/>
        </w:tabs>
        <w:ind w:left="0" w:firstLine="709"/>
        <w:jc w:val="both"/>
        <w:rPr>
          <w:sz w:val="28"/>
          <w:szCs w:val="28"/>
        </w:rPr>
      </w:pPr>
      <w:r w:rsidRPr="00F63254">
        <w:rPr>
          <w:sz w:val="28"/>
          <w:szCs w:val="28"/>
        </w:rPr>
        <w:t>к соблюдению</w:t>
      </w:r>
      <w:r w:rsidRPr="00F63254">
        <w:rPr>
          <w:color w:val="auto"/>
          <w:sz w:val="28"/>
          <w:szCs w:val="28"/>
        </w:rPr>
        <w:t xml:space="preserve"> требований</w:t>
      </w:r>
      <w:r w:rsidRPr="00F63254">
        <w:rPr>
          <w:color w:val="FF0000"/>
          <w:sz w:val="28"/>
          <w:szCs w:val="28"/>
        </w:rPr>
        <w:t xml:space="preserve"> </w:t>
      </w:r>
      <w:r w:rsidRPr="00F63254">
        <w:rPr>
          <w:sz w:val="28"/>
          <w:szCs w:val="28"/>
        </w:rPr>
        <w:t>охраны труда;</w:t>
      </w:r>
    </w:p>
    <w:p w:rsidR="006D300A" w:rsidRPr="00F63254" w:rsidRDefault="006D300A" w:rsidP="00317F19">
      <w:pPr>
        <w:pStyle w:val="Default"/>
        <w:numPr>
          <w:ilvl w:val="0"/>
          <w:numId w:val="3"/>
        </w:numPr>
        <w:tabs>
          <w:tab w:val="clear" w:pos="720"/>
          <w:tab w:val="num" w:pos="993"/>
        </w:tabs>
        <w:ind w:left="0" w:firstLine="709"/>
        <w:jc w:val="both"/>
        <w:rPr>
          <w:sz w:val="28"/>
          <w:szCs w:val="28"/>
        </w:rPr>
      </w:pPr>
      <w:r w:rsidRPr="00F63254">
        <w:rPr>
          <w:sz w:val="28"/>
          <w:szCs w:val="28"/>
        </w:rPr>
        <w:t xml:space="preserve">к соблюдению </w:t>
      </w:r>
      <w:r w:rsidRPr="00F63254">
        <w:rPr>
          <w:color w:val="auto"/>
          <w:sz w:val="28"/>
          <w:szCs w:val="28"/>
        </w:rPr>
        <w:t>своевременных сроков и</w:t>
      </w:r>
      <w:r w:rsidRPr="00F63254">
        <w:rPr>
          <w:sz w:val="28"/>
          <w:szCs w:val="28"/>
        </w:rPr>
        <w:t xml:space="preserve"> необходимых объемов текущего и капитального ремонта и др.</w:t>
      </w:r>
    </w:p>
    <w:p w:rsidR="006D300A" w:rsidRPr="00F63254" w:rsidRDefault="006D300A" w:rsidP="00317F19">
      <w:pPr>
        <w:widowControl w:val="0"/>
        <w:tabs>
          <w:tab w:val="left" w:pos="0"/>
        </w:tabs>
        <w:spacing w:after="0" w:line="240" w:lineRule="auto"/>
        <w:ind w:firstLine="720"/>
        <w:jc w:val="both"/>
        <w:rPr>
          <w:rFonts w:ascii="Times New Roman" w:hAnsi="Times New Roman" w:cs="Times New Roman"/>
          <w:sz w:val="28"/>
          <w:szCs w:val="28"/>
        </w:rPr>
      </w:pPr>
      <w:r w:rsidRPr="00F63254">
        <w:rPr>
          <w:rFonts w:ascii="Times New Roman" w:hAnsi="Times New Roman" w:cs="Times New Roman"/>
          <w:sz w:val="28"/>
          <w:szCs w:val="28"/>
        </w:rPr>
        <w:t xml:space="preserve">Материально-техническая база реализации адаптированной основной образовательной программы начального образования обучающихся с ЗПР должна соответствовать действующим санитарным и противопожарным нормам, нормам охраны труда работников образовательных учреждениям, предъявляемым </w:t>
      </w:r>
      <w:proofErr w:type="gramStart"/>
      <w:r w:rsidRPr="00F63254">
        <w:rPr>
          <w:rFonts w:ascii="Times New Roman" w:hAnsi="Times New Roman" w:cs="Times New Roman"/>
          <w:sz w:val="28"/>
          <w:szCs w:val="28"/>
        </w:rPr>
        <w:t>к</w:t>
      </w:r>
      <w:proofErr w:type="gramEnd"/>
      <w:r w:rsidRPr="00F63254">
        <w:rPr>
          <w:rFonts w:ascii="Times New Roman" w:hAnsi="Times New Roman" w:cs="Times New Roman"/>
          <w:sz w:val="28"/>
          <w:szCs w:val="28"/>
        </w:rPr>
        <w:t>:</w:t>
      </w:r>
    </w:p>
    <w:p w:rsidR="006D300A" w:rsidRPr="00F63254" w:rsidRDefault="006D300A" w:rsidP="00317F19">
      <w:pPr>
        <w:pStyle w:val="Default"/>
        <w:numPr>
          <w:ilvl w:val="0"/>
          <w:numId w:val="5"/>
        </w:numPr>
        <w:tabs>
          <w:tab w:val="clear" w:pos="720"/>
          <w:tab w:val="num" w:pos="993"/>
        </w:tabs>
        <w:ind w:left="0" w:firstLine="709"/>
        <w:jc w:val="both"/>
        <w:rPr>
          <w:color w:val="auto"/>
          <w:sz w:val="28"/>
          <w:szCs w:val="28"/>
        </w:rPr>
      </w:pPr>
      <w:r w:rsidRPr="00F63254">
        <w:rPr>
          <w:color w:val="auto"/>
          <w:sz w:val="28"/>
          <w:szCs w:val="28"/>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6D300A" w:rsidRPr="00F63254" w:rsidRDefault="006D300A" w:rsidP="00317F19">
      <w:pPr>
        <w:pStyle w:val="Default"/>
        <w:numPr>
          <w:ilvl w:val="0"/>
          <w:numId w:val="4"/>
        </w:numPr>
        <w:tabs>
          <w:tab w:val="clear" w:pos="360"/>
          <w:tab w:val="num" w:pos="993"/>
        </w:tabs>
        <w:ind w:left="0" w:firstLine="709"/>
        <w:jc w:val="both"/>
        <w:rPr>
          <w:color w:val="auto"/>
          <w:sz w:val="28"/>
          <w:szCs w:val="28"/>
        </w:rPr>
      </w:pPr>
      <w:r w:rsidRPr="00F63254">
        <w:rPr>
          <w:color w:val="auto"/>
          <w:sz w:val="28"/>
          <w:szCs w:val="28"/>
        </w:rPr>
        <w:t>зданию образовательного учреждения (высота и архитектура здания);</w:t>
      </w:r>
    </w:p>
    <w:p w:rsidR="006D300A" w:rsidRPr="00F63254" w:rsidRDefault="006D300A" w:rsidP="00317F19">
      <w:pPr>
        <w:pStyle w:val="Default"/>
        <w:numPr>
          <w:ilvl w:val="0"/>
          <w:numId w:val="4"/>
        </w:numPr>
        <w:tabs>
          <w:tab w:val="clear" w:pos="360"/>
          <w:tab w:val="num" w:pos="993"/>
        </w:tabs>
        <w:ind w:left="0" w:firstLine="709"/>
        <w:jc w:val="both"/>
        <w:rPr>
          <w:color w:val="auto"/>
          <w:sz w:val="28"/>
          <w:szCs w:val="28"/>
        </w:rPr>
      </w:pPr>
      <w:r w:rsidRPr="00F63254">
        <w:rPr>
          <w:color w:val="auto"/>
          <w:sz w:val="28"/>
          <w:szCs w:val="28"/>
        </w:rPr>
        <w:lastRenderedPageBreak/>
        <w:t xml:space="preserve">помещениям библиотек (площадь, размещение рабочих зон, наличие читального зала, число читательских мест, </w:t>
      </w:r>
      <w:proofErr w:type="spellStart"/>
      <w:r w:rsidRPr="00F63254">
        <w:rPr>
          <w:color w:val="auto"/>
          <w:sz w:val="28"/>
          <w:szCs w:val="28"/>
        </w:rPr>
        <w:t>медиатеки</w:t>
      </w:r>
      <w:proofErr w:type="spellEnd"/>
      <w:r w:rsidRPr="00F63254">
        <w:rPr>
          <w:color w:val="auto"/>
          <w:sz w:val="28"/>
          <w:szCs w:val="28"/>
        </w:rPr>
        <w:t>);</w:t>
      </w:r>
    </w:p>
    <w:p w:rsidR="006D300A" w:rsidRPr="00F63254" w:rsidRDefault="006D300A" w:rsidP="00317F19">
      <w:pPr>
        <w:pStyle w:val="Default"/>
        <w:numPr>
          <w:ilvl w:val="0"/>
          <w:numId w:val="4"/>
        </w:numPr>
        <w:tabs>
          <w:tab w:val="clear" w:pos="360"/>
          <w:tab w:val="num" w:pos="993"/>
        </w:tabs>
        <w:ind w:left="0" w:firstLine="709"/>
        <w:jc w:val="both"/>
        <w:rPr>
          <w:color w:val="auto"/>
          <w:sz w:val="28"/>
          <w:szCs w:val="28"/>
        </w:rPr>
      </w:pPr>
      <w:r w:rsidRPr="00F63254">
        <w:rPr>
          <w:color w:val="auto"/>
          <w:sz w:val="28"/>
          <w:szCs w:val="28"/>
        </w:rPr>
        <w:t xml:space="preserve">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6D300A" w:rsidRPr="00F63254" w:rsidRDefault="006D300A" w:rsidP="00317F19">
      <w:pPr>
        <w:pStyle w:val="Default"/>
        <w:numPr>
          <w:ilvl w:val="0"/>
          <w:numId w:val="4"/>
        </w:numPr>
        <w:tabs>
          <w:tab w:val="clear" w:pos="360"/>
          <w:tab w:val="num" w:pos="993"/>
        </w:tabs>
        <w:ind w:left="0" w:firstLine="709"/>
        <w:jc w:val="both"/>
        <w:rPr>
          <w:color w:val="auto"/>
          <w:sz w:val="28"/>
          <w:szCs w:val="28"/>
        </w:rPr>
      </w:pPr>
      <w:r w:rsidRPr="00F63254">
        <w:rPr>
          <w:color w:val="auto"/>
          <w:sz w:val="28"/>
          <w:szCs w:val="28"/>
        </w:rPr>
        <w:t>актовому и физкультурному залам, залу для проведения занятий по ритмике;</w:t>
      </w:r>
    </w:p>
    <w:p w:rsidR="006D300A" w:rsidRPr="00F63254" w:rsidRDefault="006D300A" w:rsidP="00317F19">
      <w:pPr>
        <w:pStyle w:val="Default"/>
        <w:numPr>
          <w:ilvl w:val="0"/>
          <w:numId w:val="4"/>
        </w:numPr>
        <w:tabs>
          <w:tab w:val="clear" w:pos="360"/>
          <w:tab w:val="num" w:pos="993"/>
        </w:tabs>
        <w:ind w:left="0" w:firstLine="709"/>
        <w:jc w:val="both"/>
        <w:rPr>
          <w:color w:val="auto"/>
          <w:sz w:val="28"/>
          <w:szCs w:val="28"/>
        </w:rPr>
      </w:pPr>
      <w:r w:rsidRPr="00F63254">
        <w:rPr>
          <w:color w:val="auto"/>
          <w:sz w:val="28"/>
          <w:szCs w:val="28"/>
        </w:rPr>
        <w:t xml:space="preserve">кабинетам медицинского назначения; </w:t>
      </w:r>
    </w:p>
    <w:p w:rsidR="006D300A" w:rsidRPr="00F63254" w:rsidRDefault="006D300A" w:rsidP="00317F19">
      <w:pPr>
        <w:pStyle w:val="Default"/>
        <w:numPr>
          <w:ilvl w:val="0"/>
          <w:numId w:val="4"/>
        </w:numPr>
        <w:tabs>
          <w:tab w:val="clear" w:pos="360"/>
          <w:tab w:val="num" w:pos="993"/>
        </w:tabs>
        <w:ind w:left="0" w:firstLine="709"/>
        <w:jc w:val="both"/>
        <w:rPr>
          <w:color w:val="auto"/>
          <w:sz w:val="28"/>
          <w:szCs w:val="28"/>
        </w:rPr>
      </w:pPr>
      <w:r w:rsidRPr="00F63254">
        <w:rPr>
          <w:color w:val="auto"/>
          <w:sz w:val="28"/>
          <w:szCs w:val="28"/>
        </w:rPr>
        <w:t xml:space="preserve">помещениям для питания </w:t>
      </w:r>
      <w:proofErr w:type="gramStart"/>
      <w:r w:rsidRPr="00F63254">
        <w:rPr>
          <w:color w:val="auto"/>
          <w:sz w:val="28"/>
          <w:szCs w:val="28"/>
        </w:rPr>
        <w:t>обучающихся</w:t>
      </w:r>
      <w:proofErr w:type="gramEnd"/>
      <w:r w:rsidRPr="00F63254">
        <w:rPr>
          <w:color w:val="auto"/>
          <w:sz w:val="28"/>
          <w:szCs w:val="28"/>
        </w:rPr>
        <w:t>, а также для хранения и приготовления пищи, обеспечивающим возможность организации качественного горячего питания;</w:t>
      </w:r>
    </w:p>
    <w:p w:rsidR="006D300A" w:rsidRPr="00F63254" w:rsidRDefault="006D300A" w:rsidP="00317F19">
      <w:pPr>
        <w:pStyle w:val="Default"/>
        <w:numPr>
          <w:ilvl w:val="0"/>
          <w:numId w:val="4"/>
        </w:numPr>
        <w:tabs>
          <w:tab w:val="clear" w:pos="360"/>
          <w:tab w:val="num" w:pos="993"/>
        </w:tabs>
        <w:ind w:left="0" w:firstLine="709"/>
        <w:jc w:val="both"/>
        <w:rPr>
          <w:color w:val="auto"/>
          <w:sz w:val="28"/>
          <w:szCs w:val="28"/>
        </w:rPr>
      </w:pPr>
      <w:r w:rsidRPr="00F63254">
        <w:rPr>
          <w:color w:val="auto"/>
          <w:sz w:val="28"/>
          <w:szCs w:val="28"/>
        </w:rPr>
        <w:t>туалетам, душевым, коридорам и другим помещениям.</w:t>
      </w:r>
    </w:p>
    <w:p w:rsidR="00317F19" w:rsidRDefault="006D300A" w:rsidP="00317F19">
      <w:pPr>
        <w:pStyle w:val="18TexstSPISOK1"/>
        <w:spacing w:line="240" w:lineRule="auto"/>
        <w:ind w:left="0" w:firstLine="709"/>
        <w:rPr>
          <w:rFonts w:ascii="Times New Roman" w:hAnsi="Times New Roman" w:cs="Times New Roman"/>
          <w:sz w:val="28"/>
          <w:szCs w:val="28"/>
        </w:rPr>
      </w:pPr>
      <w:r w:rsidRPr="00F450FA">
        <w:rPr>
          <w:rFonts w:ascii="Times New Roman" w:hAnsi="Times New Roman" w:cs="Times New Roman"/>
          <w:sz w:val="28"/>
          <w:szCs w:val="28"/>
        </w:rPr>
        <w:t>Организация обеспечивает отдельны</w:t>
      </w:r>
      <w:r>
        <w:rPr>
          <w:rFonts w:ascii="Times New Roman" w:hAnsi="Times New Roman" w:cs="Times New Roman"/>
          <w:sz w:val="28"/>
          <w:szCs w:val="28"/>
        </w:rPr>
        <w:t>е</w:t>
      </w:r>
      <w:r w:rsidRPr="00F450FA">
        <w:rPr>
          <w:rFonts w:ascii="Times New Roman" w:hAnsi="Times New Roman" w:cs="Times New Roman"/>
          <w:sz w:val="28"/>
          <w:szCs w:val="28"/>
        </w:rPr>
        <w:t xml:space="preserve"> специально оборудованны</w:t>
      </w:r>
      <w:r>
        <w:rPr>
          <w:rFonts w:ascii="Times New Roman" w:hAnsi="Times New Roman" w:cs="Times New Roman"/>
          <w:sz w:val="28"/>
          <w:szCs w:val="28"/>
        </w:rPr>
        <w:t>е</w:t>
      </w:r>
      <w:r w:rsidRPr="00F450FA">
        <w:rPr>
          <w:rFonts w:ascii="Times New Roman" w:hAnsi="Times New Roman" w:cs="Times New Roman"/>
          <w:sz w:val="28"/>
          <w:szCs w:val="28"/>
        </w:rPr>
        <w:t xml:space="preserve"> помещени</w:t>
      </w:r>
      <w:r>
        <w:rPr>
          <w:rFonts w:ascii="Times New Roman" w:hAnsi="Times New Roman" w:cs="Times New Roman"/>
          <w:sz w:val="28"/>
          <w:szCs w:val="28"/>
        </w:rPr>
        <w:t>я</w:t>
      </w:r>
      <w:r w:rsidRPr="00F450FA">
        <w:rPr>
          <w:rFonts w:ascii="Times New Roman" w:hAnsi="Times New Roman" w:cs="Times New Roman"/>
          <w:sz w:val="28"/>
          <w:szCs w:val="28"/>
        </w:rPr>
        <w:t xml:space="preserve"> для реализации курсов коррекционно-развивающей области и  </w:t>
      </w:r>
      <w:proofErr w:type="spellStart"/>
      <w:r w:rsidRPr="00F450FA">
        <w:rPr>
          <w:rFonts w:ascii="Times New Roman" w:hAnsi="Times New Roman" w:cs="Times New Roman"/>
          <w:sz w:val="28"/>
          <w:szCs w:val="28"/>
        </w:rPr>
        <w:t>психолого-медико-педагогического</w:t>
      </w:r>
      <w:proofErr w:type="spellEnd"/>
      <w:r w:rsidRPr="00F450FA">
        <w:rPr>
          <w:rFonts w:ascii="Times New Roman" w:hAnsi="Times New Roman" w:cs="Times New Roman"/>
          <w:sz w:val="28"/>
          <w:szCs w:val="28"/>
        </w:rPr>
        <w:t xml:space="preserve"> сопровождения обучающихся с </w:t>
      </w:r>
      <w:r>
        <w:rPr>
          <w:rFonts w:ascii="Times New Roman" w:hAnsi="Times New Roman" w:cs="Times New Roman"/>
          <w:sz w:val="28"/>
          <w:szCs w:val="28"/>
        </w:rPr>
        <w:t>ЗПР</w:t>
      </w:r>
      <w:r w:rsidRPr="00F450FA">
        <w:rPr>
          <w:rFonts w:ascii="Times New Roman" w:hAnsi="Times New Roman" w:cs="Times New Roman"/>
          <w:sz w:val="28"/>
          <w:szCs w:val="28"/>
        </w:rPr>
        <w:t xml:space="preserve">. </w:t>
      </w:r>
    </w:p>
    <w:p w:rsidR="009453EA" w:rsidRPr="00B10D05" w:rsidRDefault="006D300A" w:rsidP="00317F19">
      <w:pPr>
        <w:pStyle w:val="18TexstSPISOK1"/>
        <w:spacing w:line="240" w:lineRule="auto"/>
        <w:ind w:left="0" w:firstLine="709"/>
        <w:rPr>
          <w:rFonts w:ascii="Times New Roman" w:hAnsi="Times New Roman" w:cs="Times New Roman"/>
          <w:color w:val="auto"/>
          <w:sz w:val="28"/>
          <w:szCs w:val="28"/>
        </w:rPr>
      </w:pPr>
      <w:r w:rsidRPr="00F450FA">
        <w:rPr>
          <w:rFonts w:ascii="Times New Roman" w:hAnsi="Times New Roman" w:cs="Times New Roman"/>
          <w:color w:val="auto"/>
          <w:sz w:val="28"/>
          <w:szCs w:val="28"/>
        </w:rPr>
        <w:t xml:space="preserve">В </w:t>
      </w:r>
      <w:r w:rsidR="00317F19">
        <w:rPr>
          <w:rFonts w:ascii="Times New Roman" w:hAnsi="Times New Roman" w:cs="Times New Roman"/>
          <w:color w:val="auto"/>
          <w:sz w:val="28"/>
          <w:szCs w:val="28"/>
        </w:rPr>
        <w:t>МБОУ-СОШ р.п. Пушкино имеется</w:t>
      </w:r>
      <w:r w:rsidRPr="00F450FA">
        <w:rPr>
          <w:rFonts w:ascii="Times New Roman" w:hAnsi="Times New Roman" w:cs="Times New Roman"/>
          <w:color w:val="auto"/>
          <w:sz w:val="28"/>
          <w:szCs w:val="28"/>
        </w:rPr>
        <w:t xml:space="preserve"> отдельные специально оборудованные п</w:t>
      </w:r>
      <w:r w:rsidRPr="00F63254">
        <w:rPr>
          <w:rFonts w:ascii="Times New Roman" w:hAnsi="Times New Roman" w:cs="Times New Roman"/>
          <w:color w:val="auto"/>
          <w:sz w:val="28"/>
          <w:szCs w:val="28"/>
        </w:rPr>
        <w:t xml:space="preserve">омещения для проведения занятий с педагогом-дефектологом, </w:t>
      </w:r>
      <w:r>
        <w:rPr>
          <w:rFonts w:ascii="Times New Roman" w:hAnsi="Times New Roman" w:cs="Times New Roman"/>
          <w:color w:val="auto"/>
          <w:sz w:val="28"/>
          <w:szCs w:val="28"/>
        </w:rPr>
        <w:t>педагогом-</w:t>
      </w:r>
      <w:r w:rsidRPr="00F63254">
        <w:rPr>
          <w:rFonts w:ascii="Times New Roman" w:hAnsi="Times New Roman" w:cs="Times New Roman"/>
          <w:color w:val="auto"/>
          <w:sz w:val="28"/>
          <w:szCs w:val="28"/>
        </w:rPr>
        <w:t>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w:t>
      </w:r>
      <w:r w:rsidR="009453EA">
        <w:rPr>
          <w:rFonts w:ascii="Times New Roman" w:hAnsi="Times New Roman" w:cs="Times New Roman"/>
          <w:color w:val="auto"/>
          <w:sz w:val="28"/>
          <w:szCs w:val="28"/>
        </w:rPr>
        <w:t xml:space="preserve"> </w:t>
      </w:r>
      <w:r w:rsidR="00317F19">
        <w:rPr>
          <w:rFonts w:ascii="Times New Roman" w:hAnsi="Times New Roman" w:cs="Times New Roman"/>
          <w:color w:val="auto"/>
          <w:sz w:val="28"/>
          <w:szCs w:val="28"/>
        </w:rPr>
        <w:t>О</w:t>
      </w:r>
      <w:r w:rsidR="009453EA" w:rsidRPr="00B10D05">
        <w:rPr>
          <w:rFonts w:ascii="Times New Roman" w:hAnsi="Times New Roman"/>
          <w:sz w:val="28"/>
          <w:szCs w:val="28"/>
        </w:rPr>
        <w:t xml:space="preserve">рганизовано пространство для отдыха и двигательной </w:t>
      </w:r>
      <w:proofErr w:type="gramStart"/>
      <w:r w:rsidR="009453EA" w:rsidRPr="00B10D05">
        <w:rPr>
          <w:rFonts w:ascii="Times New Roman" w:hAnsi="Times New Roman"/>
          <w:sz w:val="28"/>
          <w:szCs w:val="28"/>
        </w:rPr>
        <w:t>активности</w:t>
      </w:r>
      <w:proofErr w:type="gramEnd"/>
      <w:r w:rsidR="009453EA" w:rsidRPr="00B10D05">
        <w:rPr>
          <w:rFonts w:ascii="Times New Roman" w:hAnsi="Times New Roman"/>
          <w:sz w:val="28"/>
          <w:szCs w:val="28"/>
        </w:rPr>
        <w:t xml:space="preserve"> обучающихся на перемене и во второй половине дня</w:t>
      </w:r>
      <w:r w:rsidR="009453EA" w:rsidRPr="00B10D05">
        <w:rPr>
          <w:rFonts w:ascii="Times New Roman" w:hAnsi="Times New Roman"/>
          <w:sz w:val="28"/>
          <w:szCs w:val="28"/>
          <w:lang w:eastAsia="en-US"/>
        </w:rPr>
        <w:t>.</w:t>
      </w:r>
    </w:p>
    <w:p w:rsidR="006D300A" w:rsidRPr="00DC7F83" w:rsidRDefault="006D300A" w:rsidP="00317F19">
      <w:pPr>
        <w:spacing w:after="0" w:line="240" w:lineRule="auto"/>
        <w:ind w:firstLine="709"/>
        <w:jc w:val="both"/>
        <w:rPr>
          <w:rFonts w:ascii="Times New Roman" w:hAnsi="Times New Roman" w:cs="Times New Roman"/>
          <w:sz w:val="28"/>
          <w:szCs w:val="28"/>
        </w:rPr>
      </w:pPr>
      <w:proofErr w:type="gramStart"/>
      <w:r w:rsidRPr="00DC7F83">
        <w:rPr>
          <w:rFonts w:ascii="Times New Roman" w:hAnsi="Times New Roman" w:cs="Times New Roman"/>
          <w:sz w:val="28"/>
          <w:szCs w:val="28"/>
        </w:rPr>
        <w:t xml:space="preserve">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количество сведений через </w:t>
      </w:r>
      <w:proofErr w:type="spellStart"/>
      <w:r w:rsidRPr="00DC7F83">
        <w:rPr>
          <w:rFonts w:ascii="Times New Roman" w:hAnsi="Times New Roman" w:cs="Times New Roman"/>
          <w:sz w:val="28"/>
          <w:szCs w:val="28"/>
        </w:rPr>
        <w:t>аудио-визуализированные</w:t>
      </w:r>
      <w:proofErr w:type="spellEnd"/>
      <w:r w:rsidRPr="00DC7F83">
        <w:rPr>
          <w:rFonts w:ascii="Times New Roman" w:hAnsi="Times New Roman" w:cs="Times New Roman"/>
          <w:sz w:val="28"/>
          <w:szCs w:val="28"/>
        </w:rPr>
        <w:t xml:space="preserve"> источники, удобно расположенные и доступные </w:t>
      </w:r>
      <w:r w:rsidRPr="00DC7F83">
        <w:rPr>
          <w:rFonts w:ascii="Times New Roman" w:hAnsi="Times New Roman" w:cs="Times New Roman"/>
          <w:iCs/>
          <w:sz w:val="28"/>
          <w:szCs w:val="28"/>
        </w:rPr>
        <w:t>стенды</w:t>
      </w:r>
      <w:r w:rsidRPr="00DC7F83">
        <w:rPr>
          <w:rFonts w:ascii="Times New Roman" w:hAnsi="Times New Roman" w:cs="Times New Roman"/>
          <w:sz w:val="28"/>
          <w:szCs w:val="28"/>
        </w:rPr>
        <w:t xml:space="preserve"> с представленным на них наглядным материалом о </w:t>
      </w:r>
      <w:proofErr w:type="spellStart"/>
      <w:r w:rsidRPr="00DC7F83">
        <w:rPr>
          <w:rFonts w:ascii="Times New Roman" w:hAnsi="Times New Roman" w:cs="Times New Roman"/>
          <w:sz w:val="28"/>
          <w:szCs w:val="28"/>
        </w:rPr>
        <w:t>внутришкольных</w:t>
      </w:r>
      <w:proofErr w:type="spellEnd"/>
      <w:r w:rsidRPr="00DC7F83">
        <w:rPr>
          <w:rFonts w:ascii="Times New Roman" w:hAnsi="Times New Roman" w:cs="Times New Roman"/>
          <w:sz w:val="28"/>
          <w:szCs w:val="28"/>
        </w:rPr>
        <w:t xml:space="preserve"> правилах поведения, правилах безопасности, распорядке/режиме функционирования Организации, расписании уроков, изменениях в режиме обучения, последних событиях в школе, ближайших планах и т.д.</w:t>
      </w:r>
      <w:proofErr w:type="gramEnd"/>
    </w:p>
    <w:p w:rsidR="00317F19" w:rsidRDefault="006D300A" w:rsidP="00507300">
      <w:pPr>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Каждый класс должен быть оборудован партами, регулируемыми в соответствии с ростом учащихся. </w:t>
      </w:r>
    </w:p>
    <w:p w:rsidR="00EE0A5B" w:rsidRPr="00F63254" w:rsidRDefault="00EE0A5B" w:rsidP="00507300">
      <w:pPr>
        <w:pStyle w:val="18TexstSPISOK1"/>
        <w:spacing w:line="240" w:lineRule="auto"/>
        <w:ind w:left="0" w:firstLine="0"/>
        <w:jc w:val="center"/>
        <w:rPr>
          <w:rFonts w:ascii="Times New Roman" w:hAnsi="Times New Roman" w:cs="Times New Roman"/>
          <w:b/>
          <w:i/>
          <w:color w:val="auto"/>
          <w:sz w:val="28"/>
          <w:szCs w:val="28"/>
        </w:rPr>
      </w:pPr>
      <w:r w:rsidRPr="00F63254">
        <w:rPr>
          <w:rFonts w:ascii="Times New Roman" w:hAnsi="Times New Roman" w:cs="Times New Roman"/>
          <w:b/>
          <w:i/>
          <w:color w:val="auto"/>
          <w:sz w:val="28"/>
          <w:szCs w:val="28"/>
        </w:rPr>
        <w:t>Требования к техническим средствам обучения</w:t>
      </w:r>
    </w:p>
    <w:p w:rsidR="00507300" w:rsidRDefault="00EE0A5B" w:rsidP="00507300">
      <w:pPr>
        <w:pStyle w:val="Default"/>
        <w:ind w:firstLine="708"/>
        <w:jc w:val="both"/>
        <w:rPr>
          <w:color w:val="auto"/>
          <w:sz w:val="28"/>
          <w:szCs w:val="28"/>
        </w:rPr>
      </w:pPr>
      <w:r w:rsidRPr="00F63254">
        <w:rPr>
          <w:sz w:val="28"/>
          <w:szCs w:val="28"/>
        </w:rPr>
        <w:t xml:space="preserve">Технические средства обучения </w:t>
      </w:r>
      <w:r w:rsidR="00507300">
        <w:rPr>
          <w:color w:val="auto"/>
          <w:sz w:val="28"/>
          <w:szCs w:val="28"/>
        </w:rPr>
        <w:t>МБОУ-СОШ р.п. Пушкино</w:t>
      </w:r>
      <w:r w:rsidRPr="00F63254">
        <w:rPr>
          <w:color w:val="auto"/>
          <w:sz w:val="28"/>
          <w:szCs w:val="28"/>
        </w:rPr>
        <w:t xml:space="preserve"> удовлетвор</w:t>
      </w:r>
      <w:r w:rsidR="00507300">
        <w:rPr>
          <w:color w:val="auto"/>
          <w:sz w:val="28"/>
          <w:szCs w:val="28"/>
        </w:rPr>
        <w:t>яют</w:t>
      </w:r>
      <w:r w:rsidRPr="00F63254">
        <w:rPr>
          <w:color w:val="auto"/>
          <w:sz w:val="28"/>
          <w:szCs w:val="28"/>
        </w:rPr>
        <w:t xml:space="preserve"> особые образовательные потребности </w:t>
      </w:r>
      <w:proofErr w:type="gramStart"/>
      <w:r w:rsidRPr="00F63254">
        <w:rPr>
          <w:color w:val="auto"/>
          <w:sz w:val="28"/>
          <w:szCs w:val="28"/>
        </w:rPr>
        <w:t>обучающихся</w:t>
      </w:r>
      <w:proofErr w:type="gramEnd"/>
      <w:r w:rsidRPr="00F63254">
        <w:rPr>
          <w:color w:val="auto"/>
          <w:sz w:val="28"/>
          <w:szCs w:val="28"/>
        </w:rPr>
        <w:t xml:space="preserve"> с ЗПР, способствуют мотивации учебной деятельности, развивают познавательную активность обучающихся. </w:t>
      </w:r>
    </w:p>
    <w:p w:rsidR="00507300" w:rsidRPr="00507300" w:rsidRDefault="00507300" w:rsidP="00507300">
      <w:pPr>
        <w:pStyle w:val="Default"/>
        <w:ind w:firstLine="708"/>
        <w:jc w:val="both"/>
        <w:rPr>
          <w:color w:val="auto"/>
          <w:sz w:val="28"/>
          <w:szCs w:val="28"/>
        </w:rPr>
      </w:pPr>
      <w:r w:rsidRPr="00507300">
        <w:rPr>
          <w:color w:val="auto"/>
          <w:sz w:val="28"/>
          <w:szCs w:val="28"/>
        </w:rPr>
        <w:t xml:space="preserve">Информационно-образовательная среда МБОУ </w:t>
      </w:r>
      <w:r>
        <w:rPr>
          <w:color w:val="auto"/>
          <w:sz w:val="28"/>
          <w:szCs w:val="28"/>
        </w:rPr>
        <w:t>-</w:t>
      </w:r>
      <w:r w:rsidRPr="00507300">
        <w:rPr>
          <w:color w:val="auto"/>
          <w:sz w:val="28"/>
          <w:szCs w:val="28"/>
        </w:rPr>
        <w:t xml:space="preserve"> СОШ </w:t>
      </w:r>
      <w:r>
        <w:rPr>
          <w:color w:val="auto"/>
          <w:sz w:val="28"/>
          <w:szCs w:val="28"/>
        </w:rPr>
        <w:t>р.п</w:t>
      </w:r>
      <w:proofErr w:type="gramStart"/>
      <w:r>
        <w:rPr>
          <w:color w:val="auto"/>
          <w:sz w:val="28"/>
          <w:szCs w:val="28"/>
        </w:rPr>
        <w:t>.П</w:t>
      </w:r>
      <w:proofErr w:type="gramEnd"/>
      <w:r>
        <w:rPr>
          <w:color w:val="auto"/>
          <w:sz w:val="28"/>
          <w:szCs w:val="28"/>
        </w:rPr>
        <w:t xml:space="preserve">ушкино </w:t>
      </w:r>
      <w:r w:rsidRPr="00507300">
        <w:rPr>
          <w:color w:val="auto"/>
          <w:sz w:val="28"/>
          <w:szCs w:val="28"/>
        </w:rPr>
        <w:t xml:space="preserve">включает в себя совокупность технологических средств (компьютеры, </w:t>
      </w:r>
      <w:proofErr w:type="spellStart"/>
      <w:r w:rsidRPr="00507300">
        <w:rPr>
          <w:color w:val="auto"/>
          <w:sz w:val="28"/>
          <w:szCs w:val="28"/>
        </w:rPr>
        <w:t>мультимедийные</w:t>
      </w:r>
      <w:proofErr w:type="spellEnd"/>
      <w:r w:rsidRPr="00507300">
        <w:rPr>
          <w:color w:val="auto"/>
          <w:sz w:val="28"/>
          <w:szCs w:val="28"/>
        </w:rPr>
        <w:t xml:space="preserve"> проекторы с экранами др.).</w:t>
      </w:r>
    </w:p>
    <w:p w:rsidR="00507300" w:rsidRPr="00507300" w:rsidRDefault="00507300" w:rsidP="00507300">
      <w:pPr>
        <w:pStyle w:val="Default"/>
        <w:ind w:firstLine="708"/>
        <w:jc w:val="both"/>
        <w:rPr>
          <w:color w:val="auto"/>
          <w:sz w:val="28"/>
          <w:szCs w:val="28"/>
        </w:rPr>
      </w:pPr>
      <w:r w:rsidRPr="00507300">
        <w:rPr>
          <w:color w:val="auto"/>
          <w:sz w:val="28"/>
          <w:szCs w:val="28"/>
        </w:rPr>
        <w:t>Овладение обучающимися с ЗПР образовательной областью </w:t>
      </w:r>
      <w:r w:rsidRPr="00507300">
        <w:rPr>
          <w:b/>
          <w:bCs/>
          <w:i/>
          <w:iCs/>
          <w:color w:val="auto"/>
          <w:sz w:val="28"/>
          <w:szCs w:val="28"/>
        </w:rPr>
        <w:t>«Физическая культура» </w:t>
      </w:r>
      <w:r w:rsidRPr="00507300">
        <w:rPr>
          <w:color w:val="auto"/>
          <w:sz w:val="28"/>
          <w:szCs w:val="28"/>
        </w:rPr>
        <w:t xml:space="preserve">предполагает коррекцию двигательных навыков Оборудование </w:t>
      </w:r>
      <w:r w:rsidRPr="00507300">
        <w:rPr>
          <w:color w:val="auto"/>
          <w:sz w:val="28"/>
          <w:szCs w:val="28"/>
        </w:rPr>
        <w:lastRenderedPageBreak/>
        <w:t xml:space="preserve">спортивного зала предполагает наличие необходимого спортивного оборудования для овладения различными видами </w:t>
      </w:r>
      <w:proofErr w:type="spellStart"/>
      <w:r w:rsidRPr="00507300">
        <w:rPr>
          <w:color w:val="auto"/>
          <w:sz w:val="28"/>
          <w:szCs w:val="28"/>
        </w:rPr>
        <w:t>физкультурн</w:t>
      </w:r>
      <w:proofErr w:type="gramStart"/>
      <w:r w:rsidRPr="00507300">
        <w:rPr>
          <w:color w:val="auto"/>
          <w:sz w:val="28"/>
          <w:szCs w:val="28"/>
        </w:rPr>
        <w:t>о</w:t>
      </w:r>
      <w:proofErr w:type="spellEnd"/>
      <w:r w:rsidRPr="00507300">
        <w:rPr>
          <w:color w:val="auto"/>
          <w:sz w:val="28"/>
          <w:szCs w:val="28"/>
        </w:rPr>
        <w:t>-</w:t>
      </w:r>
      <w:proofErr w:type="gramEnd"/>
      <w:r w:rsidRPr="00507300">
        <w:rPr>
          <w:color w:val="auto"/>
          <w:sz w:val="28"/>
          <w:szCs w:val="28"/>
        </w:rPr>
        <w:t xml:space="preserve"> спортивной деятельности.</w:t>
      </w:r>
    </w:p>
    <w:p w:rsidR="00507300" w:rsidRPr="00507300" w:rsidRDefault="00507300" w:rsidP="00507300">
      <w:pPr>
        <w:pStyle w:val="Default"/>
        <w:ind w:firstLine="708"/>
        <w:jc w:val="both"/>
        <w:rPr>
          <w:color w:val="auto"/>
          <w:sz w:val="28"/>
          <w:szCs w:val="28"/>
        </w:rPr>
      </w:pPr>
      <w:r w:rsidRPr="00507300">
        <w:rPr>
          <w:color w:val="auto"/>
          <w:sz w:val="28"/>
          <w:szCs w:val="28"/>
        </w:rPr>
        <w:t>Имеется в наличии следующее оборудование:</w:t>
      </w:r>
    </w:p>
    <w:p w:rsidR="00507300" w:rsidRPr="00507300" w:rsidRDefault="00507300" w:rsidP="00507300">
      <w:pPr>
        <w:pStyle w:val="Default"/>
        <w:ind w:firstLine="708"/>
        <w:jc w:val="both"/>
        <w:rPr>
          <w:color w:val="auto"/>
          <w:sz w:val="28"/>
          <w:szCs w:val="28"/>
        </w:rPr>
      </w:pPr>
      <w:r w:rsidRPr="00507300">
        <w:rPr>
          <w:color w:val="auto"/>
          <w:sz w:val="28"/>
          <w:szCs w:val="28"/>
        </w:rPr>
        <w:t>- стенка гимнастическая</w:t>
      </w:r>
    </w:p>
    <w:p w:rsidR="00507300" w:rsidRPr="00507300" w:rsidRDefault="00507300" w:rsidP="00507300">
      <w:pPr>
        <w:pStyle w:val="Default"/>
        <w:ind w:firstLine="708"/>
        <w:jc w:val="both"/>
        <w:rPr>
          <w:color w:val="auto"/>
          <w:sz w:val="28"/>
          <w:szCs w:val="28"/>
        </w:rPr>
      </w:pPr>
      <w:r w:rsidRPr="00507300">
        <w:rPr>
          <w:color w:val="auto"/>
          <w:sz w:val="28"/>
          <w:szCs w:val="28"/>
        </w:rPr>
        <w:t>- мостик гимнастический</w:t>
      </w:r>
    </w:p>
    <w:p w:rsidR="00507300" w:rsidRPr="00507300" w:rsidRDefault="00507300" w:rsidP="00507300">
      <w:pPr>
        <w:pStyle w:val="Default"/>
        <w:ind w:firstLine="708"/>
        <w:jc w:val="both"/>
        <w:rPr>
          <w:color w:val="auto"/>
          <w:sz w:val="28"/>
          <w:szCs w:val="28"/>
        </w:rPr>
      </w:pPr>
      <w:r w:rsidRPr="00507300">
        <w:rPr>
          <w:color w:val="auto"/>
          <w:sz w:val="28"/>
          <w:szCs w:val="28"/>
        </w:rPr>
        <w:t>- щиты баскетбольные</w:t>
      </w:r>
    </w:p>
    <w:p w:rsidR="00507300" w:rsidRPr="00507300" w:rsidRDefault="00507300" w:rsidP="00507300">
      <w:pPr>
        <w:pStyle w:val="Default"/>
        <w:ind w:firstLine="708"/>
        <w:jc w:val="both"/>
        <w:rPr>
          <w:color w:val="auto"/>
          <w:sz w:val="28"/>
          <w:szCs w:val="28"/>
        </w:rPr>
      </w:pPr>
      <w:r>
        <w:rPr>
          <w:color w:val="auto"/>
          <w:sz w:val="28"/>
          <w:szCs w:val="28"/>
        </w:rPr>
        <w:t>-</w:t>
      </w:r>
      <w:r w:rsidRPr="00507300">
        <w:rPr>
          <w:color w:val="auto"/>
          <w:sz w:val="28"/>
          <w:szCs w:val="28"/>
        </w:rPr>
        <w:t xml:space="preserve"> скамья для пресса</w:t>
      </w:r>
    </w:p>
    <w:p w:rsidR="00507300" w:rsidRPr="00507300" w:rsidRDefault="00507300" w:rsidP="00507300">
      <w:pPr>
        <w:pStyle w:val="Default"/>
        <w:ind w:firstLine="708"/>
        <w:jc w:val="both"/>
        <w:rPr>
          <w:color w:val="auto"/>
          <w:sz w:val="28"/>
          <w:szCs w:val="28"/>
        </w:rPr>
      </w:pPr>
      <w:r w:rsidRPr="00507300">
        <w:rPr>
          <w:color w:val="auto"/>
          <w:sz w:val="28"/>
          <w:szCs w:val="28"/>
        </w:rPr>
        <w:t>- доска для пресса</w:t>
      </w:r>
    </w:p>
    <w:p w:rsidR="00507300" w:rsidRPr="00507300" w:rsidRDefault="00507300" w:rsidP="00507300">
      <w:pPr>
        <w:pStyle w:val="Default"/>
        <w:ind w:firstLine="708"/>
        <w:jc w:val="both"/>
        <w:rPr>
          <w:color w:val="auto"/>
          <w:sz w:val="28"/>
          <w:szCs w:val="28"/>
        </w:rPr>
      </w:pPr>
      <w:r w:rsidRPr="00507300">
        <w:rPr>
          <w:color w:val="auto"/>
          <w:sz w:val="28"/>
          <w:szCs w:val="28"/>
        </w:rPr>
        <w:t>- скамейка гимнастическая</w:t>
      </w:r>
    </w:p>
    <w:p w:rsidR="00507300" w:rsidRPr="00507300" w:rsidRDefault="00507300" w:rsidP="00507300">
      <w:pPr>
        <w:pStyle w:val="Default"/>
        <w:ind w:firstLine="708"/>
        <w:jc w:val="both"/>
        <w:rPr>
          <w:color w:val="auto"/>
          <w:sz w:val="28"/>
          <w:szCs w:val="28"/>
        </w:rPr>
      </w:pPr>
      <w:r w:rsidRPr="00507300">
        <w:rPr>
          <w:color w:val="auto"/>
          <w:sz w:val="28"/>
          <w:szCs w:val="28"/>
        </w:rPr>
        <w:t>- упоры для отжиманий</w:t>
      </w:r>
    </w:p>
    <w:p w:rsidR="00507300" w:rsidRPr="00507300" w:rsidRDefault="00507300" w:rsidP="00507300">
      <w:pPr>
        <w:pStyle w:val="Default"/>
        <w:ind w:firstLine="708"/>
        <w:jc w:val="both"/>
        <w:rPr>
          <w:color w:val="auto"/>
          <w:sz w:val="28"/>
          <w:szCs w:val="28"/>
        </w:rPr>
      </w:pPr>
      <w:r w:rsidRPr="00507300">
        <w:rPr>
          <w:color w:val="auto"/>
          <w:sz w:val="28"/>
          <w:szCs w:val="28"/>
        </w:rPr>
        <w:t>- тренажер для волейбола</w:t>
      </w:r>
    </w:p>
    <w:p w:rsidR="00507300" w:rsidRDefault="00507300" w:rsidP="00EE0A5B">
      <w:pPr>
        <w:pStyle w:val="Default"/>
        <w:spacing w:line="360" w:lineRule="auto"/>
        <w:ind w:firstLine="708"/>
        <w:jc w:val="both"/>
        <w:rPr>
          <w:color w:val="auto"/>
          <w:sz w:val="28"/>
          <w:szCs w:val="28"/>
        </w:rPr>
      </w:pPr>
    </w:p>
    <w:p w:rsidR="001A085F" w:rsidRPr="002F71F1" w:rsidRDefault="001A085F" w:rsidP="005A2DD9">
      <w:pPr>
        <w:pStyle w:val="18TexstSPISOK1"/>
        <w:spacing w:line="240" w:lineRule="auto"/>
        <w:ind w:left="0" w:firstLine="0"/>
        <w:jc w:val="center"/>
        <w:rPr>
          <w:rFonts w:ascii="Times New Roman" w:hAnsi="Times New Roman" w:cs="Times New Roman"/>
          <w:b/>
          <w:i/>
          <w:color w:val="auto"/>
          <w:sz w:val="28"/>
          <w:szCs w:val="28"/>
        </w:rPr>
      </w:pPr>
      <w:r w:rsidRPr="002F71F1">
        <w:rPr>
          <w:rFonts w:ascii="Times New Roman" w:hAnsi="Times New Roman" w:cs="Times New Roman"/>
          <w:b/>
          <w:i/>
          <w:color w:val="auto"/>
          <w:sz w:val="28"/>
          <w:szCs w:val="28"/>
        </w:rPr>
        <w:t>Требования к и</w:t>
      </w:r>
      <w:r w:rsidRPr="002F71F1">
        <w:rPr>
          <w:rFonts w:ascii="Times New Roman" w:hAnsi="Times New Roman" w:cs="Times New Roman"/>
          <w:b/>
          <w:i/>
          <w:sz w:val="28"/>
          <w:szCs w:val="28"/>
        </w:rPr>
        <w:t>нформационно-образовательной среде</w:t>
      </w:r>
    </w:p>
    <w:p w:rsidR="001A085F" w:rsidRPr="00613FA2" w:rsidRDefault="001A085F" w:rsidP="00613FA2">
      <w:pPr>
        <w:spacing w:after="0" w:line="240" w:lineRule="auto"/>
        <w:ind w:firstLine="709"/>
        <w:jc w:val="both"/>
        <w:rPr>
          <w:rFonts w:ascii="Times New Roman" w:hAnsi="Times New Roman" w:cs="Times New Roman"/>
          <w:color w:val="auto"/>
          <w:kern w:val="28"/>
          <w:sz w:val="28"/>
          <w:szCs w:val="28"/>
        </w:rPr>
      </w:pPr>
      <w:r w:rsidRPr="00613FA2">
        <w:rPr>
          <w:rFonts w:ascii="Times New Roman" w:hAnsi="Times New Roman" w:cs="Times New Roman"/>
          <w:caps/>
          <w:color w:val="auto"/>
          <w:sz w:val="28"/>
          <w:szCs w:val="28"/>
        </w:rPr>
        <w:t xml:space="preserve">В </w:t>
      </w:r>
      <w:r w:rsidR="005A2DD9" w:rsidRPr="00613FA2">
        <w:rPr>
          <w:rFonts w:ascii="Times New Roman" w:hAnsi="Times New Roman" w:cs="Times New Roman"/>
          <w:caps/>
          <w:color w:val="auto"/>
          <w:kern w:val="28"/>
          <w:sz w:val="28"/>
          <w:szCs w:val="28"/>
        </w:rPr>
        <w:t xml:space="preserve">МБОУ – СОШ </w:t>
      </w:r>
      <w:r w:rsidR="005A2DD9" w:rsidRPr="00613FA2">
        <w:rPr>
          <w:rFonts w:ascii="Times New Roman" w:hAnsi="Times New Roman" w:cs="Times New Roman"/>
          <w:color w:val="auto"/>
          <w:kern w:val="28"/>
          <w:sz w:val="28"/>
          <w:szCs w:val="28"/>
        </w:rPr>
        <w:t>р.п.</w:t>
      </w:r>
      <w:r w:rsidR="00613FA2">
        <w:rPr>
          <w:rFonts w:ascii="Times New Roman" w:hAnsi="Times New Roman" w:cs="Times New Roman"/>
          <w:color w:val="auto"/>
          <w:kern w:val="28"/>
          <w:sz w:val="28"/>
          <w:szCs w:val="28"/>
        </w:rPr>
        <w:t xml:space="preserve"> </w:t>
      </w:r>
      <w:r w:rsidR="005A2DD9" w:rsidRPr="00613FA2">
        <w:rPr>
          <w:rFonts w:ascii="Times New Roman" w:hAnsi="Times New Roman" w:cs="Times New Roman"/>
          <w:color w:val="auto"/>
          <w:kern w:val="28"/>
          <w:sz w:val="28"/>
          <w:szCs w:val="28"/>
        </w:rPr>
        <w:t xml:space="preserve">Пушкино </w:t>
      </w:r>
      <w:r w:rsidRPr="00613FA2">
        <w:rPr>
          <w:rFonts w:ascii="Times New Roman" w:hAnsi="Times New Roman" w:cs="Times New Roman"/>
          <w:color w:val="auto"/>
          <w:sz w:val="28"/>
          <w:szCs w:val="28"/>
        </w:rPr>
        <w:t xml:space="preserve">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w:t>
      </w:r>
      <w:proofErr w:type="spellStart"/>
      <w:r w:rsidRPr="00613FA2">
        <w:rPr>
          <w:rFonts w:ascii="Times New Roman" w:hAnsi="Times New Roman" w:cs="Times New Roman"/>
          <w:color w:val="auto"/>
          <w:sz w:val="28"/>
          <w:szCs w:val="28"/>
        </w:rPr>
        <w:t>флеш-тренажеров</w:t>
      </w:r>
      <w:proofErr w:type="spellEnd"/>
      <w:r w:rsidRPr="00613FA2">
        <w:rPr>
          <w:rFonts w:ascii="Times New Roman" w:hAnsi="Times New Roman" w:cs="Times New Roman"/>
          <w:color w:val="auto"/>
          <w:sz w:val="28"/>
          <w:szCs w:val="28"/>
        </w:rPr>
        <w:t xml:space="preserve">, инструментов </w:t>
      </w:r>
      <w:proofErr w:type="spellStart"/>
      <w:r w:rsidRPr="00613FA2">
        <w:rPr>
          <w:rFonts w:ascii="Times New Roman" w:hAnsi="Times New Roman" w:cs="Times New Roman"/>
          <w:color w:val="auto"/>
          <w:sz w:val="28"/>
          <w:szCs w:val="28"/>
        </w:rPr>
        <w:t>wiki</w:t>
      </w:r>
      <w:proofErr w:type="spellEnd"/>
      <w:r w:rsidRPr="00613FA2">
        <w:rPr>
          <w:rFonts w:ascii="Times New Roman" w:hAnsi="Times New Roman" w:cs="Times New Roman"/>
          <w:color w:val="auto"/>
          <w:sz w:val="28"/>
          <w:szCs w:val="28"/>
        </w:rPr>
        <w:t>, цифровых видео материалов и др.), обеспечивающих достижение каждым обучающимся максимально возможных для него результатов освоения АООП НОО.</w:t>
      </w:r>
    </w:p>
    <w:p w:rsidR="00235101" w:rsidRPr="00613FA2" w:rsidRDefault="00235101" w:rsidP="00235101">
      <w:pPr>
        <w:pStyle w:val="18TexstSPISOK1"/>
        <w:tabs>
          <w:tab w:val="clear" w:pos="640"/>
          <w:tab w:val="left" w:pos="142"/>
        </w:tabs>
        <w:spacing w:before="120" w:after="120" w:line="240" w:lineRule="auto"/>
        <w:ind w:left="0" w:firstLine="0"/>
        <w:jc w:val="center"/>
        <w:rPr>
          <w:rFonts w:ascii="Times New Roman" w:hAnsi="Times New Roman" w:cs="Times New Roman"/>
          <w:b/>
          <w:i/>
          <w:color w:val="auto"/>
          <w:sz w:val="28"/>
          <w:szCs w:val="28"/>
        </w:rPr>
      </w:pPr>
      <w:r w:rsidRPr="00613FA2">
        <w:rPr>
          <w:rFonts w:ascii="Times New Roman" w:hAnsi="Times New Roman" w:cs="Times New Roman"/>
          <w:b/>
          <w:i/>
          <w:color w:val="auto"/>
          <w:sz w:val="28"/>
          <w:szCs w:val="28"/>
        </w:rPr>
        <w:t>Требования к учебникам, рабочим тетрадям и специальным дидактическим материалам</w:t>
      </w:r>
    </w:p>
    <w:p w:rsidR="005A2DD9" w:rsidRPr="00613FA2" w:rsidRDefault="005A2DD9" w:rsidP="005A2DD9">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8"/>
          <w:szCs w:val="28"/>
          <w:lang w:eastAsia="ru-RU"/>
        </w:rPr>
      </w:pPr>
      <w:r w:rsidRPr="00613FA2">
        <w:rPr>
          <w:rFonts w:ascii="Times New Roman" w:eastAsia="Times New Roman" w:hAnsi="Times New Roman" w:cs="Times New Roman"/>
          <w:color w:val="000000"/>
          <w:kern w:val="0"/>
          <w:sz w:val="28"/>
          <w:szCs w:val="28"/>
          <w:lang w:eastAsia="ru-RU"/>
        </w:rPr>
        <w:t>Учет особых образовательных потребностей обучающихся с ЗПР обусловливает необходимость использования учебников, соответствующих детям с задержкой в развитии.</w:t>
      </w:r>
    </w:p>
    <w:p w:rsidR="005A2DD9" w:rsidRPr="00613FA2" w:rsidRDefault="005A2DD9" w:rsidP="005A2DD9">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613FA2">
        <w:rPr>
          <w:rFonts w:ascii="Times New Roman" w:eastAsia="Times New Roman" w:hAnsi="Times New Roman" w:cs="Times New Roman"/>
          <w:color w:val="000000"/>
          <w:kern w:val="0"/>
          <w:sz w:val="28"/>
          <w:szCs w:val="28"/>
          <w:lang w:eastAsia="ru-RU"/>
        </w:rPr>
        <w:t xml:space="preserve">Для закрепления знаний, полученных на уроке, а также для выполнения практических работ, возможно использование рабочих тетрадей на печатной основе (включая Прописи) по русскому языку, математике, окружающему миру, технологии и </w:t>
      </w:r>
      <w:proofErr w:type="gramStart"/>
      <w:r w:rsidRPr="00613FA2">
        <w:rPr>
          <w:rFonts w:ascii="Times New Roman" w:eastAsia="Times New Roman" w:hAnsi="Times New Roman" w:cs="Times New Roman"/>
          <w:color w:val="000000"/>
          <w:kern w:val="0"/>
          <w:sz w:val="28"/>
          <w:szCs w:val="28"/>
          <w:lang w:eastAsia="ru-RU"/>
        </w:rPr>
        <w:t>ИЗО</w:t>
      </w:r>
      <w:proofErr w:type="gramEnd"/>
      <w:r w:rsidRPr="00613FA2">
        <w:rPr>
          <w:rFonts w:ascii="Times New Roman" w:eastAsia="Times New Roman" w:hAnsi="Times New Roman" w:cs="Times New Roman"/>
          <w:color w:val="000000"/>
          <w:kern w:val="0"/>
          <w:sz w:val="28"/>
          <w:szCs w:val="28"/>
          <w:lang w:eastAsia="ru-RU"/>
        </w:rPr>
        <w:t xml:space="preserve">. Особые образовательные потребности </w:t>
      </w:r>
      <w:proofErr w:type="gramStart"/>
      <w:r w:rsidRPr="00613FA2">
        <w:rPr>
          <w:rFonts w:ascii="Times New Roman" w:eastAsia="Times New Roman" w:hAnsi="Times New Roman" w:cs="Times New Roman"/>
          <w:color w:val="000000"/>
          <w:kern w:val="0"/>
          <w:sz w:val="28"/>
          <w:szCs w:val="28"/>
          <w:lang w:eastAsia="ru-RU"/>
        </w:rPr>
        <w:t>обучающихся</w:t>
      </w:r>
      <w:proofErr w:type="gramEnd"/>
      <w:r w:rsidRPr="00613FA2">
        <w:rPr>
          <w:rFonts w:ascii="Times New Roman" w:eastAsia="Times New Roman" w:hAnsi="Times New Roman" w:cs="Times New Roman"/>
          <w:color w:val="000000"/>
          <w:kern w:val="0"/>
          <w:sz w:val="28"/>
          <w:szCs w:val="28"/>
          <w:lang w:eastAsia="ru-RU"/>
        </w:rPr>
        <w:t xml:space="preserve">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5A2DD9" w:rsidRPr="00613FA2" w:rsidRDefault="005A2DD9" w:rsidP="00613FA2">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8"/>
          <w:szCs w:val="28"/>
          <w:lang w:eastAsia="ru-RU"/>
        </w:rPr>
      </w:pPr>
      <w:r w:rsidRPr="00613FA2">
        <w:rPr>
          <w:rFonts w:ascii="Times New Roman" w:eastAsia="Times New Roman" w:hAnsi="Times New Roman" w:cs="Times New Roman"/>
          <w:color w:val="000000"/>
          <w:kern w:val="0"/>
          <w:sz w:val="28"/>
          <w:szCs w:val="28"/>
          <w:lang w:eastAsia="ru-RU"/>
        </w:rPr>
        <w:t>Все программно-методическое обеспечение учителя начальных классов адаптируют</w:t>
      </w:r>
      <w:r w:rsidR="00613FA2">
        <w:rPr>
          <w:rFonts w:ascii="Times New Roman" w:eastAsia="Times New Roman" w:hAnsi="Times New Roman" w:cs="Times New Roman"/>
          <w:color w:val="000000"/>
          <w:kern w:val="0"/>
          <w:sz w:val="28"/>
          <w:szCs w:val="28"/>
          <w:lang w:eastAsia="ru-RU"/>
        </w:rPr>
        <w:t xml:space="preserve"> </w:t>
      </w:r>
      <w:r w:rsidRPr="00613FA2">
        <w:rPr>
          <w:rFonts w:ascii="Times New Roman" w:eastAsia="Times New Roman" w:hAnsi="Times New Roman" w:cs="Times New Roman"/>
          <w:color w:val="000000"/>
          <w:kern w:val="0"/>
          <w:sz w:val="28"/>
          <w:szCs w:val="28"/>
          <w:lang w:eastAsia="ru-RU"/>
        </w:rPr>
        <w:t>под особые образовательные потребности обучающихся с ЗПР.</w:t>
      </w:r>
    </w:p>
    <w:p w:rsidR="005A2DD9" w:rsidRPr="005A2DD9" w:rsidRDefault="005A2DD9" w:rsidP="00EB6CA9">
      <w:pPr>
        <w:shd w:val="clear" w:color="auto" w:fill="FFFFFF"/>
        <w:suppressAutoHyphens w:val="0"/>
        <w:spacing w:after="0" w:line="240" w:lineRule="auto"/>
        <w:rPr>
          <w:rFonts w:ascii="Arial" w:eastAsia="Times New Roman" w:hAnsi="Arial" w:cs="Arial"/>
          <w:color w:val="000000"/>
          <w:kern w:val="0"/>
          <w:sz w:val="21"/>
          <w:szCs w:val="21"/>
          <w:lang w:eastAsia="ru-RU"/>
        </w:rPr>
      </w:pPr>
    </w:p>
    <w:p w:rsidR="00235101" w:rsidRPr="00F63254" w:rsidRDefault="00235101" w:rsidP="00EB6CA9">
      <w:pPr>
        <w:pStyle w:val="18TexstSPISOK1"/>
        <w:spacing w:line="240" w:lineRule="auto"/>
        <w:ind w:left="0" w:firstLine="709"/>
        <w:rPr>
          <w:rFonts w:ascii="Times New Roman" w:hAnsi="Times New Roman" w:cs="Times New Roman"/>
          <w:sz w:val="28"/>
          <w:szCs w:val="28"/>
        </w:rPr>
      </w:pPr>
      <w:r w:rsidRPr="00F63254">
        <w:rPr>
          <w:rFonts w:ascii="Times New Roman" w:hAnsi="Times New Roman" w:cs="Times New Roman"/>
          <w:color w:val="auto"/>
          <w:sz w:val="28"/>
          <w:szCs w:val="28"/>
        </w:rPr>
        <w:t xml:space="preserve">Особые образовательные потребности </w:t>
      </w:r>
      <w:proofErr w:type="gramStart"/>
      <w:r w:rsidRPr="00F63254">
        <w:rPr>
          <w:rFonts w:ascii="Times New Roman" w:hAnsi="Times New Roman" w:cs="Times New Roman"/>
          <w:color w:val="auto"/>
          <w:sz w:val="28"/>
          <w:szCs w:val="28"/>
        </w:rPr>
        <w:t>обучающихся</w:t>
      </w:r>
      <w:proofErr w:type="gramEnd"/>
      <w:r w:rsidRPr="00F63254">
        <w:rPr>
          <w:rFonts w:ascii="Times New Roman" w:hAnsi="Times New Roman" w:cs="Times New Roman"/>
          <w:color w:val="auto"/>
          <w:sz w:val="28"/>
          <w:szCs w:val="28"/>
        </w:rPr>
        <w:t xml:space="preserve"> с ЗПР обусловливают необходимость специального подбора дидактического материала</w:t>
      </w:r>
      <w:r w:rsidRPr="00F63254">
        <w:rPr>
          <w:rFonts w:ascii="Times New Roman" w:hAnsi="Times New Roman" w:cs="Times New Roman"/>
          <w:caps/>
          <w:color w:val="auto"/>
          <w:sz w:val="28"/>
          <w:szCs w:val="28"/>
        </w:rPr>
        <w:t xml:space="preserve">, </w:t>
      </w:r>
      <w:r w:rsidRPr="00F63254">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F63254">
        <w:rPr>
          <w:rFonts w:ascii="Times New Roman" w:hAnsi="Times New Roman" w:cs="Times New Roman"/>
          <w:caps/>
          <w:color w:val="auto"/>
          <w:sz w:val="28"/>
          <w:szCs w:val="28"/>
        </w:rPr>
        <w:t>.</w:t>
      </w:r>
    </w:p>
    <w:p w:rsidR="00235101" w:rsidRPr="00F63254" w:rsidRDefault="00235101" w:rsidP="00EB6CA9">
      <w:pPr>
        <w:widowControl w:val="0"/>
        <w:autoSpaceDE w:val="0"/>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Освоение содержательной области </w:t>
      </w:r>
      <w:r w:rsidRPr="002F71F1">
        <w:rPr>
          <w:rFonts w:ascii="Times New Roman" w:hAnsi="Times New Roman" w:cs="Times New Roman"/>
          <w:b/>
          <w:i/>
          <w:sz w:val="28"/>
          <w:szCs w:val="28"/>
        </w:rPr>
        <w:t>«Филология»</w:t>
      </w:r>
      <w:r w:rsidRPr="00F63254">
        <w:rPr>
          <w:rFonts w:ascii="Times New Roman" w:hAnsi="Times New Roman" w:cs="Times New Roman"/>
          <w:sz w:val="28"/>
          <w:szCs w:val="28"/>
        </w:rPr>
        <w:t xml:space="preserve"> предполагает использование </w:t>
      </w:r>
      <w:r w:rsidRPr="00F63254">
        <w:rPr>
          <w:rFonts w:ascii="Times New Roman" w:hAnsi="Times New Roman" w:cs="Times New Roman"/>
          <w:color w:val="auto"/>
          <w:sz w:val="28"/>
          <w:szCs w:val="28"/>
        </w:rP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w:t>
      </w:r>
      <w:proofErr w:type="spellStart"/>
      <w:proofErr w:type="gramStart"/>
      <w:r w:rsidRPr="00F63254">
        <w:rPr>
          <w:rFonts w:ascii="Times New Roman" w:hAnsi="Times New Roman" w:cs="Times New Roman"/>
          <w:color w:val="auto"/>
          <w:sz w:val="28"/>
          <w:szCs w:val="28"/>
        </w:rPr>
        <w:t>звуко-буквенного</w:t>
      </w:r>
      <w:proofErr w:type="spellEnd"/>
      <w:proofErr w:type="gramEnd"/>
      <w:r w:rsidRPr="00F63254">
        <w:rPr>
          <w:rFonts w:ascii="Times New Roman" w:hAnsi="Times New Roman" w:cs="Times New Roman"/>
          <w:color w:val="auto"/>
          <w:sz w:val="28"/>
          <w:szCs w:val="28"/>
        </w:rPr>
        <w:t xml:space="preserve"> разбора слова; разбора слов по составу и др.); дидактического раздаточного материала (карточки с </w:t>
      </w:r>
      <w:r w:rsidRPr="00F63254">
        <w:rPr>
          <w:rFonts w:ascii="Times New Roman" w:hAnsi="Times New Roman" w:cs="Times New Roman"/>
          <w:color w:val="auto"/>
          <w:sz w:val="28"/>
          <w:szCs w:val="28"/>
        </w:rPr>
        <w:lastRenderedPageBreak/>
        <w:t>заданиями); наборов ролевых игр, игрушек по отдельным темам; наборов муляжей (фрукты, овощи, ягоды и т.д.).</w:t>
      </w:r>
    </w:p>
    <w:p w:rsidR="00235101" w:rsidRPr="00F63254" w:rsidRDefault="00235101" w:rsidP="00EB6CA9">
      <w:pPr>
        <w:widowControl w:val="0"/>
        <w:autoSpaceDE w:val="0"/>
        <w:spacing w:after="0" w:line="240" w:lineRule="auto"/>
        <w:ind w:firstLine="709"/>
        <w:jc w:val="both"/>
        <w:rPr>
          <w:rFonts w:ascii="Times New Roman" w:hAnsi="Times New Roman" w:cs="Times New Roman"/>
          <w:sz w:val="28"/>
          <w:szCs w:val="28"/>
        </w:rPr>
      </w:pPr>
      <w:proofErr w:type="gramStart"/>
      <w:r w:rsidRPr="00F63254">
        <w:rPr>
          <w:rFonts w:ascii="Times New Roman" w:hAnsi="Times New Roman" w:cs="Times New Roman"/>
          <w:sz w:val="28"/>
          <w:szCs w:val="28"/>
        </w:rPr>
        <w:t>Освоение содержательной области</w:t>
      </w:r>
      <w:r w:rsidRPr="00F63254">
        <w:rPr>
          <w:rFonts w:ascii="Times New Roman" w:hAnsi="Times New Roman" w:cs="Times New Roman"/>
          <w:b/>
          <w:sz w:val="28"/>
          <w:szCs w:val="28"/>
        </w:rPr>
        <w:t xml:space="preserve"> </w:t>
      </w:r>
      <w:r w:rsidRPr="002F71F1">
        <w:rPr>
          <w:rFonts w:ascii="Times New Roman" w:hAnsi="Times New Roman" w:cs="Times New Roman"/>
          <w:b/>
          <w:i/>
          <w:sz w:val="28"/>
          <w:szCs w:val="28"/>
        </w:rPr>
        <w:t>«Математика»</w:t>
      </w:r>
      <w:r w:rsidRPr="00F63254">
        <w:rPr>
          <w:rFonts w:ascii="Times New Roman" w:hAnsi="Times New Roman" w:cs="Times New Roman"/>
          <w:sz w:val="28"/>
          <w:szCs w:val="28"/>
        </w:rPr>
        <w:t xml:space="preserve"> предполагает использование разнообразного дидактического материала: </w:t>
      </w:r>
      <w:r w:rsidRPr="00F63254">
        <w:rPr>
          <w:rFonts w:ascii="Times New Roman" w:hAnsi="Times New Roman"/>
          <w:sz w:val="28"/>
          <w:szCs w:val="28"/>
        </w:rPr>
        <w:t xml:space="preserve">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F63254">
        <w:rPr>
          <w:rFonts w:ascii="Times New Roman" w:hAnsi="Times New Roman" w:cs="Times New Roman"/>
          <w:color w:val="auto"/>
          <w:sz w:val="28"/>
          <w:szCs w:val="28"/>
        </w:rPr>
        <w:t>настольных развивающих игр.</w:t>
      </w:r>
      <w:proofErr w:type="gramEnd"/>
    </w:p>
    <w:p w:rsidR="00235101" w:rsidRPr="00F63254" w:rsidRDefault="00235101" w:rsidP="00EB6CA9">
      <w:pPr>
        <w:widowControl w:val="0"/>
        <w:autoSpaceDE w:val="0"/>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Формирование доступных представлений о мире и практики взаимодействия с окружающим миром в рамках содержательной области</w:t>
      </w:r>
      <w:r w:rsidRPr="00F63254">
        <w:rPr>
          <w:rFonts w:ascii="Times New Roman" w:hAnsi="Times New Roman" w:cs="Times New Roman"/>
          <w:b/>
          <w:sz w:val="28"/>
          <w:szCs w:val="28"/>
        </w:rPr>
        <w:t xml:space="preserve"> </w:t>
      </w:r>
      <w:r w:rsidRPr="002F71F1">
        <w:rPr>
          <w:rFonts w:ascii="Times New Roman" w:hAnsi="Times New Roman" w:cs="Times New Roman"/>
          <w:b/>
          <w:i/>
          <w:sz w:val="28"/>
          <w:szCs w:val="28"/>
        </w:rPr>
        <w:t>«Обществознание и естествознание (Окружающий мир)»</w:t>
      </w:r>
      <w:r w:rsidRPr="00F63254">
        <w:rPr>
          <w:rFonts w:ascii="Times New Roman" w:hAnsi="Times New Roman" w:cs="Times New Roman"/>
          <w:b/>
          <w:sz w:val="28"/>
          <w:szCs w:val="28"/>
        </w:rPr>
        <w:t xml:space="preserve"> </w:t>
      </w:r>
      <w:r w:rsidRPr="00F63254">
        <w:rPr>
          <w:rFonts w:ascii="Times New Roman" w:hAnsi="Times New Roman" w:cs="Times New Roman"/>
          <w:sz w:val="28"/>
          <w:szCs w:val="28"/>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w:t>
      </w:r>
      <w:proofErr w:type="gramStart"/>
      <w:r w:rsidRPr="00F63254">
        <w:rPr>
          <w:rFonts w:ascii="Times New Roman" w:hAnsi="Times New Roman" w:cs="Times New Roman"/>
          <w:sz w:val="28"/>
          <w:szCs w:val="28"/>
        </w:rPr>
        <w:t>обучающихся</w:t>
      </w:r>
      <w:proofErr w:type="gramEnd"/>
      <w:r w:rsidRPr="00F63254">
        <w:rPr>
          <w:rFonts w:ascii="Times New Roman" w:hAnsi="Times New Roman" w:cs="Times New Roman"/>
          <w:sz w:val="28"/>
          <w:szCs w:val="28"/>
        </w:rPr>
        <w:t xml:space="preserve"> с ЗПР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235101" w:rsidRPr="00F63254" w:rsidRDefault="00235101" w:rsidP="00EB6CA9">
      <w:pPr>
        <w:widowControl w:val="0"/>
        <w:autoSpaceDE w:val="0"/>
        <w:spacing w:after="0" w:line="24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Специальный учебный и дидактический материал необходим для образования обучающихся с ЗПР в области </w:t>
      </w:r>
      <w:r w:rsidRPr="002F71F1">
        <w:rPr>
          <w:rFonts w:ascii="Times New Roman" w:hAnsi="Times New Roman" w:cs="Times New Roman"/>
          <w:b/>
          <w:i/>
          <w:sz w:val="28"/>
          <w:szCs w:val="28"/>
        </w:rPr>
        <w:t>«Искусство».</w:t>
      </w:r>
      <w:r w:rsidRPr="00F63254">
        <w:rPr>
          <w:rFonts w:ascii="Times New Roman" w:hAnsi="Times New Roman" w:cs="Times New Roman"/>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235101" w:rsidRPr="00F63254" w:rsidRDefault="00235101" w:rsidP="00EB6CA9">
      <w:pPr>
        <w:pStyle w:val="14TexstOSNOVA1012"/>
        <w:spacing w:line="240" w:lineRule="auto"/>
        <w:ind w:firstLine="709"/>
        <w:rPr>
          <w:rFonts w:ascii="Times New Roman" w:hAnsi="Times New Roman" w:cs="Times New Roman"/>
          <w:sz w:val="28"/>
          <w:szCs w:val="28"/>
        </w:rPr>
      </w:pPr>
      <w:r w:rsidRPr="00F63254">
        <w:rPr>
          <w:rFonts w:ascii="Times New Roman" w:hAnsi="Times New Roman" w:cs="Times New Roman"/>
          <w:color w:val="auto"/>
          <w:sz w:val="28"/>
          <w:szCs w:val="28"/>
        </w:rPr>
        <w:t xml:space="preserve">Овладение обучающимися с ЗПР образовательной областью </w:t>
      </w:r>
      <w:r w:rsidRPr="002F71F1">
        <w:rPr>
          <w:rFonts w:ascii="Times New Roman" w:hAnsi="Times New Roman" w:cs="Times New Roman"/>
          <w:b/>
          <w:i/>
          <w:color w:val="auto"/>
          <w:sz w:val="28"/>
          <w:szCs w:val="28"/>
        </w:rPr>
        <w:t>«Физическая культура</w:t>
      </w:r>
      <w:r w:rsidRPr="002F71F1">
        <w:rPr>
          <w:rFonts w:ascii="Times New Roman" w:hAnsi="Times New Roman" w:cs="Times New Roman"/>
          <w:b/>
          <w:i/>
          <w:caps/>
          <w:color w:val="auto"/>
          <w:sz w:val="28"/>
          <w:szCs w:val="28"/>
        </w:rPr>
        <w:t>»</w:t>
      </w:r>
      <w:r w:rsidRPr="00F63254">
        <w:rPr>
          <w:rFonts w:ascii="Times New Roman" w:hAnsi="Times New Roman" w:cs="Times New Roman"/>
          <w:color w:val="auto"/>
          <w:sz w:val="28"/>
          <w:szCs w:val="28"/>
        </w:rPr>
        <w:t xml:space="preserve"> предполагает коррекцию двигательных навыков в процессе музыкально-</w:t>
      </w:r>
      <w:proofErr w:type="gramStart"/>
      <w:r w:rsidRPr="00F63254">
        <w:rPr>
          <w:rFonts w:ascii="Times New Roman" w:hAnsi="Times New Roman" w:cs="Times New Roman"/>
          <w:color w:val="auto"/>
          <w:sz w:val="28"/>
          <w:szCs w:val="28"/>
        </w:rPr>
        <w:t>ритмической и спортивной деятельности</w:t>
      </w:r>
      <w:proofErr w:type="gramEnd"/>
      <w:r w:rsidRPr="00F63254">
        <w:rPr>
          <w:rFonts w:ascii="Times New Roman" w:hAnsi="Times New Roman" w:cs="Times New Roman"/>
          <w:color w:val="auto"/>
          <w:sz w:val="28"/>
          <w:szCs w:val="28"/>
        </w:rPr>
        <w:t>.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235101" w:rsidRPr="00F63254" w:rsidRDefault="00235101" w:rsidP="00EB6CA9">
      <w:pPr>
        <w:widowControl w:val="0"/>
        <w:autoSpaceDE w:val="0"/>
        <w:spacing w:after="0" w:line="240" w:lineRule="auto"/>
        <w:ind w:firstLine="709"/>
        <w:jc w:val="both"/>
        <w:rPr>
          <w:rFonts w:ascii="Times New Roman" w:hAnsi="Times New Roman" w:cs="Times New Roman"/>
          <w:sz w:val="28"/>
          <w:szCs w:val="28"/>
        </w:rPr>
      </w:pPr>
      <w:proofErr w:type="gramStart"/>
      <w:r w:rsidRPr="00F63254">
        <w:rPr>
          <w:rFonts w:ascii="Times New Roman" w:hAnsi="Times New Roman" w:cs="Times New Roman"/>
          <w:sz w:val="28"/>
          <w:szCs w:val="28"/>
        </w:rPr>
        <w:t xml:space="preserve">Для овладения образовательной областью </w:t>
      </w:r>
      <w:r w:rsidRPr="002F71F1">
        <w:rPr>
          <w:rFonts w:ascii="Times New Roman" w:hAnsi="Times New Roman" w:cs="Times New Roman"/>
          <w:b/>
          <w:i/>
          <w:sz w:val="28"/>
          <w:szCs w:val="28"/>
        </w:rPr>
        <w:t>«Технологии»</w:t>
      </w:r>
      <w:r w:rsidRPr="00F63254">
        <w:rPr>
          <w:rFonts w:ascii="Times New Roman" w:hAnsi="Times New Roman" w:cs="Times New Roman"/>
          <w:sz w:val="28"/>
          <w:szCs w:val="28"/>
        </w:rPr>
        <w:t xml:space="preserve"> обучающимся с ЗПР необходимо использование специфических инструментов (</w:t>
      </w:r>
      <w:r w:rsidRPr="00F63254">
        <w:rPr>
          <w:rFonts w:ascii="Times New Roman" w:hAnsi="Times New Roman"/>
          <w:iCs/>
          <w:sz w:val="28"/>
          <w:szCs w:val="28"/>
        </w:rPr>
        <w:t>кисти беличьи, кисти из щетины, стеки, ножницы, циркуль, линейки, угольники, иглы швейные с удлиненным (широким) ушком и др.</w:t>
      </w:r>
      <w:r w:rsidRPr="00F63254">
        <w:rPr>
          <w:rFonts w:ascii="Times New Roman" w:hAnsi="Times New Roman" w:cs="Times New Roman"/>
          <w:sz w:val="28"/>
          <w:szCs w:val="28"/>
        </w:rPr>
        <w:t>) и расходных материалов (</w:t>
      </w:r>
      <w:r w:rsidRPr="00F63254">
        <w:rPr>
          <w:rFonts w:ascii="Times New Roman" w:hAnsi="Times New Roman"/>
          <w:iCs/>
          <w:sz w:val="28"/>
          <w:szCs w:val="28"/>
        </w:rPr>
        <w:t>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w:t>
      </w:r>
      <w:proofErr w:type="gramEnd"/>
      <w:r w:rsidRPr="00F63254">
        <w:rPr>
          <w:rFonts w:ascii="Times New Roman" w:hAnsi="Times New Roman"/>
          <w:iCs/>
          <w:sz w:val="28"/>
          <w:szCs w:val="28"/>
        </w:rPr>
        <w:t xml:space="preserve"> бумага наждачная </w:t>
      </w:r>
      <w:r w:rsidRPr="00F63254">
        <w:rPr>
          <w:rFonts w:ascii="Times New Roman" w:hAnsi="Times New Roman"/>
          <w:iCs/>
          <w:sz w:val="28"/>
          <w:szCs w:val="28"/>
        </w:rPr>
        <w:lastRenderedPageBreak/>
        <w:t xml:space="preserve">(крупнозернистая, мелкозернистая); бумага в крупную клетку; набор разноцветного пластилина; нитки (разные виды); ткани разных сортов и др.) </w:t>
      </w:r>
      <w:r w:rsidRPr="00F63254">
        <w:rPr>
          <w:rFonts w:ascii="Times New Roman" w:hAnsi="Times New Roman" w:cs="Times New Roman"/>
          <w:sz w:val="28"/>
          <w:szCs w:val="28"/>
        </w:rPr>
        <w:t xml:space="preserve">в процессе формирования навыков ручного труда. </w:t>
      </w:r>
    </w:p>
    <w:p w:rsidR="00235101" w:rsidRPr="00F63254" w:rsidRDefault="00235101" w:rsidP="00EB6CA9">
      <w:pPr>
        <w:autoSpaceDE w:val="0"/>
        <w:autoSpaceDN w:val="0"/>
        <w:adjustRightInd w:val="0"/>
        <w:spacing w:after="0" w:line="240" w:lineRule="auto"/>
        <w:ind w:firstLine="709"/>
        <w:jc w:val="both"/>
        <w:rPr>
          <w:rFonts w:ascii="Times New Roman" w:hAnsi="Times New Roman" w:cs="Times New Roman"/>
          <w:iCs/>
          <w:sz w:val="28"/>
          <w:szCs w:val="28"/>
        </w:rPr>
      </w:pPr>
      <w:proofErr w:type="gramStart"/>
      <w:r w:rsidRPr="00F63254">
        <w:rPr>
          <w:rFonts w:ascii="Times New Roman" w:hAnsi="Times New Roman" w:cs="Times New Roman"/>
          <w:sz w:val="28"/>
          <w:szCs w:val="28"/>
        </w:rPr>
        <w:t xml:space="preserve">Материально-техническое оснащение кабинета </w:t>
      </w:r>
      <w:r w:rsidRPr="002F71F1">
        <w:rPr>
          <w:rFonts w:ascii="Times New Roman" w:hAnsi="Times New Roman" w:cs="Times New Roman"/>
          <w:b/>
          <w:i/>
          <w:sz w:val="28"/>
          <w:szCs w:val="28"/>
        </w:rPr>
        <w:t>логопеда</w:t>
      </w:r>
      <w:r w:rsidRPr="00F63254">
        <w:rPr>
          <w:rFonts w:ascii="Times New Roman" w:hAnsi="Times New Roman" w:cs="Times New Roman"/>
          <w:sz w:val="28"/>
          <w:szCs w:val="28"/>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w:t>
      </w:r>
      <w:proofErr w:type="gramEnd"/>
      <w:r w:rsidRPr="00F63254">
        <w:rPr>
          <w:rFonts w:ascii="Times New Roman" w:hAnsi="Times New Roman" w:cs="Times New Roman"/>
          <w:sz w:val="28"/>
          <w:szCs w:val="28"/>
        </w:rPr>
        <w:t xml:space="preserve"> </w:t>
      </w:r>
      <w:proofErr w:type="gramStart"/>
      <w:r w:rsidRPr="00F63254">
        <w:rPr>
          <w:rFonts w:ascii="Times New Roman" w:hAnsi="Times New Roman" w:cs="Times New Roman"/>
          <w:sz w:val="28"/>
          <w:szCs w:val="28"/>
        </w:rPr>
        <w:t>специальное оборудование (логопедические зонды; спирт, вата); 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w:t>
      </w:r>
      <w:r w:rsidRPr="00F63254">
        <w:rPr>
          <w:rFonts w:ascii="Times New Roman" w:hAnsi="Times New Roman" w:cs="Times New Roman"/>
          <w:iCs/>
          <w:sz w:val="28"/>
          <w:szCs w:val="28"/>
        </w:rPr>
        <w:t xml:space="preserve">CD/DVD – </w:t>
      </w:r>
      <w:proofErr w:type="spellStart"/>
      <w:r w:rsidRPr="00F63254">
        <w:rPr>
          <w:rFonts w:ascii="Times New Roman" w:hAnsi="Times New Roman" w:cs="Times New Roman"/>
          <w:iCs/>
          <w:sz w:val="28"/>
          <w:szCs w:val="28"/>
        </w:rPr>
        <w:t>прогрыватели</w:t>
      </w:r>
      <w:proofErr w:type="spellEnd"/>
      <w:r w:rsidRPr="00F63254">
        <w:rPr>
          <w:rFonts w:ascii="Times New Roman" w:hAnsi="Times New Roman" w:cs="Times New Roman"/>
          <w:iCs/>
          <w:sz w:val="28"/>
          <w:szCs w:val="28"/>
        </w:rPr>
        <w:t xml:space="preserve">; телевизор; </w:t>
      </w:r>
      <w:proofErr w:type="spellStart"/>
      <w:r w:rsidRPr="00F63254">
        <w:rPr>
          <w:rFonts w:ascii="Times New Roman" w:hAnsi="Times New Roman" w:cs="Times New Roman"/>
          <w:iCs/>
          <w:sz w:val="28"/>
          <w:szCs w:val="28"/>
        </w:rPr>
        <w:t>аудиовидеомагнитофон</w:t>
      </w:r>
      <w:proofErr w:type="spellEnd"/>
      <w:r w:rsidRPr="00F63254">
        <w:rPr>
          <w:rFonts w:ascii="Times New Roman" w:hAnsi="Times New Roman" w:cs="Times New Roman"/>
          <w:iCs/>
          <w:sz w:val="28"/>
          <w:szCs w:val="28"/>
        </w:rPr>
        <w:t xml:space="preserve">; компьютер с программным обеспечением; слайд-проектор; </w:t>
      </w:r>
      <w:proofErr w:type="spellStart"/>
      <w:r w:rsidRPr="00F63254">
        <w:rPr>
          <w:rFonts w:ascii="Times New Roman" w:hAnsi="Times New Roman" w:cs="Times New Roman"/>
          <w:iCs/>
          <w:sz w:val="28"/>
          <w:szCs w:val="28"/>
        </w:rPr>
        <w:t>мультимедиапроектор</w:t>
      </w:r>
      <w:proofErr w:type="spellEnd"/>
      <w:r w:rsidRPr="00F63254">
        <w:rPr>
          <w:rFonts w:ascii="Times New Roman" w:hAnsi="Times New Roman" w:cs="Times New Roman"/>
          <w:iCs/>
          <w:sz w:val="28"/>
          <w:szCs w:val="28"/>
        </w:rPr>
        <w:t>; магнитная доска; экран).</w:t>
      </w:r>
      <w:proofErr w:type="gramEnd"/>
    </w:p>
    <w:p w:rsidR="00235101" w:rsidRPr="00F63254" w:rsidRDefault="00235101" w:rsidP="00EB6CA9">
      <w:pPr>
        <w:autoSpaceDE w:val="0"/>
        <w:autoSpaceDN w:val="0"/>
        <w:adjustRightInd w:val="0"/>
        <w:spacing w:after="0" w:line="240" w:lineRule="auto"/>
        <w:ind w:firstLine="709"/>
        <w:jc w:val="both"/>
        <w:rPr>
          <w:rFonts w:ascii="Times New Roman" w:hAnsi="Times New Roman" w:cs="Times New Roman"/>
          <w:bCs/>
          <w:iCs/>
          <w:sz w:val="28"/>
          <w:szCs w:val="28"/>
        </w:rPr>
      </w:pPr>
      <w:proofErr w:type="gramStart"/>
      <w:r w:rsidRPr="00F63254">
        <w:rPr>
          <w:rFonts w:ascii="Times New Roman" w:hAnsi="Times New Roman" w:cs="Times New Roman"/>
          <w:bCs/>
          <w:iCs/>
          <w:sz w:val="28"/>
          <w:szCs w:val="28"/>
        </w:rPr>
        <w:t xml:space="preserve">Материально-техническое оснащение кабинета </w:t>
      </w:r>
      <w:r w:rsidRPr="002F71F1">
        <w:rPr>
          <w:rFonts w:ascii="Times New Roman" w:hAnsi="Times New Roman" w:cs="Times New Roman"/>
          <w:b/>
          <w:bCs/>
          <w:i/>
          <w:iCs/>
          <w:sz w:val="28"/>
          <w:szCs w:val="28"/>
        </w:rPr>
        <w:t>психолога</w:t>
      </w:r>
      <w:r w:rsidRPr="00F63254">
        <w:rPr>
          <w:rFonts w:ascii="Times New Roman" w:hAnsi="Times New Roman" w:cs="Times New Roman"/>
          <w:bCs/>
          <w:iCs/>
          <w:sz w:val="28"/>
          <w:szCs w:val="28"/>
        </w:rPr>
        <w:t xml:space="preserve"> включает: учебный материал (методики с необходимым </w:t>
      </w:r>
      <w:proofErr w:type="spellStart"/>
      <w:r w:rsidRPr="00F63254">
        <w:rPr>
          <w:rFonts w:ascii="Times New Roman" w:hAnsi="Times New Roman" w:cs="Times New Roman"/>
          <w:bCs/>
          <w:iCs/>
          <w:sz w:val="28"/>
          <w:szCs w:val="28"/>
        </w:rPr>
        <w:t>стимульным</w:t>
      </w:r>
      <w:proofErr w:type="spellEnd"/>
      <w:r w:rsidRPr="00F63254">
        <w:rPr>
          <w:rFonts w:ascii="Times New Roman" w:hAnsi="Times New Roman" w:cs="Times New Roman"/>
          <w:bCs/>
          <w:iCs/>
          <w:sz w:val="28"/>
          <w:szCs w:val="28"/>
        </w:rPr>
        <w:t xml:space="preserve"> материалом для диагностики познавательной и эмоциональной сфер личности, поведения; методики с необходимым оснащением для проведения </w:t>
      </w:r>
      <w:proofErr w:type="spellStart"/>
      <w:r w:rsidRPr="00F63254">
        <w:rPr>
          <w:rFonts w:ascii="Times New Roman" w:hAnsi="Times New Roman" w:cs="Times New Roman"/>
          <w:bCs/>
          <w:iCs/>
          <w:sz w:val="28"/>
          <w:szCs w:val="28"/>
        </w:rPr>
        <w:t>психо-коррекционной</w:t>
      </w:r>
      <w:proofErr w:type="spellEnd"/>
      <w:r w:rsidRPr="00F63254">
        <w:rPr>
          <w:rFonts w:ascii="Times New Roman" w:hAnsi="Times New Roman" w:cs="Times New Roman"/>
          <w:bCs/>
          <w:iCs/>
          <w:sz w:val="28"/>
          <w:szCs w:val="28"/>
        </w:rPr>
        <w:t xml:space="preserve">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w:t>
      </w:r>
      <w:proofErr w:type="gramEnd"/>
      <w:r w:rsidRPr="00F63254">
        <w:rPr>
          <w:rFonts w:ascii="Times New Roman" w:hAnsi="Times New Roman" w:cs="Times New Roman"/>
          <w:bCs/>
          <w:iCs/>
          <w:sz w:val="28"/>
          <w:szCs w:val="28"/>
        </w:rPr>
        <w:t xml:space="preserve"> </w:t>
      </w:r>
      <w:proofErr w:type="gramStart"/>
      <w:r w:rsidRPr="00F63254">
        <w:rPr>
          <w:rFonts w:ascii="Times New Roman" w:hAnsi="Times New Roman" w:cs="Times New Roman"/>
          <w:bCs/>
          <w:iCs/>
          <w:sz w:val="28"/>
          <w:szCs w:val="28"/>
        </w:rPr>
        <w:t xml:space="preserve">технические средства обучения; игрушки и игры (мячи, куклы, пирамиды, кубики, доски </w:t>
      </w:r>
      <w:proofErr w:type="spellStart"/>
      <w:r w:rsidRPr="00F63254">
        <w:rPr>
          <w:rFonts w:ascii="Times New Roman" w:hAnsi="Times New Roman" w:cs="Times New Roman"/>
          <w:bCs/>
          <w:iCs/>
          <w:sz w:val="28"/>
          <w:szCs w:val="28"/>
        </w:rPr>
        <w:t>Сегена</w:t>
      </w:r>
      <w:proofErr w:type="spellEnd"/>
      <w:r w:rsidRPr="00F63254">
        <w:rPr>
          <w:rFonts w:ascii="Times New Roman" w:hAnsi="Times New Roman" w:cs="Times New Roman"/>
          <w:bCs/>
          <w:iCs/>
          <w:sz w:val="28"/>
          <w:szCs w:val="28"/>
        </w:rPr>
        <w:t xml:space="preserve"> различной модификации; настольные игры); </w:t>
      </w:r>
      <w:r w:rsidRPr="00F63254">
        <w:rPr>
          <w:rFonts w:ascii="Times New Roman" w:hAnsi="Times New Roman" w:cs="Times New Roman"/>
          <w:sz w:val="28"/>
          <w:szCs w:val="28"/>
        </w:rPr>
        <w:t>набор материалов для детского творчества (строительный материал, пластилин, краски, цветные карандаши, фломастеры, бумага, клей и т.д.).</w:t>
      </w:r>
      <w:proofErr w:type="gramEnd"/>
    </w:p>
    <w:p w:rsidR="00235101" w:rsidRDefault="00235101" w:rsidP="00EB6CA9">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F63254">
        <w:rPr>
          <w:rFonts w:ascii="Times New Roman" w:hAnsi="Times New Roman" w:cs="Times New Roman"/>
          <w:bCs/>
          <w:iCs/>
          <w:sz w:val="28"/>
          <w:szCs w:val="28"/>
        </w:rPr>
        <w:t xml:space="preserve">Материально-техническое обеспечение </w:t>
      </w:r>
      <w:r w:rsidRPr="002F71F1">
        <w:rPr>
          <w:rFonts w:ascii="Times New Roman" w:hAnsi="Times New Roman" w:cs="Times New Roman"/>
          <w:b/>
          <w:bCs/>
          <w:i/>
          <w:iCs/>
          <w:sz w:val="28"/>
          <w:szCs w:val="28"/>
        </w:rPr>
        <w:t>зала для проведений занятий по ритмике</w:t>
      </w:r>
      <w:r w:rsidRPr="00F63254">
        <w:rPr>
          <w:rFonts w:ascii="Times New Roman" w:hAnsi="Times New Roman" w:cs="Times New Roman"/>
          <w:bCs/>
          <w:iCs/>
          <w:sz w:val="28"/>
          <w:szCs w:val="28"/>
        </w:rPr>
        <w:t xml:space="preserve">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w:t>
      </w:r>
      <w:r w:rsidRPr="00F63254">
        <w:rPr>
          <w:rFonts w:ascii="Times New Roman" w:hAnsi="Times New Roman" w:cs="Times New Roman"/>
          <w:sz w:val="28"/>
          <w:szCs w:val="28"/>
        </w:rPr>
        <w:t xml:space="preserve">фортепиано (пианино, рояль), баян /аккордеон, скрипка, гитара, клавишный синтезатор); комплект детских музыкальных инструментов (блок-флейта, </w:t>
      </w:r>
      <w:proofErr w:type="spellStart"/>
      <w:r w:rsidRPr="00F63254">
        <w:rPr>
          <w:rFonts w:ascii="Times New Roman" w:hAnsi="Times New Roman" w:cs="Times New Roman"/>
          <w:sz w:val="28"/>
          <w:szCs w:val="28"/>
        </w:rPr>
        <w:t>глокеншпиль</w:t>
      </w:r>
      <w:proofErr w:type="spellEnd"/>
      <w:r w:rsidRPr="00F63254">
        <w:rPr>
          <w:rFonts w:ascii="Times New Roman" w:hAnsi="Times New Roman" w:cs="Times New Roman"/>
          <w:sz w:val="28"/>
          <w:szCs w:val="28"/>
        </w:rPr>
        <w:t>/трещотки, колокольчик, треугольник, барабан, бубен, румба, маракасы, кастаньеты, металлофоны, ксилофоны; свистульки, деревянные ложки);</w:t>
      </w:r>
      <w:proofErr w:type="gramEnd"/>
      <w:r w:rsidRPr="00F63254">
        <w:rPr>
          <w:rFonts w:ascii="Times New Roman" w:hAnsi="Times New Roman" w:cs="Times New Roman"/>
          <w:sz w:val="28"/>
          <w:szCs w:val="28"/>
        </w:rPr>
        <w:t xml:space="preserve"> технические средства обучения; экранно-звуковые пособия.</w:t>
      </w:r>
    </w:p>
    <w:p w:rsidR="00871858" w:rsidRPr="00636E64" w:rsidRDefault="00871858" w:rsidP="00EB6CA9">
      <w:pPr>
        <w:pStyle w:val="18TexstSPISOK1"/>
        <w:tabs>
          <w:tab w:val="clear" w:pos="360"/>
          <w:tab w:val="clear" w:pos="640"/>
          <w:tab w:val="left" w:pos="0"/>
        </w:tabs>
        <w:spacing w:line="240" w:lineRule="auto"/>
        <w:ind w:left="0" w:firstLine="0"/>
        <w:jc w:val="center"/>
        <w:rPr>
          <w:rFonts w:ascii="Times New Roman" w:hAnsi="Times New Roman" w:cs="Times New Roman"/>
          <w:b/>
          <w:i/>
          <w:color w:val="auto"/>
          <w:sz w:val="28"/>
          <w:szCs w:val="28"/>
        </w:rPr>
      </w:pPr>
      <w:r w:rsidRPr="00636E64">
        <w:rPr>
          <w:rFonts w:ascii="Times New Roman" w:hAnsi="Times New Roman" w:cs="Times New Roman"/>
          <w:b/>
          <w:i/>
          <w:color w:val="auto"/>
          <w:sz w:val="28"/>
          <w:szCs w:val="28"/>
        </w:rPr>
        <w:t xml:space="preserve">Обеспечение условий для организации обучения и взаимодействия специалистов, их сотрудничества с родителями </w:t>
      </w:r>
      <w:r>
        <w:rPr>
          <w:rFonts w:ascii="Times New Roman" w:hAnsi="Times New Roman" w:cs="Times New Roman"/>
          <w:b/>
          <w:i/>
          <w:color w:val="auto"/>
          <w:sz w:val="28"/>
          <w:szCs w:val="28"/>
        </w:rPr>
        <w:br/>
      </w:r>
      <w:r w:rsidRPr="00636E64">
        <w:rPr>
          <w:rFonts w:ascii="Times New Roman" w:hAnsi="Times New Roman" w:cs="Times New Roman"/>
          <w:b/>
          <w:i/>
          <w:color w:val="auto"/>
          <w:sz w:val="28"/>
          <w:szCs w:val="28"/>
        </w:rPr>
        <w:t>(законными представителями) обучающихся</w:t>
      </w:r>
    </w:p>
    <w:p w:rsidR="00871858" w:rsidRPr="00F63254" w:rsidRDefault="00871858" w:rsidP="00EB6CA9">
      <w:pPr>
        <w:pStyle w:val="14TexstOSNOVA1012"/>
        <w:spacing w:line="24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Требования к </w:t>
      </w:r>
      <w:proofErr w:type="spellStart"/>
      <w:r w:rsidRPr="00F63254">
        <w:rPr>
          <w:rFonts w:ascii="Times New Roman" w:hAnsi="Times New Roman" w:cs="Times New Roman"/>
          <w:color w:val="auto"/>
          <w:sz w:val="28"/>
          <w:szCs w:val="28"/>
        </w:rPr>
        <w:t>материально­техническому</w:t>
      </w:r>
      <w:proofErr w:type="spellEnd"/>
      <w:r w:rsidRPr="00F63254">
        <w:rPr>
          <w:rFonts w:ascii="Times New Roman" w:hAnsi="Times New Roman" w:cs="Times New Roman"/>
          <w:color w:val="auto"/>
          <w:sz w:val="28"/>
          <w:szCs w:val="28"/>
        </w:rPr>
        <w:t xml:space="preserve"> обеспечению ориентированы не только </w:t>
      </w:r>
      <w:proofErr w:type="gramStart"/>
      <w:r w:rsidRPr="00F63254">
        <w:rPr>
          <w:rFonts w:ascii="Times New Roman" w:hAnsi="Times New Roman" w:cs="Times New Roman"/>
          <w:color w:val="auto"/>
          <w:sz w:val="28"/>
          <w:szCs w:val="28"/>
        </w:rPr>
        <w:t>на</w:t>
      </w:r>
      <w:proofErr w:type="gramEnd"/>
      <w:r w:rsidRPr="00F63254">
        <w:rPr>
          <w:rFonts w:ascii="Times New Roman" w:hAnsi="Times New Roman" w:cs="Times New Roman"/>
          <w:color w:val="auto"/>
          <w:sz w:val="28"/>
          <w:szCs w:val="28"/>
        </w:rPr>
        <w:t xml:space="preserve"> </w:t>
      </w:r>
      <w:proofErr w:type="gramStart"/>
      <w:r w:rsidRPr="00F63254">
        <w:rPr>
          <w:rFonts w:ascii="Times New Roman" w:hAnsi="Times New Roman" w:cs="Times New Roman"/>
          <w:color w:val="auto"/>
          <w:sz w:val="28"/>
          <w:szCs w:val="28"/>
        </w:rPr>
        <w:t>обучающегося</w:t>
      </w:r>
      <w:proofErr w:type="gramEnd"/>
      <w:r w:rsidRPr="00F63254">
        <w:rPr>
          <w:rFonts w:ascii="Times New Roman" w:hAnsi="Times New Roman" w:cs="Times New Roman"/>
          <w:color w:val="auto"/>
          <w:sz w:val="28"/>
          <w:szCs w:val="28"/>
        </w:rPr>
        <w:t xml:space="preserve">, но и на всех участников процесса образования. </w:t>
      </w:r>
      <w:proofErr w:type="gramStart"/>
      <w:r w:rsidRPr="00F63254">
        <w:rPr>
          <w:rFonts w:ascii="Times New Roman" w:hAnsi="Times New Roman" w:cs="Times New Roman"/>
          <w:color w:val="auto"/>
          <w:sz w:val="28"/>
          <w:szCs w:val="28"/>
        </w:rPr>
        <w:t xml:space="preserve">Это обусловлено большей, чем в «норме», необходимостью индивидуализации процесса образования обучающихся с </w:t>
      </w:r>
      <w:r>
        <w:rPr>
          <w:rFonts w:ascii="Times New Roman" w:hAnsi="Times New Roman" w:cs="Times New Roman"/>
          <w:color w:val="auto"/>
          <w:sz w:val="28"/>
          <w:szCs w:val="28"/>
        </w:rPr>
        <w:t>ЗПР</w:t>
      </w:r>
      <w:r w:rsidRPr="00F63254">
        <w:rPr>
          <w:rFonts w:ascii="Times New Roman" w:hAnsi="Times New Roman" w:cs="Times New Roman"/>
          <w:color w:val="auto"/>
          <w:sz w:val="28"/>
          <w:szCs w:val="28"/>
        </w:rPr>
        <w:t>.</w:t>
      </w:r>
      <w:proofErr w:type="gramEnd"/>
      <w:r w:rsidRPr="00F63254">
        <w:rPr>
          <w:rFonts w:ascii="Times New Roman" w:hAnsi="Times New Roman" w:cs="Times New Roman"/>
          <w:color w:val="auto"/>
          <w:sz w:val="28"/>
          <w:szCs w:val="28"/>
        </w:rPr>
        <w:t xml:space="preserve">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w:t>
      </w:r>
      <w:r w:rsidRPr="00F63254">
        <w:rPr>
          <w:rFonts w:ascii="Times New Roman" w:hAnsi="Times New Roman" w:cs="Times New Roman"/>
          <w:color w:val="auto"/>
          <w:sz w:val="28"/>
          <w:szCs w:val="28"/>
        </w:rPr>
        <w:lastRenderedPageBreak/>
        <w:t xml:space="preserve">обучающегося с ЗПР. Предусматривается </w:t>
      </w:r>
      <w:proofErr w:type="spellStart"/>
      <w:r w:rsidRPr="00F63254">
        <w:rPr>
          <w:rFonts w:ascii="Times New Roman" w:hAnsi="Times New Roman" w:cs="Times New Roman"/>
          <w:color w:val="auto"/>
          <w:sz w:val="28"/>
          <w:szCs w:val="28"/>
        </w:rPr>
        <w:t>материально­техническая</w:t>
      </w:r>
      <w:proofErr w:type="spellEnd"/>
      <w:r w:rsidRPr="00F63254">
        <w:rPr>
          <w:rFonts w:ascii="Times New Roman" w:hAnsi="Times New Roman" w:cs="Times New Roman"/>
          <w:color w:val="auto"/>
          <w:sz w:val="28"/>
          <w:szCs w:val="28"/>
        </w:rPr>
        <w:t xml:space="preserve">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871858" w:rsidRPr="00F63254" w:rsidRDefault="00871858" w:rsidP="00EB6CA9">
      <w:pPr>
        <w:pStyle w:val="14TexstOSNOVA1012"/>
        <w:spacing w:line="240" w:lineRule="auto"/>
        <w:ind w:firstLine="709"/>
        <w:rPr>
          <w:rFonts w:ascii="Times New Roman" w:hAnsi="Times New Roman" w:cs="Times New Roman"/>
          <w:i/>
          <w:caps/>
          <w:color w:val="00000A"/>
          <w:sz w:val="28"/>
          <w:szCs w:val="28"/>
        </w:rPr>
      </w:pPr>
      <w:proofErr w:type="gramStart"/>
      <w:r w:rsidRPr="00F63254">
        <w:rPr>
          <w:rFonts w:ascii="Times New Roman" w:hAnsi="Times New Roman" w:cs="Times New Roman"/>
          <w:sz w:val="28"/>
          <w:szCs w:val="28"/>
        </w:rPr>
        <w:t>Учебно-методическое и информационное обеспечение реализации АООП НОО обучающихся с ЗПР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w:t>
      </w:r>
      <w:proofErr w:type="gramEnd"/>
      <w:r w:rsidRPr="00F63254">
        <w:rPr>
          <w:rFonts w:ascii="Times New Roman" w:hAnsi="Times New Roman" w:cs="Times New Roman"/>
          <w:sz w:val="28"/>
          <w:szCs w:val="28"/>
        </w:rPr>
        <w:t xml:space="preserve"> условиями его осуществления.</w:t>
      </w:r>
    </w:p>
    <w:p w:rsidR="00871858" w:rsidRPr="00F63254" w:rsidRDefault="00871858" w:rsidP="00EB6CA9">
      <w:pPr>
        <w:spacing w:after="0" w:line="240" w:lineRule="auto"/>
        <w:ind w:firstLine="709"/>
        <w:jc w:val="both"/>
        <w:rPr>
          <w:rFonts w:ascii="Times New Roman" w:hAnsi="Times New Roman" w:cs="Times New Roman"/>
          <w:color w:val="auto"/>
          <w:kern w:val="2"/>
          <w:sz w:val="28"/>
          <w:szCs w:val="28"/>
        </w:rPr>
      </w:pPr>
      <w:r w:rsidRPr="00F63254">
        <w:rPr>
          <w:rFonts w:ascii="Times New Roman" w:hAnsi="Times New Roman" w:cs="Times New Roman"/>
          <w:color w:val="auto"/>
          <w:kern w:val="2"/>
          <w:sz w:val="28"/>
          <w:szCs w:val="28"/>
        </w:rPr>
        <w:t xml:space="preserve">Информационно-методическое обеспечение </w:t>
      </w:r>
      <w:r w:rsidRPr="00F63254">
        <w:rPr>
          <w:rFonts w:ascii="Times New Roman" w:hAnsi="Times New Roman" w:cs="Times New Roman"/>
          <w:color w:val="auto"/>
          <w:sz w:val="28"/>
          <w:szCs w:val="28"/>
        </w:rPr>
        <w:t>реализации АООП НОО обучающихся с ЗПР</w:t>
      </w:r>
      <w:r w:rsidRPr="00F63254">
        <w:rPr>
          <w:rFonts w:ascii="Times New Roman" w:hAnsi="Times New Roman" w:cs="Times New Roman"/>
          <w:color w:val="auto"/>
          <w:sz w:val="28"/>
          <w:szCs w:val="28"/>
          <w:lang w:eastAsia="ar-SA"/>
        </w:rPr>
        <w:t xml:space="preserve"> </w:t>
      </w:r>
      <w:r w:rsidRPr="00F63254">
        <w:rPr>
          <w:rFonts w:ascii="Times New Roman" w:hAnsi="Times New Roman" w:cs="Times New Roman"/>
          <w:iCs/>
          <w:color w:val="auto"/>
          <w:kern w:val="2"/>
          <w:sz w:val="28"/>
          <w:szCs w:val="28"/>
        </w:rPr>
        <w:t xml:space="preserve">направлено на </w:t>
      </w:r>
      <w:r w:rsidRPr="00F63254">
        <w:rPr>
          <w:rFonts w:ascii="Times New Roman" w:hAnsi="Times New Roman" w:cs="Times New Roman"/>
          <w:color w:val="auto"/>
          <w:kern w:val="2"/>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871858" w:rsidRPr="00F63254" w:rsidRDefault="00871858" w:rsidP="00EB6CA9">
      <w:pPr>
        <w:spacing w:after="0" w:line="240" w:lineRule="auto"/>
        <w:ind w:firstLine="709"/>
        <w:jc w:val="both"/>
        <w:rPr>
          <w:rFonts w:ascii="Times New Roman" w:hAnsi="Times New Roman" w:cs="Times New Roman"/>
          <w:color w:val="auto"/>
          <w:kern w:val="2"/>
          <w:sz w:val="28"/>
          <w:szCs w:val="28"/>
        </w:rPr>
      </w:pPr>
      <w:r w:rsidRPr="00F63254">
        <w:rPr>
          <w:rFonts w:ascii="Times New Roman" w:hAnsi="Times New Roman" w:cs="Times New Roman"/>
          <w:color w:val="auto"/>
          <w:kern w:val="2"/>
          <w:sz w:val="28"/>
          <w:szCs w:val="28"/>
        </w:rPr>
        <w:t>Требования к информационно-методическому обеспечению образовательного процесса включают:</w:t>
      </w:r>
    </w:p>
    <w:p w:rsidR="00871858" w:rsidRPr="00F63254" w:rsidRDefault="00871858" w:rsidP="00EB6CA9">
      <w:pPr>
        <w:pStyle w:val="af2"/>
        <w:numPr>
          <w:ilvl w:val="0"/>
          <w:numId w:val="16"/>
        </w:numPr>
        <w:spacing w:line="240" w:lineRule="auto"/>
        <w:ind w:left="0" w:firstLine="709"/>
        <w:jc w:val="both"/>
        <w:rPr>
          <w:kern w:val="2"/>
          <w:sz w:val="28"/>
          <w:szCs w:val="28"/>
        </w:rPr>
      </w:pPr>
      <w:r w:rsidRPr="00F63254">
        <w:rPr>
          <w:caps w:val="0"/>
          <w:sz w:val="28"/>
          <w:szCs w:val="28"/>
        </w:rPr>
        <w:t xml:space="preserve">Необходимую нормативную правовую базу образования </w:t>
      </w:r>
      <w:proofErr w:type="gramStart"/>
      <w:r w:rsidRPr="00F63254">
        <w:rPr>
          <w:caps w:val="0"/>
          <w:sz w:val="28"/>
          <w:szCs w:val="28"/>
        </w:rPr>
        <w:t>обучающихся</w:t>
      </w:r>
      <w:proofErr w:type="gramEnd"/>
      <w:r w:rsidRPr="00F63254">
        <w:rPr>
          <w:caps w:val="0"/>
          <w:sz w:val="28"/>
          <w:szCs w:val="28"/>
        </w:rPr>
        <w:t xml:space="preserve"> с ЗПР</w:t>
      </w:r>
      <w:r w:rsidRPr="00F63254">
        <w:rPr>
          <w:sz w:val="28"/>
          <w:szCs w:val="28"/>
        </w:rPr>
        <w:t>.</w:t>
      </w:r>
    </w:p>
    <w:p w:rsidR="00871858" w:rsidRPr="00943A2A" w:rsidRDefault="00871858" w:rsidP="00EB6CA9">
      <w:pPr>
        <w:pStyle w:val="af2"/>
        <w:numPr>
          <w:ilvl w:val="0"/>
          <w:numId w:val="16"/>
        </w:numPr>
        <w:spacing w:line="240" w:lineRule="auto"/>
        <w:ind w:left="0" w:firstLine="709"/>
        <w:jc w:val="both"/>
        <w:rPr>
          <w:kern w:val="2"/>
          <w:sz w:val="28"/>
          <w:szCs w:val="28"/>
        </w:rPr>
      </w:pPr>
      <w:r w:rsidRPr="00F63254">
        <w:rPr>
          <w:caps w:val="0"/>
          <w:sz w:val="28"/>
          <w:szCs w:val="28"/>
        </w:rPr>
        <w:t>Характеристики предполагаемых информационных связей участников образовательного процесса</w:t>
      </w:r>
      <w:r w:rsidRPr="00F63254">
        <w:rPr>
          <w:sz w:val="28"/>
          <w:szCs w:val="28"/>
        </w:rPr>
        <w:t>.</w:t>
      </w:r>
    </w:p>
    <w:p w:rsidR="00943A2A" w:rsidRPr="00943A2A" w:rsidRDefault="00943A2A" w:rsidP="00EB6CA9">
      <w:pPr>
        <w:pStyle w:val="af2"/>
        <w:numPr>
          <w:ilvl w:val="0"/>
          <w:numId w:val="16"/>
        </w:numPr>
        <w:spacing w:line="240" w:lineRule="auto"/>
        <w:ind w:left="0" w:firstLine="709"/>
        <w:jc w:val="both"/>
        <w:rPr>
          <w:kern w:val="2"/>
          <w:sz w:val="28"/>
          <w:szCs w:val="28"/>
        </w:rPr>
      </w:pPr>
      <w:r>
        <w:rPr>
          <w:caps w:val="0"/>
          <w:sz w:val="28"/>
          <w:szCs w:val="28"/>
        </w:rPr>
        <w:t>С</w:t>
      </w:r>
      <w:r w:rsidRPr="00943A2A">
        <w:rPr>
          <w:caps w:val="0"/>
          <w:sz w:val="28"/>
          <w:szCs w:val="28"/>
        </w:rPr>
        <w:t>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w:t>
      </w:r>
      <w:r w:rsidRPr="00943A2A">
        <w:rPr>
          <w:sz w:val="28"/>
          <w:szCs w:val="28"/>
        </w:rPr>
        <w:t xml:space="preserve"> ОВЗ</w:t>
      </w:r>
      <w:r>
        <w:rPr>
          <w:sz w:val="28"/>
          <w:szCs w:val="28"/>
        </w:rPr>
        <w:t>.</w:t>
      </w:r>
    </w:p>
    <w:p w:rsidR="00871858" w:rsidRPr="00F63254" w:rsidRDefault="00871858" w:rsidP="00EB6CA9">
      <w:pPr>
        <w:pStyle w:val="Default"/>
        <w:numPr>
          <w:ilvl w:val="0"/>
          <w:numId w:val="16"/>
        </w:numPr>
        <w:ind w:left="0" w:firstLine="709"/>
        <w:jc w:val="both"/>
        <w:rPr>
          <w:color w:val="auto"/>
          <w:sz w:val="28"/>
          <w:szCs w:val="28"/>
        </w:rPr>
      </w:pPr>
      <w:r w:rsidRPr="00F63254">
        <w:rPr>
          <w:color w:val="auto"/>
          <w:sz w:val="28"/>
          <w:szCs w:val="28"/>
        </w:rPr>
        <w:t>Получения доступа к информационным ресурсам, различными способами (поиск информации  в сети интернет, работа в библиотеке и др.),</w:t>
      </w:r>
      <w:r w:rsidRPr="00F63254">
        <w:rPr>
          <w:color w:val="auto"/>
          <w:kern w:val="2"/>
          <w:sz w:val="28"/>
          <w:szCs w:val="28"/>
        </w:rPr>
        <w:t xml:space="preserve"> в том числе к электронным образовательным ресурсам, размещенным в федеральных и региональных базах данных.</w:t>
      </w:r>
    </w:p>
    <w:p w:rsidR="00871858" w:rsidRPr="00F63254" w:rsidRDefault="00871858" w:rsidP="00EB6CA9">
      <w:pPr>
        <w:pStyle w:val="af2"/>
        <w:numPr>
          <w:ilvl w:val="0"/>
          <w:numId w:val="16"/>
        </w:numPr>
        <w:spacing w:line="240" w:lineRule="auto"/>
        <w:ind w:left="0" w:firstLine="709"/>
        <w:jc w:val="both"/>
        <w:rPr>
          <w:kern w:val="2"/>
          <w:sz w:val="28"/>
          <w:szCs w:val="28"/>
        </w:rPr>
      </w:pPr>
      <w:r w:rsidRPr="00F63254">
        <w:rPr>
          <w:caps w:val="0"/>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6D300A" w:rsidRDefault="00871858" w:rsidP="00EB6CA9">
      <w:pPr>
        <w:pStyle w:val="14TexstOSNOVA1012"/>
        <w:spacing w:line="24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w:t>
      </w:r>
    </w:p>
    <w:p w:rsidR="00EB6CA9" w:rsidRPr="00EB6CA9" w:rsidRDefault="00EB6CA9" w:rsidP="00EB6CA9">
      <w:p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EB6CA9">
        <w:rPr>
          <w:rFonts w:ascii="Times New Roman" w:eastAsia="Times New Roman" w:hAnsi="Times New Roman" w:cs="Times New Roman"/>
          <w:color w:val="000000"/>
          <w:kern w:val="0"/>
          <w:sz w:val="28"/>
          <w:szCs w:val="28"/>
          <w:lang w:eastAsia="ru-RU"/>
        </w:rPr>
        <w:t>В МБОУ - СОШ р.п. Пушкино информационные условия реализации АООП НОО для детей с ЗПР обеспечены за счет:</w:t>
      </w:r>
    </w:p>
    <w:p w:rsidR="008557AC" w:rsidRDefault="00EB6CA9" w:rsidP="00EB6CA9">
      <w:pPr>
        <w:numPr>
          <w:ilvl w:val="0"/>
          <w:numId w:val="64"/>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EB6CA9">
        <w:rPr>
          <w:rFonts w:ascii="Times New Roman" w:eastAsia="Times New Roman" w:hAnsi="Times New Roman" w:cs="Times New Roman"/>
          <w:color w:val="000000"/>
          <w:kern w:val="0"/>
          <w:sz w:val="28"/>
          <w:szCs w:val="28"/>
          <w:lang w:eastAsia="ru-RU"/>
        </w:rPr>
        <w:lastRenderedPageBreak/>
        <w:t xml:space="preserve">информирования родителей, общественности о подготовке, а в дальнейшем и ходе реализации АООП НОО для детей с ЗПР через родительские собрания, </w:t>
      </w:r>
      <w:proofErr w:type="spellStart"/>
      <w:r w:rsidRPr="00EB6CA9">
        <w:rPr>
          <w:rFonts w:ascii="Times New Roman" w:eastAsia="Times New Roman" w:hAnsi="Times New Roman" w:cs="Times New Roman"/>
          <w:color w:val="000000"/>
          <w:kern w:val="0"/>
          <w:sz w:val="28"/>
          <w:szCs w:val="28"/>
          <w:lang w:eastAsia="ru-RU"/>
        </w:rPr>
        <w:t>ПМПк</w:t>
      </w:r>
      <w:proofErr w:type="spellEnd"/>
      <w:r w:rsidRPr="00EB6CA9">
        <w:rPr>
          <w:rFonts w:ascii="Times New Roman" w:eastAsia="Times New Roman" w:hAnsi="Times New Roman" w:cs="Times New Roman"/>
          <w:color w:val="000000"/>
          <w:kern w:val="0"/>
          <w:sz w:val="28"/>
          <w:szCs w:val="28"/>
          <w:lang w:eastAsia="ru-RU"/>
        </w:rPr>
        <w:t>, консультации родителей;</w:t>
      </w:r>
    </w:p>
    <w:p w:rsidR="00EB6CA9" w:rsidRPr="008557AC" w:rsidRDefault="00EB6CA9" w:rsidP="00EB6CA9">
      <w:pPr>
        <w:numPr>
          <w:ilvl w:val="0"/>
          <w:numId w:val="64"/>
        </w:numPr>
        <w:shd w:val="clear" w:color="auto" w:fill="FFFFFF"/>
        <w:suppressAutoHyphens w:val="0"/>
        <w:spacing w:after="0" w:line="240" w:lineRule="auto"/>
        <w:jc w:val="both"/>
        <w:rPr>
          <w:rFonts w:ascii="Times New Roman" w:eastAsia="Times New Roman" w:hAnsi="Times New Roman" w:cs="Times New Roman"/>
          <w:color w:val="000000"/>
          <w:kern w:val="0"/>
          <w:sz w:val="28"/>
          <w:szCs w:val="28"/>
          <w:lang w:eastAsia="ru-RU"/>
        </w:rPr>
      </w:pPr>
      <w:r w:rsidRPr="008557AC">
        <w:rPr>
          <w:rFonts w:ascii="Times New Roman" w:eastAsia="Times New Roman" w:hAnsi="Times New Roman" w:cs="Times New Roman"/>
          <w:color w:val="000000"/>
          <w:kern w:val="0"/>
          <w:sz w:val="28"/>
          <w:szCs w:val="28"/>
          <w:lang w:eastAsia="ru-RU"/>
        </w:rPr>
        <w:t>участие педагогов и администрации в форумах и других формах сетевого взаимодействия образовательных сообществ по проблемам реализации АООП НОО для детей с ЗПР.</w:t>
      </w:r>
    </w:p>
    <w:p w:rsidR="00EB6CA9" w:rsidRPr="009F2297" w:rsidRDefault="00EB6CA9" w:rsidP="00EB6CA9">
      <w:pPr>
        <w:pStyle w:val="14TexstOSNOVA1012"/>
        <w:spacing w:line="240" w:lineRule="auto"/>
        <w:ind w:firstLine="709"/>
        <w:rPr>
          <w:rFonts w:ascii="Times New Roman" w:hAnsi="Times New Roman" w:cs="Times New Roman"/>
          <w:sz w:val="28"/>
          <w:szCs w:val="28"/>
        </w:rPr>
      </w:pPr>
    </w:p>
    <w:sectPr w:rsidR="00EB6CA9" w:rsidRPr="009F2297" w:rsidSect="00275A71">
      <w:footerReference w:type="default" r:id="rId12"/>
      <w:footerReference w:type="first" r:id="rId13"/>
      <w:pgSz w:w="11906" w:h="16838"/>
      <w:pgMar w:top="1134" w:right="567" w:bottom="1134" w:left="1134"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485" w:rsidRDefault="00CC7485">
      <w:pPr>
        <w:spacing w:after="0" w:line="240" w:lineRule="auto"/>
      </w:pPr>
      <w:r>
        <w:separator/>
      </w:r>
    </w:p>
  </w:endnote>
  <w:endnote w:type="continuationSeparator" w:id="0">
    <w:p w:rsidR="00CC7485" w:rsidRDefault="00CC74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E23" w:rsidRDefault="00D211FC">
    <w:pPr>
      <w:pStyle w:val="af7"/>
      <w:jc w:val="center"/>
    </w:pPr>
    <w:r>
      <w:fldChar w:fldCharType="begin"/>
    </w:r>
    <w:r w:rsidR="00027E23">
      <w:instrText xml:space="preserve"> PAGE   \* MERGEFORMAT </w:instrText>
    </w:r>
    <w:r>
      <w:fldChar w:fldCharType="separate"/>
    </w:r>
    <w:r w:rsidR="00275A71">
      <w:rPr>
        <w:noProof/>
      </w:rPr>
      <w:t>2</w:t>
    </w:r>
    <w:r>
      <w:rPr>
        <w:noProof/>
      </w:rPr>
      <w:fldChar w:fldCharType="end"/>
    </w:r>
  </w:p>
  <w:p w:rsidR="00027E23" w:rsidRDefault="00027E23">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423287"/>
      <w:docPartObj>
        <w:docPartGallery w:val="Page Numbers (Bottom of Page)"/>
        <w:docPartUnique/>
      </w:docPartObj>
    </w:sdtPr>
    <w:sdtContent>
      <w:p w:rsidR="00027E23" w:rsidRDefault="00D211FC">
        <w:pPr>
          <w:pStyle w:val="af7"/>
          <w:jc w:val="center"/>
        </w:pPr>
        <w:r>
          <w:fldChar w:fldCharType="begin"/>
        </w:r>
        <w:r w:rsidR="00027E23">
          <w:instrText>PAGE   \* MERGEFORMAT</w:instrText>
        </w:r>
        <w:r>
          <w:fldChar w:fldCharType="separate"/>
        </w:r>
        <w:r w:rsidR="00275A71">
          <w:rPr>
            <w:noProof/>
          </w:rPr>
          <w:t>1</w:t>
        </w:r>
        <w:r>
          <w:fldChar w:fldCharType="end"/>
        </w:r>
      </w:p>
    </w:sdtContent>
  </w:sdt>
  <w:p w:rsidR="00027E23" w:rsidRDefault="00027E23">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485" w:rsidRDefault="00CC7485">
      <w:pPr>
        <w:spacing w:after="0" w:line="240" w:lineRule="auto"/>
      </w:pPr>
      <w:r>
        <w:separator/>
      </w:r>
    </w:p>
  </w:footnote>
  <w:footnote w:type="continuationSeparator" w:id="0">
    <w:p w:rsidR="00CC7485" w:rsidRDefault="00CC7485">
      <w:pPr>
        <w:spacing w:after="0" w:line="240" w:lineRule="auto"/>
      </w:pPr>
      <w:r>
        <w:continuationSeparator/>
      </w:r>
    </w:p>
  </w:footnote>
  <w:footnote w:id="1">
    <w:p w:rsidR="00027E23" w:rsidRPr="00C314C3" w:rsidRDefault="00027E23" w:rsidP="00C22956">
      <w:pPr>
        <w:spacing w:after="0" w:line="240" w:lineRule="auto"/>
        <w:jc w:val="both"/>
        <w:rPr>
          <w:rFonts w:ascii="Times New Roman" w:hAnsi="Times New Roman" w:cs="Times New Roman"/>
          <w:sz w:val="20"/>
          <w:szCs w:val="20"/>
        </w:rPr>
      </w:pPr>
      <w:r w:rsidRPr="00C314C3">
        <w:rPr>
          <w:rStyle w:val="a6"/>
          <w:rFonts w:ascii="Times New Roman" w:hAnsi="Times New Roman" w:cs="Times New Roman"/>
          <w:sz w:val="20"/>
          <w:szCs w:val="20"/>
        </w:rPr>
        <w:footnoteRef/>
      </w:r>
      <w:r w:rsidRPr="00C314C3">
        <w:rPr>
          <w:rFonts w:ascii="Times New Roman" w:hAnsi="Times New Roman" w:cs="Times New Roman"/>
          <w:sz w:val="20"/>
          <w:szCs w:val="20"/>
        </w:rPr>
        <w:tab/>
        <w:t xml:space="preserve"> </w:t>
      </w:r>
      <w:r w:rsidRPr="00C314C3">
        <w:rPr>
          <w:rFonts w:ascii="Times New Roman" w:hAnsi="Times New Roman" w:cs="Times New Roman"/>
          <w:color w:val="000000"/>
          <w:sz w:val="20"/>
          <w:szCs w:val="20"/>
        </w:rPr>
        <w:t>Часть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027E23" w:rsidRPr="004547B5" w:rsidRDefault="00027E23" w:rsidP="00C22956">
      <w:pPr>
        <w:spacing w:before="120" w:after="120" w:line="240" w:lineRule="auto"/>
        <w:jc w:val="both"/>
        <w:rPr>
          <w:rFonts w:ascii="Times New Roman" w:hAnsi="Times New Roman" w:cs="Times New Roman"/>
          <w:sz w:val="20"/>
          <w:szCs w:val="20"/>
        </w:rPr>
      </w:pPr>
      <w:r>
        <w:rPr>
          <w:rStyle w:val="a6"/>
        </w:rPr>
        <w:footnoteRef/>
      </w:r>
      <w:r>
        <w:t xml:space="preserve"> </w:t>
      </w:r>
      <w:r>
        <w:tab/>
      </w:r>
      <w:r w:rsidRPr="004547B5">
        <w:rPr>
          <w:rFonts w:ascii="Times New Roman" w:hAnsi="Times New Roman" w:cs="Times New Roman"/>
          <w:sz w:val="20"/>
          <w:szCs w:val="20"/>
        </w:rPr>
        <w:t>Часть 6 статьи 58 пункт 9</w:t>
      </w:r>
      <w:r w:rsidRPr="004547B5">
        <w:rPr>
          <w:rFonts w:ascii="Times New Roman" w:hAnsi="Times New Roman" w:cs="Times New Roman"/>
          <w:color w:val="000000"/>
          <w:sz w:val="20"/>
          <w:szCs w:val="20"/>
        </w:rPr>
        <w:t xml:space="preserve">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027E23" w:rsidRPr="004547B5" w:rsidRDefault="00027E23" w:rsidP="003F561A">
      <w:pPr>
        <w:pStyle w:val="ConsPlusNormal"/>
        <w:spacing w:before="120" w:after="120"/>
        <w:jc w:val="both"/>
        <w:rPr>
          <w:rFonts w:ascii="Times New Roman" w:hAnsi="Times New Roman" w:cs="Times New Roman"/>
        </w:rPr>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 xml:space="preserve"> </w:t>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027E23" w:rsidRPr="004A6B41" w:rsidRDefault="00027E23" w:rsidP="00472D5C">
      <w:pPr>
        <w:pStyle w:val="afb"/>
        <w:jc w:val="both"/>
        <w:rPr>
          <w:rFonts w:ascii="Times New Roman" w:hAnsi="Times New Roman"/>
          <w:sz w:val="14"/>
          <w:szCs w:val="18"/>
        </w:rPr>
      </w:pPr>
      <w:r w:rsidRPr="00033B40">
        <w:rPr>
          <w:rStyle w:val="a4"/>
          <w:rFonts w:ascii="Times New Roman" w:hAnsi="Times New Roman"/>
          <w:sz w:val="18"/>
          <w:szCs w:val="18"/>
        </w:rPr>
        <w:footnoteRef/>
      </w:r>
      <w:r w:rsidRPr="00033B40">
        <w:rPr>
          <w:rFonts w:ascii="Times New Roman" w:eastAsia="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1" w:history="1">
        <w:r w:rsidRPr="004A6B41">
          <w:rPr>
            <w:rStyle w:val="ac"/>
            <w:rFonts w:ascii="Times New Roman" w:hAnsi="Times New Roman"/>
            <w:color w:val="auto"/>
            <w:sz w:val="18"/>
          </w:rPr>
          <w:t>http://almanah.ikprao.ru/articles/almanah-5/rebenok-s-osobymi-obrazovatelnymi-potrebnostjami</w:t>
        </w:r>
      </w:hyperlink>
    </w:p>
    <w:p w:rsidR="00027E23" w:rsidRDefault="00027E23" w:rsidP="00472D5C">
      <w:pPr>
        <w:pStyle w:val="a9"/>
      </w:pPr>
    </w:p>
  </w:footnote>
  <w:footnote w:id="5">
    <w:p w:rsidR="00027E23" w:rsidRPr="00271F9B" w:rsidRDefault="00027E23" w:rsidP="00951472">
      <w:pPr>
        <w:pStyle w:val="af3"/>
        <w:ind w:firstLine="0"/>
        <w:rPr>
          <w:sz w:val="20"/>
          <w:szCs w:val="20"/>
        </w:rPr>
      </w:pPr>
      <w:r w:rsidRPr="00271F9B">
        <w:rPr>
          <w:sz w:val="20"/>
          <w:szCs w:val="20"/>
          <w:vertAlign w:val="superscript"/>
        </w:rPr>
        <w:footnoteRef/>
      </w:r>
      <w:r w:rsidRPr="00271F9B">
        <w:rPr>
          <w:rFonts w:ascii="MS Mincho" w:eastAsia="MS Mincho" w:hAnsi="MS Mincho" w:cs="MS Mincho" w:hint="eastAsia"/>
          <w:sz w:val="20"/>
          <w:szCs w:val="20"/>
        </w:rPr>
        <w:t> </w:t>
      </w:r>
      <w:r w:rsidRPr="00271F9B">
        <w:rPr>
          <w:rFonts w:ascii="MS Mincho" w:eastAsia="MS Mincho" w:hAnsi="MS Mincho" w:cs="MS Mincho"/>
          <w:sz w:val="20"/>
          <w:szCs w:val="20"/>
        </w:rPr>
        <w:t xml:space="preserve"> </w:t>
      </w:r>
      <w:r w:rsidRPr="00271F9B">
        <w:rPr>
          <w:rFonts w:ascii="MS Mincho" w:eastAsia="MS Mincho" w:hAnsi="MS Mincho" w:cs="MS Mincho"/>
          <w:sz w:val="20"/>
          <w:szCs w:val="20"/>
        </w:rPr>
        <w:tab/>
      </w:r>
      <w:proofErr w:type="gramStart"/>
      <w:r w:rsidRPr="00271F9B">
        <w:rPr>
          <w:sz w:val="20"/>
          <w:szCs w:val="20"/>
        </w:rPr>
        <w:t>Изучается во всех разделах курса.</w:t>
      </w:r>
      <w:proofErr w:type="gramEnd"/>
    </w:p>
    <w:p w:rsidR="00027E23" w:rsidRDefault="00027E23" w:rsidP="00951472">
      <w:pPr>
        <w:pStyle w:val="af3"/>
      </w:pPr>
    </w:p>
  </w:footnote>
  <w:footnote w:id="6">
    <w:p w:rsidR="00027E23" w:rsidRDefault="00027E23" w:rsidP="00951472">
      <w:pPr>
        <w:pStyle w:val="af3"/>
        <w:ind w:firstLine="0"/>
      </w:pPr>
      <w:r>
        <w:rPr>
          <w:vertAlign w:val="superscript"/>
        </w:rPr>
        <w:footnoteRef/>
      </w:r>
      <w:r>
        <w:rPr>
          <w:rFonts w:ascii="MS Mincho" w:eastAsia="MS Mincho" w:hAnsi="MS Mincho" w:cs="MS Mincho" w:hint="eastAsia"/>
        </w:rPr>
        <w:t> </w:t>
      </w:r>
      <w:r>
        <w:rPr>
          <w:rFonts w:ascii="MS Mincho" w:eastAsia="MS Mincho" w:hAnsi="MS Mincho" w:cs="MS Mincho"/>
        </w:rPr>
        <w:t xml:space="preserve"> </w:t>
      </w:r>
      <w:r>
        <w:rPr>
          <w:rFonts w:ascii="MS Mincho" w:eastAsia="MS Mincho" w:hAnsi="MS Mincho" w:cs="MS Mincho"/>
        </w:rPr>
        <w:tab/>
      </w:r>
      <w:proofErr w:type="gramStart"/>
      <w:r>
        <w:t>Для предупреждения ошибок при письме целесообразно предусмотреть случаи типа «желток», «железный».</w:t>
      </w:r>
      <w:proofErr w:type="gramEnd"/>
    </w:p>
    <w:p w:rsidR="00027E23" w:rsidRDefault="00027E23" w:rsidP="00951472">
      <w:pPr>
        <w:pStyle w:val="af3"/>
      </w:pPr>
    </w:p>
  </w:footnote>
  <w:footnote w:id="7">
    <w:p w:rsidR="00027E23" w:rsidRPr="004B4FBB" w:rsidRDefault="00027E23" w:rsidP="00951472">
      <w:pPr>
        <w:pStyle w:val="af3"/>
        <w:spacing w:line="240" w:lineRule="auto"/>
        <w:ind w:firstLine="454"/>
        <w:rPr>
          <w:rFonts w:ascii="Times New Roman" w:hAnsi="Times New Roman"/>
          <w:sz w:val="20"/>
          <w:szCs w:val="20"/>
        </w:rPr>
      </w:pPr>
      <w:r w:rsidRPr="004B4FBB">
        <w:rPr>
          <w:rFonts w:ascii="Times New Roman" w:hAnsi="Times New Roman"/>
          <w:sz w:val="20"/>
          <w:szCs w:val="20"/>
          <w:vertAlign w:val="superscript"/>
        </w:rPr>
        <w:footnoteRef/>
      </w:r>
      <w:r w:rsidRPr="004B4FBB">
        <w:rPr>
          <w:rFonts w:ascii="Times New Roman" w:eastAsia="MS Mincho" w:hAnsi="Times New Roman"/>
          <w:sz w:val="20"/>
          <w:szCs w:val="20"/>
        </w:rPr>
        <w:t> </w:t>
      </w:r>
      <w:r w:rsidRPr="004B4FBB">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rPr>
          <w:rFonts w:ascii="Times New Roman" w:hAnsi="Times New Roman"/>
          <w:sz w:val="20"/>
          <w:szCs w:val="20"/>
        </w:rPr>
        <w:t> </w:t>
      </w:r>
      <w:r w:rsidRPr="004B4FBB">
        <w:rPr>
          <w:rFonts w:ascii="Times New Roman" w:hAnsi="Times New Roman"/>
          <w:sz w:val="20"/>
          <w:szCs w:val="20"/>
        </w:rPr>
        <w:t xml:space="preserve">др.), материалы, используемые в </w:t>
      </w:r>
      <w:proofErr w:type="spellStart"/>
      <w:r w:rsidRPr="004B4FBB">
        <w:rPr>
          <w:rFonts w:ascii="Times New Roman" w:hAnsi="Times New Roman"/>
          <w:sz w:val="20"/>
          <w:szCs w:val="20"/>
        </w:rPr>
        <w:t>декоративно­прикладном</w:t>
      </w:r>
      <w:proofErr w:type="spellEnd"/>
      <w:r w:rsidRPr="004B4FBB">
        <w:rPr>
          <w:rFonts w:ascii="Times New Roman" w:hAnsi="Times New Roman"/>
          <w:sz w:val="20"/>
          <w:szCs w:val="20"/>
        </w:rPr>
        <w:t xml:space="preserve"> творчестве региона, в котором проживают школьники.</w:t>
      </w:r>
    </w:p>
  </w:footnote>
  <w:footnote w:id="8">
    <w:p w:rsidR="00027E23" w:rsidRPr="00257DA4" w:rsidRDefault="00027E23" w:rsidP="007A2E9B">
      <w:pPr>
        <w:pStyle w:val="a9"/>
        <w:jc w:val="both"/>
        <w:rPr>
          <w:rFonts w:ascii="Times New Roman" w:hAnsi="Times New Roman" w:cs="Times New Roman"/>
          <w:sz w:val="20"/>
          <w:szCs w:val="20"/>
        </w:rPr>
      </w:pPr>
      <w:r w:rsidRPr="009D3D89">
        <w:rPr>
          <w:rStyle w:val="a4"/>
          <w:sz w:val="20"/>
          <w:szCs w:val="20"/>
        </w:rPr>
        <w:footnoteRef/>
      </w:r>
      <w:r w:rsidRPr="009D3D89">
        <w:rPr>
          <w:sz w:val="20"/>
          <w:szCs w:val="20"/>
        </w:rPr>
        <w:t xml:space="preserve"> </w:t>
      </w:r>
      <w:r w:rsidRPr="00257DA4">
        <w:rPr>
          <w:rFonts w:ascii="Times New Roman" w:hAnsi="Times New Roman" w:cs="Times New Roman"/>
          <w:sz w:val="20"/>
          <w:szCs w:val="20"/>
        </w:rPr>
        <w:t xml:space="preserve">Законодательство Российской Федерации в области образования включает в себя: </w:t>
      </w:r>
      <w:proofErr w:type="gramStart"/>
      <w:r w:rsidRPr="00257DA4">
        <w:rPr>
          <w:rFonts w:ascii="Times New Roman" w:hAnsi="Times New Roman" w:cs="Times New Roman"/>
          <w:sz w:val="20"/>
          <w:szCs w:val="20"/>
        </w:rPr>
        <w:t>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roofErr w:type="gramEnd"/>
    </w:p>
  </w:footnote>
  <w:footnote w:id="9">
    <w:p w:rsidR="00027E23" w:rsidRDefault="00027E23" w:rsidP="007A2E9B">
      <w:pPr>
        <w:pStyle w:val="1"/>
        <w:spacing w:before="0" w:after="0" w:line="240" w:lineRule="auto"/>
        <w:jc w:val="both"/>
      </w:pPr>
      <w:r w:rsidRPr="00E0372E">
        <w:rPr>
          <w:rStyle w:val="a4"/>
          <w:rFonts w:ascii="Times New Roman" w:hAnsi="Times New Roman"/>
          <w:b w:val="0"/>
          <w:i/>
          <w:sz w:val="20"/>
          <w:szCs w:val="20"/>
        </w:rPr>
        <w:footnoteRef/>
      </w:r>
      <w:r>
        <w:rPr>
          <w:rFonts w:ascii="Times New Roman" w:hAnsi="Times New Roman"/>
          <w:b w:val="0"/>
          <w:sz w:val="20"/>
          <w:szCs w:val="20"/>
        </w:rPr>
        <w:t>П. </w:t>
      </w:r>
      <w:proofErr w:type="spellStart"/>
      <w:proofErr w:type="gramStart"/>
      <w:r>
        <w:rPr>
          <w:rFonts w:ascii="Times New Roman" w:hAnsi="Times New Roman"/>
          <w:b w:val="0"/>
          <w:sz w:val="20"/>
          <w:szCs w:val="20"/>
        </w:rPr>
        <w:t>п</w:t>
      </w:r>
      <w:proofErr w:type="spellEnd"/>
      <w:proofErr w:type="gramEnd"/>
      <w:r>
        <w:rPr>
          <w:rFonts w:ascii="Times New Roman" w:hAnsi="Times New Roman"/>
          <w:b w:val="0"/>
          <w:sz w:val="20"/>
          <w:szCs w:val="20"/>
        </w:rPr>
        <w:t>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 xml:space="preserve">Об утверждении </w:t>
      </w:r>
      <w:proofErr w:type="spellStart"/>
      <w:r w:rsidRPr="00E0372E">
        <w:rPr>
          <w:rFonts w:ascii="Times New Roman" w:hAnsi="Times New Roman"/>
          <w:b w:val="0"/>
          <w:sz w:val="20"/>
          <w:szCs w:val="20"/>
        </w:rPr>
        <w:t>СанПиН</w:t>
      </w:r>
      <w:proofErr w:type="spellEnd"/>
      <w:r w:rsidRPr="00E0372E">
        <w:rPr>
          <w:rFonts w:ascii="Times New Roman" w:hAnsi="Times New Roman"/>
          <w:b w:val="0"/>
          <w:sz w:val="20"/>
          <w:szCs w:val="20"/>
        </w:rPr>
        <w:t xml:space="preserve"> 2.4.2.2821-10 "Санитарно-эпидемиологические требования к условиям и организации обучения в общеобразовательных учреждениях"</w:t>
      </w:r>
    </w:p>
    <w:p w:rsidR="00027E23" w:rsidRDefault="00027E23" w:rsidP="007A2E9B">
      <w:pPr>
        <w:pStyle w:val="a9"/>
        <w:tabs>
          <w:tab w:val="left" w:pos="2490"/>
        </w:tabs>
      </w:pPr>
      <w:r>
        <w:tab/>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3">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7">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8">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9">
    <w:nsid w:val="00000025"/>
    <w:multiLevelType w:val="multilevel"/>
    <w:tmpl w:val="00000025"/>
    <w:lvl w:ilvl="0">
      <w:numFmt w:val="bullet"/>
      <w:lvlText w:val=""/>
      <w:lvlJc w:val="left"/>
      <w:pPr>
        <w:tabs>
          <w:tab w:val="num" w:pos="0"/>
        </w:tabs>
        <w:ind w:left="0" w:firstLine="0"/>
      </w:pPr>
      <w:rPr>
        <w:rFonts w:ascii="Symbol" w:hAnsi="Symbol" w:cs="Symbol" w:hint="default"/>
        <w:caps w:val="0"/>
        <w:smallCaps w:val="0"/>
        <w:sz w:val="28"/>
        <w:szCs w:val="28"/>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caps w:val="0"/>
        <w:smallCaps w:val="0"/>
        <w:sz w:val="28"/>
        <w:szCs w:val="28"/>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caps w:val="0"/>
        <w:smallCaps w:val="0"/>
        <w:sz w:val="28"/>
        <w:szCs w:val="28"/>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10">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11">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2">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13">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14">
    <w:nsid w:val="002B2267"/>
    <w:multiLevelType w:val="multilevel"/>
    <w:tmpl w:val="21EEFC2A"/>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6">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7">
    <w:nsid w:val="074F063D"/>
    <w:multiLevelType w:val="multilevel"/>
    <w:tmpl w:val="250CC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DC32A92"/>
    <w:multiLevelType w:val="multilevel"/>
    <w:tmpl w:val="975AC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F1A09BC"/>
    <w:multiLevelType w:val="multilevel"/>
    <w:tmpl w:val="30F0F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089063F"/>
    <w:multiLevelType w:val="hybridMultilevel"/>
    <w:tmpl w:val="A3744726"/>
    <w:lvl w:ilvl="0" w:tplc="E47E51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0A66A01"/>
    <w:multiLevelType w:val="multilevel"/>
    <w:tmpl w:val="ED5CAA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0D4547A"/>
    <w:multiLevelType w:val="multilevel"/>
    <w:tmpl w:val="18D2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101116C"/>
    <w:multiLevelType w:val="multilevel"/>
    <w:tmpl w:val="0A942B4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17F7202"/>
    <w:multiLevelType w:val="multilevel"/>
    <w:tmpl w:val="0D96B1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6CD724F"/>
    <w:multiLevelType w:val="multilevel"/>
    <w:tmpl w:val="FFF4F9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8C916C8"/>
    <w:multiLevelType w:val="multilevel"/>
    <w:tmpl w:val="3F8A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ED05C0C"/>
    <w:multiLevelType w:val="multilevel"/>
    <w:tmpl w:val="F4FAA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1D06933"/>
    <w:multiLevelType w:val="multilevel"/>
    <w:tmpl w:val="3C643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56B3A57"/>
    <w:multiLevelType w:val="multilevel"/>
    <w:tmpl w:val="AB70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90B48BF"/>
    <w:multiLevelType w:val="multilevel"/>
    <w:tmpl w:val="21B4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9B36C1C"/>
    <w:multiLevelType w:val="multilevel"/>
    <w:tmpl w:val="54FE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CEA48AB"/>
    <w:multiLevelType w:val="hybridMultilevel"/>
    <w:tmpl w:val="A5401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D387047"/>
    <w:multiLevelType w:val="multilevel"/>
    <w:tmpl w:val="310C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DB070D4"/>
    <w:multiLevelType w:val="multilevel"/>
    <w:tmpl w:val="7716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F63334D"/>
    <w:multiLevelType w:val="multilevel"/>
    <w:tmpl w:val="9D10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0317303"/>
    <w:multiLevelType w:val="multilevel"/>
    <w:tmpl w:val="35545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042003A"/>
    <w:multiLevelType w:val="multilevel"/>
    <w:tmpl w:val="D20C8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0E05052"/>
    <w:multiLevelType w:val="hybridMultilevel"/>
    <w:tmpl w:val="7E2AA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1693B52"/>
    <w:multiLevelType w:val="multilevel"/>
    <w:tmpl w:val="E90E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2">
    <w:nsid w:val="37F86677"/>
    <w:multiLevelType w:val="hybridMultilevel"/>
    <w:tmpl w:val="426EC15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3846134E"/>
    <w:multiLevelType w:val="multilevel"/>
    <w:tmpl w:val="9948F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9471448"/>
    <w:multiLevelType w:val="singleLevel"/>
    <w:tmpl w:val="00000012"/>
    <w:lvl w:ilvl="0">
      <w:start w:val="1"/>
      <w:numFmt w:val="decimal"/>
      <w:lvlText w:val="%1)"/>
      <w:lvlJc w:val="left"/>
      <w:pPr>
        <w:tabs>
          <w:tab w:val="num" w:pos="1165"/>
        </w:tabs>
        <w:ind w:left="88" w:firstLine="992"/>
      </w:pPr>
      <w:rPr>
        <w:rFonts w:hint="default"/>
        <w:color w:val="auto"/>
        <w:kern w:val="1"/>
      </w:rPr>
    </w:lvl>
  </w:abstractNum>
  <w:abstractNum w:abstractNumId="45">
    <w:nsid w:val="3ABE43B7"/>
    <w:multiLevelType w:val="multilevel"/>
    <w:tmpl w:val="F1EC7C9A"/>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B7422B9"/>
    <w:multiLevelType w:val="multilevel"/>
    <w:tmpl w:val="95906314"/>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F5F54A0"/>
    <w:multiLevelType w:val="hybridMultilevel"/>
    <w:tmpl w:val="3EC4313E"/>
    <w:lvl w:ilvl="0" w:tplc="61324D8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41726592"/>
    <w:multiLevelType w:val="multilevel"/>
    <w:tmpl w:val="C7326C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8466A6E"/>
    <w:multiLevelType w:val="multilevel"/>
    <w:tmpl w:val="9E4446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A491BAA"/>
    <w:multiLevelType w:val="multilevel"/>
    <w:tmpl w:val="E8E09556"/>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F814422"/>
    <w:multiLevelType w:val="multilevel"/>
    <w:tmpl w:val="0F881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53">
    <w:nsid w:val="529202E8"/>
    <w:multiLevelType w:val="multilevel"/>
    <w:tmpl w:val="6620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29744F2"/>
    <w:multiLevelType w:val="multilevel"/>
    <w:tmpl w:val="76CCE4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55D3594F"/>
    <w:multiLevelType w:val="multilevel"/>
    <w:tmpl w:val="09927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8713EC0"/>
    <w:multiLevelType w:val="multilevel"/>
    <w:tmpl w:val="01D4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98518C3"/>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59">
    <w:nsid w:val="59986B1C"/>
    <w:multiLevelType w:val="multilevel"/>
    <w:tmpl w:val="C8C6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238547C"/>
    <w:multiLevelType w:val="multilevel"/>
    <w:tmpl w:val="B5C83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6D72234"/>
    <w:multiLevelType w:val="multilevel"/>
    <w:tmpl w:val="CA665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71E4040"/>
    <w:multiLevelType w:val="multilevel"/>
    <w:tmpl w:val="1FCA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D1105DB"/>
    <w:multiLevelType w:val="multilevel"/>
    <w:tmpl w:val="AD14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41933EF"/>
    <w:multiLevelType w:val="multilevel"/>
    <w:tmpl w:val="425C2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760734AB"/>
    <w:multiLevelType w:val="hybridMultilevel"/>
    <w:tmpl w:val="58B23584"/>
    <w:lvl w:ilvl="0" w:tplc="7AB63DFC">
      <w:start w:val="1"/>
      <w:numFmt w:val="decimal"/>
      <w:lvlText w:val="%1."/>
      <w:lvlJc w:val="left"/>
      <w:pPr>
        <w:ind w:left="720" w:hanging="360"/>
      </w:pPr>
      <w:rPr>
        <w:rFonts w:ascii="Calibri" w:hAnsi="Calibri" w:cs="Calibri" w:hint="default"/>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6672B1C"/>
    <w:multiLevelType w:val="hybridMultilevel"/>
    <w:tmpl w:val="012C58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8331A2A"/>
    <w:multiLevelType w:val="multilevel"/>
    <w:tmpl w:val="E756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8F94059"/>
    <w:multiLevelType w:val="multilevel"/>
    <w:tmpl w:val="97C8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C4E1B77"/>
    <w:multiLevelType w:val="multilevel"/>
    <w:tmpl w:val="A6F8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15"/>
  </w:num>
  <w:num w:numId="3">
    <w:abstractNumId w:val="65"/>
  </w:num>
  <w:num w:numId="4">
    <w:abstractNumId w:val="41"/>
  </w:num>
  <w:num w:numId="5">
    <w:abstractNumId w:val="55"/>
  </w:num>
  <w:num w:numId="6">
    <w:abstractNumId w:val="32"/>
  </w:num>
  <w:num w:numId="7">
    <w:abstractNumId w:val="2"/>
  </w:num>
  <w:num w:numId="8">
    <w:abstractNumId w:val="3"/>
  </w:num>
  <w:num w:numId="9">
    <w:abstractNumId w:val="7"/>
  </w:num>
  <w:num w:numId="10">
    <w:abstractNumId w:val="8"/>
  </w:num>
  <w:num w:numId="11">
    <w:abstractNumId w:val="10"/>
  </w:num>
  <w:num w:numId="12">
    <w:abstractNumId w:val="12"/>
  </w:num>
  <w:num w:numId="13">
    <w:abstractNumId w:val="13"/>
  </w:num>
  <w:num w:numId="14">
    <w:abstractNumId w:val="58"/>
  </w:num>
  <w:num w:numId="15">
    <w:abstractNumId w:val="52"/>
  </w:num>
  <w:num w:numId="16">
    <w:abstractNumId w:val="67"/>
  </w:num>
  <w:num w:numId="17">
    <w:abstractNumId w:val="42"/>
  </w:num>
  <w:num w:numId="18">
    <w:abstractNumId w:val="9"/>
  </w:num>
  <w:num w:numId="19">
    <w:abstractNumId w:val="44"/>
  </w:num>
  <w:num w:numId="20">
    <w:abstractNumId w:val="71"/>
  </w:num>
  <w:num w:numId="21">
    <w:abstractNumId w:val="11"/>
  </w:num>
  <w:num w:numId="22">
    <w:abstractNumId w:val="47"/>
  </w:num>
  <w:num w:numId="23">
    <w:abstractNumId w:val="0"/>
  </w:num>
  <w:num w:numId="24">
    <w:abstractNumId w:val="62"/>
  </w:num>
  <w:num w:numId="25">
    <w:abstractNumId w:val="57"/>
  </w:num>
  <w:num w:numId="26">
    <w:abstractNumId w:val="28"/>
  </w:num>
  <w:num w:numId="27">
    <w:abstractNumId w:val="51"/>
  </w:num>
  <w:num w:numId="28">
    <w:abstractNumId w:val="25"/>
  </w:num>
  <w:num w:numId="29">
    <w:abstractNumId w:val="60"/>
  </w:num>
  <w:num w:numId="30">
    <w:abstractNumId w:val="56"/>
  </w:num>
  <w:num w:numId="31">
    <w:abstractNumId w:val="27"/>
  </w:num>
  <w:num w:numId="32">
    <w:abstractNumId w:val="18"/>
  </w:num>
  <w:num w:numId="33">
    <w:abstractNumId w:val="24"/>
  </w:num>
  <w:num w:numId="34">
    <w:abstractNumId w:val="17"/>
  </w:num>
  <w:num w:numId="35">
    <w:abstractNumId w:val="54"/>
  </w:num>
  <w:num w:numId="36">
    <w:abstractNumId w:val="53"/>
  </w:num>
  <w:num w:numId="37">
    <w:abstractNumId w:val="23"/>
  </w:num>
  <w:num w:numId="38">
    <w:abstractNumId w:val="69"/>
  </w:num>
  <w:num w:numId="39">
    <w:abstractNumId w:val="37"/>
  </w:num>
  <w:num w:numId="40">
    <w:abstractNumId w:val="35"/>
  </w:num>
  <w:num w:numId="41">
    <w:abstractNumId w:val="36"/>
  </w:num>
  <w:num w:numId="42">
    <w:abstractNumId w:val="68"/>
  </w:num>
  <w:num w:numId="43">
    <w:abstractNumId w:val="63"/>
  </w:num>
  <w:num w:numId="44">
    <w:abstractNumId w:val="61"/>
  </w:num>
  <w:num w:numId="45">
    <w:abstractNumId w:val="49"/>
  </w:num>
  <w:num w:numId="46">
    <w:abstractNumId w:val="48"/>
  </w:num>
  <w:num w:numId="47">
    <w:abstractNumId w:val="64"/>
  </w:num>
  <w:num w:numId="48">
    <w:abstractNumId w:val="19"/>
  </w:num>
  <w:num w:numId="49">
    <w:abstractNumId w:val="26"/>
  </w:num>
  <w:num w:numId="50">
    <w:abstractNumId w:val="30"/>
  </w:num>
  <w:num w:numId="51">
    <w:abstractNumId w:val="70"/>
  </w:num>
  <w:num w:numId="52">
    <w:abstractNumId w:val="21"/>
  </w:num>
  <w:num w:numId="53">
    <w:abstractNumId w:val="29"/>
  </w:num>
  <w:num w:numId="54">
    <w:abstractNumId w:val="40"/>
  </w:num>
  <w:num w:numId="55">
    <w:abstractNumId w:val="50"/>
  </w:num>
  <w:num w:numId="56">
    <w:abstractNumId w:val="46"/>
  </w:num>
  <w:num w:numId="57">
    <w:abstractNumId w:val="45"/>
  </w:num>
  <w:num w:numId="58">
    <w:abstractNumId w:val="59"/>
  </w:num>
  <w:num w:numId="59">
    <w:abstractNumId w:val="14"/>
  </w:num>
  <w:num w:numId="60">
    <w:abstractNumId w:val="43"/>
  </w:num>
  <w:num w:numId="61">
    <w:abstractNumId w:val="22"/>
  </w:num>
  <w:num w:numId="62">
    <w:abstractNumId w:val="31"/>
  </w:num>
  <w:num w:numId="63">
    <w:abstractNumId w:val="38"/>
  </w:num>
  <w:num w:numId="64">
    <w:abstractNumId w:val="34"/>
  </w:num>
  <w:num w:numId="65">
    <w:abstractNumId w:val="33"/>
  </w:num>
  <w:num w:numId="66">
    <w:abstractNumId w:val="66"/>
  </w:num>
  <w:num w:numId="67">
    <w:abstractNumId w:val="39"/>
  </w:num>
  <w:num w:numId="68">
    <w:abstractNumId w:val="20"/>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9"/>
  <w:drawingGridHorizontalSpacing w:val="110"/>
  <w:displayHorizontalDrawingGridEvery w:val="2"/>
  <w:noPunctuationKerning/>
  <w:characterSpacingControl w:val="doNotCompress"/>
  <w:hdrShapeDefaults>
    <o:shapedefaults v:ext="edit" spidmax="5122"/>
  </w:hdrShapeDefaults>
  <w:footnotePr>
    <w:footnote w:id="-1"/>
    <w:footnote w:id="0"/>
  </w:footnotePr>
  <w:endnotePr>
    <w:endnote w:id="-1"/>
    <w:endnote w:id="0"/>
  </w:endnotePr>
  <w:compat/>
  <w:rsids>
    <w:rsidRoot w:val="005441CE"/>
    <w:rsid w:val="000001A5"/>
    <w:rsid w:val="000001E1"/>
    <w:rsid w:val="0000053C"/>
    <w:rsid w:val="00000B1A"/>
    <w:rsid w:val="00001401"/>
    <w:rsid w:val="00001FAF"/>
    <w:rsid w:val="000022BB"/>
    <w:rsid w:val="000023C6"/>
    <w:rsid w:val="000026E8"/>
    <w:rsid w:val="00003B26"/>
    <w:rsid w:val="000040D2"/>
    <w:rsid w:val="0000455D"/>
    <w:rsid w:val="00004D91"/>
    <w:rsid w:val="00004F2F"/>
    <w:rsid w:val="00005455"/>
    <w:rsid w:val="0000552F"/>
    <w:rsid w:val="00005A6C"/>
    <w:rsid w:val="00005E37"/>
    <w:rsid w:val="00006305"/>
    <w:rsid w:val="000066FE"/>
    <w:rsid w:val="00006A04"/>
    <w:rsid w:val="00007523"/>
    <w:rsid w:val="0000775E"/>
    <w:rsid w:val="00007A84"/>
    <w:rsid w:val="00010994"/>
    <w:rsid w:val="00010C40"/>
    <w:rsid w:val="00011778"/>
    <w:rsid w:val="00011EE0"/>
    <w:rsid w:val="00012ED1"/>
    <w:rsid w:val="0001323F"/>
    <w:rsid w:val="0001388E"/>
    <w:rsid w:val="00015199"/>
    <w:rsid w:val="00015636"/>
    <w:rsid w:val="00017356"/>
    <w:rsid w:val="0001740F"/>
    <w:rsid w:val="00017D79"/>
    <w:rsid w:val="000208A4"/>
    <w:rsid w:val="000210D3"/>
    <w:rsid w:val="00022E7A"/>
    <w:rsid w:val="00023CDE"/>
    <w:rsid w:val="00024CAD"/>
    <w:rsid w:val="00027E23"/>
    <w:rsid w:val="000310CC"/>
    <w:rsid w:val="00031DE5"/>
    <w:rsid w:val="00032364"/>
    <w:rsid w:val="00032E0C"/>
    <w:rsid w:val="00033592"/>
    <w:rsid w:val="00034F9E"/>
    <w:rsid w:val="00035995"/>
    <w:rsid w:val="000363FF"/>
    <w:rsid w:val="0003763A"/>
    <w:rsid w:val="0004032F"/>
    <w:rsid w:val="000405A1"/>
    <w:rsid w:val="0004066F"/>
    <w:rsid w:val="00040BF8"/>
    <w:rsid w:val="0004240E"/>
    <w:rsid w:val="00042644"/>
    <w:rsid w:val="000430EB"/>
    <w:rsid w:val="00043B90"/>
    <w:rsid w:val="000448F5"/>
    <w:rsid w:val="000450D0"/>
    <w:rsid w:val="000465A9"/>
    <w:rsid w:val="000469C4"/>
    <w:rsid w:val="00047416"/>
    <w:rsid w:val="00050C5C"/>
    <w:rsid w:val="00050E46"/>
    <w:rsid w:val="00050F96"/>
    <w:rsid w:val="00050FA8"/>
    <w:rsid w:val="00051789"/>
    <w:rsid w:val="00052240"/>
    <w:rsid w:val="00052E92"/>
    <w:rsid w:val="00053809"/>
    <w:rsid w:val="0005381C"/>
    <w:rsid w:val="000556FB"/>
    <w:rsid w:val="00055981"/>
    <w:rsid w:val="00055CE5"/>
    <w:rsid w:val="0005696E"/>
    <w:rsid w:val="00056ACA"/>
    <w:rsid w:val="00056DA0"/>
    <w:rsid w:val="00056DBA"/>
    <w:rsid w:val="00056DC0"/>
    <w:rsid w:val="00056EBE"/>
    <w:rsid w:val="0005712C"/>
    <w:rsid w:val="00057509"/>
    <w:rsid w:val="0005786F"/>
    <w:rsid w:val="00057BAC"/>
    <w:rsid w:val="00060996"/>
    <w:rsid w:val="00065008"/>
    <w:rsid w:val="00065256"/>
    <w:rsid w:val="00065BFD"/>
    <w:rsid w:val="00065F28"/>
    <w:rsid w:val="00066803"/>
    <w:rsid w:val="000672C2"/>
    <w:rsid w:val="000676FB"/>
    <w:rsid w:val="00067714"/>
    <w:rsid w:val="00067C12"/>
    <w:rsid w:val="000708A7"/>
    <w:rsid w:val="000708B2"/>
    <w:rsid w:val="00071324"/>
    <w:rsid w:val="000715F2"/>
    <w:rsid w:val="00074CFA"/>
    <w:rsid w:val="00074F28"/>
    <w:rsid w:val="00075581"/>
    <w:rsid w:val="000760B6"/>
    <w:rsid w:val="00076163"/>
    <w:rsid w:val="0007618C"/>
    <w:rsid w:val="000763DC"/>
    <w:rsid w:val="00077BE8"/>
    <w:rsid w:val="00077CBE"/>
    <w:rsid w:val="000807D2"/>
    <w:rsid w:val="00081B14"/>
    <w:rsid w:val="0008242B"/>
    <w:rsid w:val="0008298B"/>
    <w:rsid w:val="00082A24"/>
    <w:rsid w:val="00082F26"/>
    <w:rsid w:val="00082FC4"/>
    <w:rsid w:val="000839BA"/>
    <w:rsid w:val="00085444"/>
    <w:rsid w:val="00085FA3"/>
    <w:rsid w:val="000870B7"/>
    <w:rsid w:val="0009079A"/>
    <w:rsid w:val="00091153"/>
    <w:rsid w:val="000916F5"/>
    <w:rsid w:val="00092656"/>
    <w:rsid w:val="000932A4"/>
    <w:rsid w:val="000942DA"/>
    <w:rsid w:val="00094883"/>
    <w:rsid w:val="000949F7"/>
    <w:rsid w:val="000955AC"/>
    <w:rsid w:val="00095902"/>
    <w:rsid w:val="00095AC2"/>
    <w:rsid w:val="00095E63"/>
    <w:rsid w:val="00096217"/>
    <w:rsid w:val="0009646B"/>
    <w:rsid w:val="00096CBF"/>
    <w:rsid w:val="00097497"/>
    <w:rsid w:val="000A016E"/>
    <w:rsid w:val="000A0290"/>
    <w:rsid w:val="000A0A0A"/>
    <w:rsid w:val="000A1046"/>
    <w:rsid w:val="000A1FA6"/>
    <w:rsid w:val="000A2EB8"/>
    <w:rsid w:val="000A37EC"/>
    <w:rsid w:val="000A40F9"/>
    <w:rsid w:val="000A4112"/>
    <w:rsid w:val="000A47F0"/>
    <w:rsid w:val="000A4F3B"/>
    <w:rsid w:val="000A4F7A"/>
    <w:rsid w:val="000A5FAA"/>
    <w:rsid w:val="000A6F93"/>
    <w:rsid w:val="000A71DE"/>
    <w:rsid w:val="000A7943"/>
    <w:rsid w:val="000B0187"/>
    <w:rsid w:val="000B13CA"/>
    <w:rsid w:val="000B1A0F"/>
    <w:rsid w:val="000B2DEF"/>
    <w:rsid w:val="000B2E06"/>
    <w:rsid w:val="000B3A6A"/>
    <w:rsid w:val="000B400E"/>
    <w:rsid w:val="000B45E6"/>
    <w:rsid w:val="000B5863"/>
    <w:rsid w:val="000C23E7"/>
    <w:rsid w:val="000C27BF"/>
    <w:rsid w:val="000C28A1"/>
    <w:rsid w:val="000C3C63"/>
    <w:rsid w:val="000C4DD9"/>
    <w:rsid w:val="000C5522"/>
    <w:rsid w:val="000C76A4"/>
    <w:rsid w:val="000D0FA2"/>
    <w:rsid w:val="000D15CF"/>
    <w:rsid w:val="000D1EBD"/>
    <w:rsid w:val="000D2DF3"/>
    <w:rsid w:val="000D3ACB"/>
    <w:rsid w:val="000D471A"/>
    <w:rsid w:val="000D4D50"/>
    <w:rsid w:val="000E0065"/>
    <w:rsid w:val="000E0AC4"/>
    <w:rsid w:val="000E2691"/>
    <w:rsid w:val="000E2E6C"/>
    <w:rsid w:val="000E3277"/>
    <w:rsid w:val="000E328F"/>
    <w:rsid w:val="000E5BE5"/>
    <w:rsid w:val="000E6B9A"/>
    <w:rsid w:val="000E7763"/>
    <w:rsid w:val="000F02B1"/>
    <w:rsid w:val="000F0DCF"/>
    <w:rsid w:val="000F18EE"/>
    <w:rsid w:val="000F331E"/>
    <w:rsid w:val="000F33D0"/>
    <w:rsid w:val="000F379C"/>
    <w:rsid w:val="000F386E"/>
    <w:rsid w:val="000F417F"/>
    <w:rsid w:val="000F4EEB"/>
    <w:rsid w:val="000F5B32"/>
    <w:rsid w:val="000F5B94"/>
    <w:rsid w:val="000F5EB9"/>
    <w:rsid w:val="000F6015"/>
    <w:rsid w:val="000F611D"/>
    <w:rsid w:val="000F6B68"/>
    <w:rsid w:val="000F6BEC"/>
    <w:rsid w:val="000F750A"/>
    <w:rsid w:val="001000B4"/>
    <w:rsid w:val="0010035C"/>
    <w:rsid w:val="001009AA"/>
    <w:rsid w:val="00101289"/>
    <w:rsid w:val="001019C4"/>
    <w:rsid w:val="00101BAA"/>
    <w:rsid w:val="00104501"/>
    <w:rsid w:val="00105422"/>
    <w:rsid w:val="00105C36"/>
    <w:rsid w:val="00106CAD"/>
    <w:rsid w:val="00106D1D"/>
    <w:rsid w:val="00106EF0"/>
    <w:rsid w:val="00107076"/>
    <w:rsid w:val="00107686"/>
    <w:rsid w:val="00110789"/>
    <w:rsid w:val="00111EF3"/>
    <w:rsid w:val="00112801"/>
    <w:rsid w:val="00113393"/>
    <w:rsid w:val="00113982"/>
    <w:rsid w:val="001139B1"/>
    <w:rsid w:val="0011445A"/>
    <w:rsid w:val="001147B1"/>
    <w:rsid w:val="001152D6"/>
    <w:rsid w:val="001157C2"/>
    <w:rsid w:val="001166C2"/>
    <w:rsid w:val="00116F2C"/>
    <w:rsid w:val="00117509"/>
    <w:rsid w:val="00117AA3"/>
    <w:rsid w:val="00120F47"/>
    <w:rsid w:val="00122763"/>
    <w:rsid w:val="00122C4F"/>
    <w:rsid w:val="00125381"/>
    <w:rsid w:val="00125CC1"/>
    <w:rsid w:val="00125CD0"/>
    <w:rsid w:val="00127C21"/>
    <w:rsid w:val="00127F59"/>
    <w:rsid w:val="00131703"/>
    <w:rsid w:val="001321F5"/>
    <w:rsid w:val="00132D6C"/>
    <w:rsid w:val="00133193"/>
    <w:rsid w:val="0013373C"/>
    <w:rsid w:val="00133AFF"/>
    <w:rsid w:val="00134357"/>
    <w:rsid w:val="001345E8"/>
    <w:rsid w:val="00134857"/>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47D"/>
    <w:rsid w:val="00145555"/>
    <w:rsid w:val="00145C8F"/>
    <w:rsid w:val="00146B53"/>
    <w:rsid w:val="00146BA5"/>
    <w:rsid w:val="00146CE2"/>
    <w:rsid w:val="00150333"/>
    <w:rsid w:val="00150916"/>
    <w:rsid w:val="00151B3E"/>
    <w:rsid w:val="00151D7A"/>
    <w:rsid w:val="001537FF"/>
    <w:rsid w:val="00155423"/>
    <w:rsid w:val="00156537"/>
    <w:rsid w:val="001565A1"/>
    <w:rsid w:val="00156D4B"/>
    <w:rsid w:val="0015714B"/>
    <w:rsid w:val="001605EF"/>
    <w:rsid w:val="00161632"/>
    <w:rsid w:val="00162179"/>
    <w:rsid w:val="00163133"/>
    <w:rsid w:val="00163773"/>
    <w:rsid w:val="00163A02"/>
    <w:rsid w:val="00164073"/>
    <w:rsid w:val="00164F61"/>
    <w:rsid w:val="001653EF"/>
    <w:rsid w:val="0016660D"/>
    <w:rsid w:val="00167DA2"/>
    <w:rsid w:val="00167F92"/>
    <w:rsid w:val="00170633"/>
    <w:rsid w:val="00171885"/>
    <w:rsid w:val="00171C88"/>
    <w:rsid w:val="00171D58"/>
    <w:rsid w:val="00172945"/>
    <w:rsid w:val="00172D7D"/>
    <w:rsid w:val="00173034"/>
    <w:rsid w:val="00173649"/>
    <w:rsid w:val="00174760"/>
    <w:rsid w:val="00174C53"/>
    <w:rsid w:val="00174DDC"/>
    <w:rsid w:val="001752CF"/>
    <w:rsid w:val="00176423"/>
    <w:rsid w:val="0017646C"/>
    <w:rsid w:val="00176CAD"/>
    <w:rsid w:val="001772D8"/>
    <w:rsid w:val="001805C6"/>
    <w:rsid w:val="00180CE7"/>
    <w:rsid w:val="001813B8"/>
    <w:rsid w:val="001824B8"/>
    <w:rsid w:val="001827A6"/>
    <w:rsid w:val="0018340F"/>
    <w:rsid w:val="00183491"/>
    <w:rsid w:val="00183520"/>
    <w:rsid w:val="001838AD"/>
    <w:rsid w:val="00184C78"/>
    <w:rsid w:val="00184DEA"/>
    <w:rsid w:val="0018523F"/>
    <w:rsid w:val="00185F3E"/>
    <w:rsid w:val="0018642D"/>
    <w:rsid w:val="00187EE7"/>
    <w:rsid w:val="00190C04"/>
    <w:rsid w:val="00190F93"/>
    <w:rsid w:val="001923FC"/>
    <w:rsid w:val="00192575"/>
    <w:rsid w:val="001926CA"/>
    <w:rsid w:val="00197C25"/>
    <w:rsid w:val="00197CC7"/>
    <w:rsid w:val="001A00D9"/>
    <w:rsid w:val="001A085F"/>
    <w:rsid w:val="001A41B7"/>
    <w:rsid w:val="001A7457"/>
    <w:rsid w:val="001A7A25"/>
    <w:rsid w:val="001B01F3"/>
    <w:rsid w:val="001B0294"/>
    <w:rsid w:val="001B0697"/>
    <w:rsid w:val="001B125D"/>
    <w:rsid w:val="001B1526"/>
    <w:rsid w:val="001B398B"/>
    <w:rsid w:val="001B53C7"/>
    <w:rsid w:val="001B655F"/>
    <w:rsid w:val="001B667F"/>
    <w:rsid w:val="001B7425"/>
    <w:rsid w:val="001B784D"/>
    <w:rsid w:val="001C002E"/>
    <w:rsid w:val="001C1BFF"/>
    <w:rsid w:val="001C1C28"/>
    <w:rsid w:val="001C2EC5"/>
    <w:rsid w:val="001C6252"/>
    <w:rsid w:val="001C6380"/>
    <w:rsid w:val="001C66EA"/>
    <w:rsid w:val="001C6A4A"/>
    <w:rsid w:val="001C7128"/>
    <w:rsid w:val="001C72B8"/>
    <w:rsid w:val="001C7959"/>
    <w:rsid w:val="001C7B23"/>
    <w:rsid w:val="001C7EDC"/>
    <w:rsid w:val="001D116D"/>
    <w:rsid w:val="001D1508"/>
    <w:rsid w:val="001D15C2"/>
    <w:rsid w:val="001D1C69"/>
    <w:rsid w:val="001D22F3"/>
    <w:rsid w:val="001D2675"/>
    <w:rsid w:val="001D36D5"/>
    <w:rsid w:val="001D3792"/>
    <w:rsid w:val="001D48CD"/>
    <w:rsid w:val="001D4C23"/>
    <w:rsid w:val="001D54F1"/>
    <w:rsid w:val="001D6176"/>
    <w:rsid w:val="001E1817"/>
    <w:rsid w:val="001E244A"/>
    <w:rsid w:val="001E2CF3"/>
    <w:rsid w:val="001E4D32"/>
    <w:rsid w:val="001E4F31"/>
    <w:rsid w:val="001E520E"/>
    <w:rsid w:val="001E56B7"/>
    <w:rsid w:val="001E695E"/>
    <w:rsid w:val="001E72D8"/>
    <w:rsid w:val="001E750E"/>
    <w:rsid w:val="001E7719"/>
    <w:rsid w:val="001E78B2"/>
    <w:rsid w:val="001F11AF"/>
    <w:rsid w:val="001F1B1B"/>
    <w:rsid w:val="001F373F"/>
    <w:rsid w:val="001F3FE7"/>
    <w:rsid w:val="001F4FAE"/>
    <w:rsid w:val="001F539A"/>
    <w:rsid w:val="001F5998"/>
    <w:rsid w:val="001F6895"/>
    <w:rsid w:val="001F6FF6"/>
    <w:rsid w:val="002007AE"/>
    <w:rsid w:val="00200879"/>
    <w:rsid w:val="002016C0"/>
    <w:rsid w:val="00202594"/>
    <w:rsid w:val="00204562"/>
    <w:rsid w:val="00205F07"/>
    <w:rsid w:val="00205FC9"/>
    <w:rsid w:val="002062D3"/>
    <w:rsid w:val="00206458"/>
    <w:rsid w:val="00207142"/>
    <w:rsid w:val="00212740"/>
    <w:rsid w:val="00212750"/>
    <w:rsid w:val="00212F5E"/>
    <w:rsid w:val="00213CBD"/>
    <w:rsid w:val="00213EA7"/>
    <w:rsid w:val="00214849"/>
    <w:rsid w:val="0021652C"/>
    <w:rsid w:val="00216F10"/>
    <w:rsid w:val="00220232"/>
    <w:rsid w:val="00220913"/>
    <w:rsid w:val="00220F24"/>
    <w:rsid w:val="0022128F"/>
    <w:rsid w:val="00221416"/>
    <w:rsid w:val="00221AD9"/>
    <w:rsid w:val="002264B1"/>
    <w:rsid w:val="002272FE"/>
    <w:rsid w:val="002274B3"/>
    <w:rsid w:val="00230825"/>
    <w:rsid w:val="00231099"/>
    <w:rsid w:val="002313D3"/>
    <w:rsid w:val="00231893"/>
    <w:rsid w:val="002330FF"/>
    <w:rsid w:val="00233C6C"/>
    <w:rsid w:val="002347F2"/>
    <w:rsid w:val="00235101"/>
    <w:rsid w:val="002353D2"/>
    <w:rsid w:val="002362C5"/>
    <w:rsid w:val="00236AD7"/>
    <w:rsid w:val="00237534"/>
    <w:rsid w:val="0024005B"/>
    <w:rsid w:val="002409FD"/>
    <w:rsid w:val="0024183D"/>
    <w:rsid w:val="00241D55"/>
    <w:rsid w:val="00242C0D"/>
    <w:rsid w:val="00242F5C"/>
    <w:rsid w:val="00243E39"/>
    <w:rsid w:val="00245C27"/>
    <w:rsid w:val="00245FEE"/>
    <w:rsid w:val="00246433"/>
    <w:rsid w:val="00246A32"/>
    <w:rsid w:val="002479A0"/>
    <w:rsid w:val="002502C6"/>
    <w:rsid w:val="0025264F"/>
    <w:rsid w:val="0025305C"/>
    <w:rsid w:val="002530F5"/>
    <w:rsid w:val="0025441A"/>
    <w:rsid w:val="00254BE2"/>
    <w:rsid w:val="002553B9"/>
    <w:rsid w:val="00256F26"/>
    <w:rsid w:val="00257DA4"/>
    <w:rsid w:val="00260416"/>
    <w:rsid w:val="00261BEB"/>
    <w:rsid w:val="00262949"/>
    <w:rsid w:val="00264493"/>
    <w:rsid w:val="00264612"/>
    <w:rsid w:val="00265905"/>
    <w:rsid w:val="002659D2"/>
    <w:rsid w:val="00265D53"/>
    <w:rsid w:val="00266955"/>
    <w:rsid w:val="0026795B"/>
    <w:rsid w:val="00270140"/>
    <w:rsid w:val="00270609"/>
    <w:rsid w:val="0027195E"/>
    <w:rsid w:val="00271F9B"/>
    <w:rsid w:val="00272A25"/>
    <w:rsid w:val="002733A9"/>
    <w:rsid w:val="002736C7"/>
    <w:rsid w:val="00273D9D"/>
    <w:rsid w:val="00274204"/>
    <w:rsid w:val="0027525A"/>
    <w:rsid w:val="00275A71"/>
    <w:rsid w:val="002765CF"/>
    <w:rsid w:val="0027678A"/>
    <w:rsid w:val="00276B0C"/>
    <w:rsid w:val="00277C65"/>
    <w:rsid w:val="00280C52"/>
    <w:rsid w:val="00281781"/>
    <w:rsid w:val="00281C83"/>
    <w:rsid w:val="002832E7"/>
    <w:rsid w:val="00285AD7"/>
    <w:rsid w:val="00290746"/>
    <w:rsid w:val="00290887"/>
    <w:rsid w:val="00292343"/>
    <w:rsid w:val="0029406A"/>
    <w:rsid w:val="00294286"/>
    <w:rsid w:val="00294630"/>
    <w:rsid w:val="00294C71"/>
    <w:rsid w:val="00294D92"/>
    <w:rsid w:val="002951F6"/>
    <w:rsid w:val="00295D09"/>
    <w:rsid w:val="0029710A"/>
    <w:rsid w:val="00297ED6"/>
    <w:rsid w:val="002A0FB0"/>
    <w:rsid w:val="002A200B"/>
    <w:rsid w:val="002A2542"/>
    <w:rsid w:val="002A2E8E"/>
    <w:rsid w:val="002A374F"/>
    <w:rsid w:val="002A440B"/>
    <w:rsid w:val="002A4450"/>
    <w:rsid w:val="002A4565"/>
    <w:rsid w:val="002A4D67"/>
    <w:rsid w:val="002A515A"/>
    <w:rsid w:val="002A6442"/>
    <w:rsid w:val="002A6694"/>
    <w:rsid w:val="002A68DB"/>
    <w:rsid w:val="002A7C3B"/>
    <w:rsid w:val="002B0276"/>
    <w:rsid w:val="002B1B53"/>
    <w:rsid w:val="002B24C9"/>
    <w:rsid w:val="002B3F02"/>
    <w:rsid w:val="002B466B"/>
    <w:rsid w:val="002B4F80"/>
    <w:rsid w:val="002B5254"/>
    <w:rsid w:val="002B54F3"/>
    <w:rsid w:val="002B5597"/>
    <w:rsid w:val="002B5750"/>
    <w:rsid w:val="002B57E3"/>
    <w:rsid w:val="002B5C36"/>
    <w:rsid w:val="002B69AF"/>
    <w:rsid w:val="002B78A5"/>
    <w:rsid w:val="002C0C78"/>
    <w:rsid w:val="002C2937"/>
    <w:rsid w:val="002C375D"/>
    <w:rsid w:val="002C3882"/>
    <w:rsid w:val="002C3A82"/>
    <w:rsid w:val="002C4FFE"/>
    <w:rsid w:val="002C5430"/>
    <w:rsid w:val="002C56AC"/>
    <w:rsid w:val="002C6D67"/>
    <w:rsid w:val="002C7211"/>
    <w:rsid w:val="002D09A2"/>
    <w:rsid w:val="002D1623"/>
    <w:rsid w:val="002D2166"/>
    <w:rsid w:val="002D2352"/>
    <w:rsid w:val="002D2B49"/>
    <w:rsid w:val="002D35CF"/>
    <w:rsid w:val="002D4047"/>
    <w:rsid w:val="002D43EB"/>
    <w:rsid w:val="002D4586"/>
    <w:rsid w:val="002D5000"/>
    <w:rsid w:val="002D52FA"/>
    <w:rsid w:val="002D6EDC"/>
    <w:rsid w:val="002E05AA"/>
    <w:rsid w:val="002E1F61"/>
    <w:rsid w:val="002E22A7"/>
    <w:rsid w:val="002E28E8"/>
    <w:rsid w:val="002E3FE3"/>
    <w:rsid w:val="002E44AF"/>
    <w:rsid w:val="002E4C98"/>
    <w:rsid w:val="002E55C8"/>
    <w:rsid w:val="002E6C9C"/>
    <w:rsid w:val="002E75C6"/>
    <w:rsid w:val="002E79BD"/>
    <w:rsid w:val="002F246D"/>
    <w:rsid w:val="002F26E5"/>
    <w:rsid w:val="002F28B3"/>
    <w:rsid w:val="002F2951"/>
    <w:rsid w:val="002F3645"/>
    <w:rsid w:val="002F3C85"/>
    <w:rsid w:val="002F47CA"/>
    <w:rsid w:val="002F4900"/>
    <w:rsid w:val="002F4A7A"/>
    <w:rsid w:val="002F5529"/>
    <w:rsid w:val="002F71D5"/>
    <w:rsid w:val="002F71F1"/>
    <w:rsid w:val="003014CE"/>
    <w:rsid w:val="0030159F"/>
    <w:rsid w:val="00301751"/>
    <w:rsid w:val="00302A2D"/>
    <w:rsid w:val="00303614"/>
    <w:rsid w:val="003037B4"/>
    <w:rsid w:val="00303D61"/>
    <w:rsid w:val="00304DB1"/>
    <w:rsid w:val="00306071"/>
    <w:rsid w:val="00306344"/>
    <w:rsid w:val="00306580"/>
    <w:rsid w:val="00306AA8"/>
    <w:rsid w:val="00311F0E"/>
    <w:rsid w:val="00311F71"/>
    <w:rsid w:val="0031420D"/>
    <w:rsid w:val="003143EC"/>
    <w:rsid w:val="0031482A"/>
    <w:rsid w:val="00315181"/>
    <w:rsid w:val="003155CE"/>
    <w:rsid w:val="00316A63"/>
    <w:rsid w:val="00316C2F"/>
    <w:rsid w:val="00316D4F"/>
    <w:rsid w:val="00317F19"/>
    <w:rsid w:val="003212D7"/>
    <w:rsid w:val="00321629"/>
    <w:rsid w:val="003217D0"/>
    <w:rsid w:val="00321BF9"/>
    <w:rsid w:val="00322F08"/>
    <w:rsid w:val="00324DFF"/>
    <w:rsid w:val="00324EBE"/>
    <w:rsid w:val="0032574C"/>
    <w:rsid w:val="003279D2"/>
    <w:rsid w:val="00327B0C"/>
    <w:rsid w:val="00327C08"/>
    <w:rsid w:val="003300C6"/>
    <w:rsid w:val="00331EBF"/>
    <w:rsid w:val="00332BAC"/>
    <w:rsid w:val="003332D6"/>
    <w:rsid w:val="003336D1"/>
    <w:rsid w:val="00334688"/>
    <w:rsid w:val="0033524D"/>
    <w:rsid w:val="00336FCD"/>
    <w:rsid w:val="00337279"/>
    <w:rsid w:val="003404F2"/>
    <w:rsid w:val="003409C7"/>
    <w:rsid w:val="00340BF6"/>
    <w:rsid w:val="0034146F"/>
    <w:rsid w:val="0034200B"/>
    <w:rsid w:val="00342179"/>
    <w:rsid w:val="0034336E"/>
    <w:rsid w:val="00345133"/>
    <w:rsid w:val="00347098"/>
    <w:rsid w:val="003500A4"/>
    <w:rsid w:val="00351298"/>
    <w:rsid w:val="0035217D"/>
    <w:rsid w:val="00353565"/>
    <w:rsid w:val="00353669"/>
    <w:rsid w:val="00353884"/>
    <w:rsid w:val="003541DC"/>
    <w:rsid w:val="00355F9C"/>
    <w:rsid w:val="00356CB3"/>
    <w:rsid w:val="00356EF0"/>
    <w:rsid w:val="003571C7"/>
    <w:rsid w:val="00357895"/>
    <w:rsid w:val="00357D83"/>
    <w:rsid w:val="00361CE6"/>
    <w:rsid w:val="0036217C"/>
    <w:rsid w:val="0036249C"/>
    <w:rsid w:val="003639FD"/>
    <w:rsid w:val="00363F1B"/>
    <w:rsid w:val="003651C0"/>
    <w:rsid w:val="00366C77"/>
    <w:rsid w:val="003674A6"/>
    <w:rsid w:val="00370B31"/>
    <w:rsid w:val="0037158A"/>
    <w:rsid w:val="0037190F"/>
    <w:rsid w:val="003719EE"/>
    <w:rsid w:val="00371DE3"/>
    <w:rsid w:val="0037225C"/>
    <w:rsid w:val="003737F1"/>
    <w:rsid w:val="00373B0B"/>
    <w:rsid w:val="00374082"/>
    <w:rsid w:val="00374151"/>
    <w:rsid w:val="003743DF"/>
    <w:rsid w:val="00374449"/>
    <w:rsid w:val="003752CA"/>
    <w:rsid w:val="00376CF4"/>
    <w:rsid w:val="003817EA"/>
    <w:rsid w:val="0038187F"/>
    <w:rsid w:val="00382AC9"/>
    <w:rsid w:val="00383302"/>
    <w:rsid w:val="00383E28"/>
    <w:rsid w:val="0038422F"/>
    <w:rsid w:val="00385E5A"/>
    <w:rsid w:val="00387241"/>
    <w:rsid w:val="003874A0"/>
    <w:rsid w:val="00387BEB"/>
    <w:rsid w:val="0039128E"/>
    <w:rsid w:val="0039169C"/>
    <w:rsid w:val="00392A44"/>
    <w:rsid w:val="00392DCC"/>
    <w:rsid w:val="0039321C"/>
    <w:rsid w:val="00393390"/>
    <w:rsid w:val="00395463"/>
    <w:rsid w:val="0039547F"/>
    <w:rsid w:val="00395CAC"/>
    <w:rsid w:val="00397804"/>
    <w:rsid w:val="003A0B4F"/>
    <w:rsid w:val="003A0C7A"/>
    <w:rsid w:val="003A17FE"/>
    <w:rsid w:val="003A1959"/>
    <w:rsid w:val="003A2198"/>
    <w:rsid w:val="003A27F4"/>
    <w:rsid w:val="003A3316"/>
    <w:rsid w:val="003A365B"/>
    <w:rsid w:val="003A3951"/>
    <w:rsid w:val="003A3D74"/>
    <w:rsid w:val="003A4CCF"/>
    <w:rsid w:val="003A5E34"/>
    <w:rsid w:val="003A79D5"/>
    <w:rsid w:val="003B0207"/>
    <w:rsid w:val="003B16E9"/>
    <w:rsid w:val="003B2489"/>
    <w:rsid w:val="003B25A0"/>
    <w:rsid w:val="003B3874"/>
    <w:rsid w:val="003B3D43"/>
    <w:rsid w:val="003B3F50"/>
    <w:rsid w:val="003B4672"/>
    <w:rsid w:val="003B49E9"/>
    <w:rsid w:val="003B5E8C"/>
    <w:rsid w:val="003C0437"/>
    <w:rsid w:val="003C0813"/>
    <w:rsid w:val="003C0B2F"/>
    <w:rsid w:val="003C1A14"/>
    <w:rsid w:val="003C1D0C"/>
    <w:rsid w:val="003C35F6"/>
    <w:rsid w:val="003C3B7E"/>
    <w:rsid w:val="003C429A"/>
    <w:rsid w:val="003C45AE"/>
    <w:rsid w:val="003C48C2"/>
    <w:rsid w:val="003C520D"/>
    <w:rsid w:val="003C63F0"/>
    <w:rsid w:val="003C7FA2"/>
    <w:rsid w:val="003D2675"/>
    <w:rsid w:val="003D272F"/>
    <w:rsid w:val="003D33F4"/>
    <w:rsid w:val="003D3BE5"/>
    <w:rsid w:val="003D3BFF"/>
    <w:rsid w:val="003D3E4D"/>
    <w:rsid w:val="003D4A15"/>
    <w:rsid w:val="003D53D7"/>
    <w:rsid w:val="003D58B8"/>
    <w:rsid w:val="003D7FA7"/>
    <w:rsid w:val="003E0FDE"/>
    <w:rsid w:val="003E0FF4"/>
    <w:rsid w:val="003E2F85"/>
    <w:rsid w:val="003E366A"/>
    <w:rsid w:val="003E366F"/>
    <w:rsid w:val="003E3A59"/>
    <w:rsid w:val="003E4D08"/>
    <w:rsid w:val="003E4F2E"/>
    <w:rsid w:val="003E5B75"/>
    <w:rsid w:val="003E5B94"/>
    <w:rsid w:val="003E662E"/>
    <w:rsid w:val="003E711A"/>
    <w:rsid w:val="003E7A2B"/>
    <w:rsid w:val="003F0B63"/>
    <w:rsid w:val="003F18B5"/>
    <w:rsid w:val="003F1A1D"/>
    <w:rsid w:val="003F31E8"/>
    <w:rsid w:val="003F37A1"/>
    <w:rsid w:val="003F41A9"/>
    <w:rsid w:val="003F561A"/>
    <w:rsid w:val="003F6051"/>
    <w:rsid w:val="003F701C"/>
    <w:rsid w:val="003F79E5"/>
    <w:rsid w:val="003F7F41"/>
    <w:rsid w:val="00400AF9"/>
    <w:rsid w:val="00401BD7"/>
    <w:rsid w:val="00402223"/>
    <w:rsid w:val="00403144"/>
    <w:rsid w:val="00405169"/>
    <w:rsid w:val="004061B5"/>
    <w:rsid w:val="004101B8"/>
    <w:rsid w:val="0041040E"/>
    <w:rsid w:val="00410CC7"/>
    <w:rsid w:val="004126A6"/>
    <w:rsid w:val="00412B90"/>
    <w:rsid w:val="00412DFE"/>
    <w:rsid w:val="00413BEA"/>
    <w:rsid w:val="00414222"/>
    <w:rsid w:val="004159E0"/>
    <w:rsid w:val="004164FE"/>
    <w:rsid w:val="004171AB"/>
    <w:rsid w:val="00417767"/>
    <w:rsid w:val="00417E9F"/>
    <w:rsid w:val="00420E9B"/>
    <w:rsid w:val="004211E5"/>
    <w:rsid w:val="00422AA3"/>
    <w:rsid w:val="004234B5"/>
    <w:rsid w:val="004239A3"/>
    <w:rsid w:val="004261BA"/>
    <w:rsid w:val="004273E9"/>
    <w:rsid w:val="0042756C"/>
    <w:rsid w:val="00431A49"/>
    <w:rsid w:val="00432989"/>
    <w:rsid w:val="00432A77"/>
    <w:rsid w:val="00433554"/>
    <w:rsid w:val="00433741"/>
    <w:rsid w:val="00434388"/>
    <w:rsid w:val="00434F02"/>
    <w:rsid w:val="00435DB4"/>
    <w:rsid w:val="00440F66"/>
    <w:rsid w:val="004416D2"/>
    <w:rsid w:val="004419B1"/>
    <w:rsid w:val="00442074"/>
    <w:rsid w:val="00442A4D"/>
    <w:rsid w:val="004431DF"/>
    <w:rsid w:val="004435FC"/>
    <w:rsid w:val="00443BC7"/>
    <w:rsid w:val="00443FA6"/>
    <w:rsid w:val="00444348"/>
    <w:rsid w:val="0044509F"/>
    <w:rsid w:val="004471F1"/>
    <w:rsid w:val="004509B0"/>
    <w:rsid w:val="00451FFD"/>
    <w:rsid w:val="0045306D"/>
    <w:rsid w:val="00453546"/>
    <w:rsid w:val="00453C6A"/>
    <w:rsid w:val="004547B5"/>
    <w:rsid w:val="004555FA"/>
    <w:rsid w:val="00460FF9"/>
    <w:rsid w:val="00462343"/>
    <w:rsid w:val="0046283A"/>
    <w:rsid w:val="00462B81"/>
    <w:rsid w:val="004631A9"/>
    <w:rsid w:val="0046494A"/>
    <w:rsid w:val="00464C3D"/>
    <w:rsid w:val="00466529"/>
    <w:rsid w:val="00466878"/>
    <w:rsid w:val="00471E15"/>
    <w:rsid w:val="00471FA4"/>
    <w:rsid w:val="00472D5C"/>
    <w:rsid w:val="00473E6A"/>
    <w:rsid w:val="00474CD1"/>
    <w:rsid w:val="00476E67"/>
    <w:rsid w:val="004808CE"/>
    <w:rsid w:val="004809F5"/>
    <w:rsid w:val="00481BE3"/>
    <w:rsid w:val="004844C2"/>
    <w:rsid w:val="0048506E"/>
    <w:rsid w:val="00486B96"/>
    <w:rsid w:val="00486D71"/>
    <w:rsid w:val="00491528"/>
    <w:rsid w:val="0049176B"/>
    <w:rsid w:val="00492093"/>
    <w:rsid w:val="0049336F"/>
    <w:rsid w:val="00493A5F"/>
    <w:rsid w:val="00495555"/>
    <w:rsid w:val="004960C6"/>
    <w:rsid w:val="00496727"/>
    <w:rsid w:val="00496B97"/>
    <w:rsid w:val="004A04DF"/>
    <w:rsid w:val="004A0509"/>
    <w:rsid w:val="004A0CE1"/>
    <w:rsid w:val="004A0D46"/>
    <w:rsid w:val="004A0E61"/>
    <w:rsid w:val="004A1286"/>
    <w:rsid w:val="004A1970"/>
    <w:rsid w:val="004A25AF"/>
    <w:rsid w:val="004A3440"/>
    <w:rsid w:val="004A3898"/>
    <w:rsid w:val="004A3D45"/>
    <w:rsid w:val="004A5B45"/>
    <w:rsid w:val="004A5DED"/>
    <w:rsid w:val="004A6B41"/>
    <w:rsid w:val="004A75B2"/>
    <w:rsid w:val="004A7C12"/>
    <w:rsid w:val="004A7CF4"/>
    <w:rsid w:val="004A7D97"/>
    <w:rsid w:val="004A7F57"/>
    <w:rsid w:val="004B0FD5"/>
    <w:rsid w:val="004B1764"/>
    <w:rsid w:val="004B17F4"/>
    <w:rsid w:val="004B5485"/>
    <w:rsid w:val="004B5FE0"/>
    <w:rsid w:val="004B6473"/>
    <w:rsid w:val="004B6B18"/>
    <w:rsid w:val="004B7ADC"/>
    <w:rsid w:val="004B7BBE"/>
    <w:rsid w:val="004C0845"/>
    <w:rsid w:val="004C192E"/>
    <w:rsid w:val="004C1B9E"/>
    <w:rsid w:val="004C243A"/>
    <w:rsid w:val="004C2641"/>
    <w:rsid w:val="004C493D"/>
    <w:rsid w:val="004C4B61"/>
    <w:rsid w:val="004C4CEF"/>
    <w:rsid w:val="004C5002"/>
    <w:rsid w:val="004C61E8"/>
    <w:rsid w:val="004C6AEB"/>
    <w:rsid w:val="004C75A1"/>
    <w:rsid w:val="004D1272"/>
    <w:rsid w:val="004D4AC6"/>
    <w:rsid w:val="004D522E"/>
    <w:rsid w:val="004D6455"/>
    <w:rsid w:val="004D7086"/>
    <w:rsid w:val="004D752C"/>
    <w:rsid w:val="004E116F"/>
    <w:rsid w:val="004E1CFE"/>
    <w:rsid w:val="004E2167"/>
    <w:rsid w:val="004E2C63"/>
    <w:rsid w:val="004E3400"/>
    <w:rsid w:val="004E38BA"/>
    <w:rsid w:val="004E3D9C"/>
    <w:rsid w:val="004E426C"/>
    <w:rsid w:val="004E4357"/>
    <w:rsid w:val="004E4461"/>
    <w:rsid w:val="004E4D05"/>
    <w:rsid w:val="004E5605"/>
    <w:rsid w:val="004E5FD4"/>
    <w:rsid w:val="004E631B"/>
    <w:rsid w:val="004E6891"/>
    <w:rsid w:val="004F0062"/>
    <w:rsid w:val="004F0D59"/>
    <w:rsid w:val="004F132F"/>
    <w:rsid w:val="004F16F4"/>
    <w:rsid w:val="004F1EFB"/>
    <w:rsid w:val="004F1FE6"/>
    <w:rsid w:val="004F2A45"/>
    <w:rsid w:val="004F2A7E"/>
    <w:rsid w:val="004F3642"/>
    <w:rsid w:val="004F51AD"/>
    <w:rsid w:val="004F6178"/>
    <w:rsid w:val="004F68D1"/>
    <w:rsid w:val="004F6953"/>
    <w:rsid w:val="004F6AB1"/>
    <w:rsid w:val="004F75FF"/>
    <w:rsid w:val="004F7B55"/>
    <w:rsid w:val="00500794"/>
    <w:rsid w:val="00500F9A"/>
    <w:rsid w:val="0050104B"/>
    <w:rsid w:val="005011F2"/>
    <w:rsid w:val="00502017"/>
    <w:rsid w:val="0050210A"/>
    <w:rsid w:val="00502840"/>
    <w:rsid w:val="00502CE5"/>
    <w:rsid w:val="00503630"/>
    <w:rsid w:val="005039A6"/>
    <w:rsid w:val="00503AF0"/>
    <w:rsid w:val="005052C0"/>
    <w:rsid w:val="00505D11"/>
    <w:rsid w:val="0050626B"/>
    <w:rsid w:val="00506964"/>
    <w:rsid w:val="00506AA5"/>
    <w:rsid w:val="00507300"/>
    <w:rsid w:val="005079C3"/>
    <w:rsid w:val="00507F41"/>
    <w:rsid w:val="00510261"/>
    <w:rsid w:val="00510774"/>
    <w:rsid w:val="00510C47"/>
    <w:rsid w:val="0051158E"/>
    <w:rsid w:val="00513222"/>
    <w:rsid w:val="005136DD"/>
    <w:rsid w:val="0051386F"/>
    <w:rsid w:val="00513CA2"/>
    <w:rsid w:val="00514CF9"/>
    <w:rsid w:val="005157DB"/>
    <w:rsid w:val="00515FF1"/>
    <w:rsid w:val="005170F4"/>
    <w:rsid w:val="00517E88"/>
    <w:rsid w:val="005203F5"/>
    <w:rsid w:val="005217F2"/>
    <w:rsid w:val="00522BBB"/>
    <w:rsid w:val="00522C48"/>
    <w:rsid w:val="00522C99"/>
    <w:rsid w:val="005230E7"/>
    <w:rsid w:val="00523811"/>
    <w:rsid w:val="00523A72"/>
    <w:rsid w:val="005252CB"/>
    <w:rsid w:val="0052717D"/>
    <w:rsid w:val="00527240"/>
    <w:rsid w:val="005279A3"/>
    <w:rsid w:val="00530152"/>
    <w:rsid w:val="00530AA3"/>
    <w:rsid w:val="00530DD6"/>
    <w:rsid w:val="00531106"/>
    <w:rsid w:val="00531D19"/>
    <w:rsid w:val="00532D82"/>
    <w:rsid w:val="005330B5"/>
    <w:rsid w:val="00533287"/>
    <w:rsid w:val="00533617"/>
    <w:rsid w:val="00533957"/>
    <w:rsid w:val="005339F4"/>
    <w:rsid w:val="00533AF6"/>
    <w:rsid w:val="00534D67"/>
    <w:rsid w:val="0053751D"/>
    <w:rsid w:val="00537FBD"/>
    <w:rsid w:val="00540D00"/>
    <w:rsid w:val="00541681"/>
    <w:rsid w:val="00541CEB"/>
    <w:rsid w:val="00541ECF"/>
    <w:rsid w:val="005424E1"/>
    <w:rsid w:val="00542D39"/>
    <w:rsid w:val="005436DC"/>
    <w:rsid w:val="00544173"/>
    <w:rsid w:val="005441CE"/>
    <w:rsid w:val="00544320"/>
    <w:rsid w:val="00545616"/>
    <w:rsid w:val="00545871"/>
    <w:rsid w:val="005462D5"/>
    <w:rsid w:val="00546E9D"/>
    <w:rsid w:val="0054719B"/>
    <w:rsid w:val="00547632"/>
    <w:rsid w:val="00550F08"/>
    <w:rsid w:val="00550FC3"/>
    <w:rsid w:val="00551783"/>
    <w:rsid w:val="00552F62"/>
    <w:rsid w:val="005539E2"/>
    <w:rsid w:val="005552C2"/>
    <w:rsid w:val="005562F0"/>
    <w:rsid w:val="005563C6"/>
    <w:rsid w:val="0055684F"/>
    <w:rsid w:val="005572AB"/>
    <w:rsid w:val="00557396"/>
    <w:rsid w:val="005605E9"/>
    <w:rsid w:val="00560BC2"/>
    <w:rsid w:val="00560D3A"/>
    <w:rsid w:val="00560D6B"/>
    <w:rsid w:val="00561593"/>
    <w:rsid w:val="00561811"/>
    <w:rsid w:val="0056197A"/>
    <w:rsid w:val="00561B14"/>
    <w:rsid w:val="00561FB8"/>
    <w:rsid w:val="0056275A"/>
    <w:rsid w:val="005635FB"/>
    <w:rsid w:val="00564052"/>
    <w:rsid w:val="0056426E"/>
    <w:rsid w:val="00564425"/>
    <w:rsid w:val="0056469F"/>
    <w:rsid w:val="00565251"/>
    <w:rsid w:val="00565820"/>
    <w:rsid w:val="00565DE2"/>
    <w:rsid w:val="00566926"/>
    <w:rsid w:val="005676FB"/>
    <w:rsid w:val="005705DE"/>
    <w:rsid w:val="0057068B"/>
    <w:rsid w:val="00571463"/>
    <w:rsid w:val="00572364"/>
    <w:rsid w:val="00572416"/>
    <w:rsid w:val="00573660"/>
    <w:rsid w:val="0057383A"/>
    <w:rsid w:val="0057390A"/>
    <w:rsid w:val="00573AA9"/>
    <w:rsid w:val="00573B39"/>
    <w:rsid w:val="005744F3"/>
    <w:rsid w:val="00574E5E"/>
    <w:rsid w:val="00576D40"/>
    <w:rsid w:val="00576E06"/>
    <w:rsid w:val="00577900"/>
    <w:rsid w:val="005779E2"/>
    <w:rsid w:val="005811B7"/>
    <w:rsid w:val="00581510"/>
    <w:rsid w:val="005818ED"/>
    <w:rsid w:val="00583847"/>
    <w:rsid w:val="00583985"/>
    <w:rsid w:val="00584166"/>
    <w:rsid w:val="0058462F"/>
    <w:rsid w:val="00584D38"/>
    <w:rsid w:val="00584E1C"/>
    <w:rsid w:val="00584F89"/>
    <w:rsid w:val="00585511"/>
    <w:rsid w:val="00585C96"/>
    <w:rsid w:val="0058768E"/>
    <w:rsid w:val="00590719"/>
    <w:rsid w:val="005907AE"/>
    <w:rsid w:val="00590F18"/>
    <w:rsid w:val="005952A7"/>
    <w:rsid w:val="005976FF"/>
    <w:rsid w:val="00597B9E"/>
    <w:rsid w:val="005A0253"/>
    <w:rsid w:val="005A269A"/>
    <w:rsid w:val="005A28F9"/>
    <w:rsid w:val="005A2DD9"/>
    <w:rsid w:val="005A3BE3"/>
    <w:rsid w:val="005A404B"/>
    <w:rsid w:val="005A48CD"/>
    <w:rsid w:val="005A4F0E"/>
    <w:rsid w:val="005A636D"/>
    <w:rsid w:val="005A68EA"/>
    <w:rsid w:val="005A6E65"/>
    <w:rsid w:val="005A7224"/>
    <w:rsid w:val="005B0255"/>
    <w:rsid w:val="005B0956"/>
    <w:rsid w:val="005B0C24"/>
    <w:rsid w:val="005B1061"/>
    <w:rsid w:val="005B13A8"/>
    <w:rsid w:val="005B1D90"/>
    <w:rsid w:val="005B2077"/>
    <w:rsid w:val="005B207C"/>
    <w:rsid w:val="005B2436"/>
    <w:rsid w:val="005B378B"/>
    <w:rsid w:val="005B378D"/>
    <w:rsid w:val="005B4FD5"/>
    <w:rsid w:val="005B5476"/>
    <w:rsid w:val="005B6AF3"/>
    <w:rsid w:val="005B7933"/>
    <w:rsid w:val="005C0970"/>
    <w:rsid w:val="005C16D0"/>
    <w:rsid w:val="005C1767"/>
    <w:rsid w:val="005C17F0"/>
    <w:rsid w:val="005C3D04"/>
    <w:rsid w:val="005C4753"/>
    <w:rsid w:val="005C5473"/>
    <w:rsid w:val="005C741E"/>
    <w:rsid w:val="005D0980"/>
    <w:rsid w:val="005D169A"/>
    <w:rsid w:val="005D1C5C"/>
    <w:rsid w:val="005D2B1C"/>
    <w:rsid w:val="005D45C2"/>
    <w:rsid w:val="005D51B6"/>
    <w:rsid w:val="005D51D3"/>
    <w:rsid w:val="005D61D7"/>
    <w:rsid w:val="005D673F"/>
    <w:rsid w:val="005D74AB"/>
    <w:rsid w:val="005D7590"/>
    <w:rsid w:val="005D7A04"/>
    <w:rsid w:val="005D7D99"/>
    <w:rsid w:val="005E0A1C"/>
    <w:rsid w:val="005E117B"/>
    <w:rsid w:val="005E16B5"/>
    <w:rsid w:val="005E16FF"/>
    <w:rsid w:val="005E1E0D"/>
    <w:rsid w:val="005E3E10"/>
    <w:rsid w:val="005E401D"/>
    <w:rsid w:val="005E4419"/>
    <w:rsid w:val="005E6E14"/>
    <w:rsid w:val="005E76D0"/>
    <w:rsid w:val="005F101E"/>
    <w:rsid w:val="005F1271"/>
    <w:rsid w:val="005F1417"/>
    <w:rsid w:val="005F147F"/>
    <w:rsid w:val="005F1FA4"/>
    <w:rsid w:val="005F2E19"/>
    <w:rsid w:val="005F2F2D"/>
    <w:rsid w:val="005F35C4"/>
    <w:rsid w:val="005F371F"/>
    <w:rsid w:val="005F3983"/>
    <w:rsid w:val="005F55DB"/>
    <w:rsid w:val="005F63DB"/>
    <w:rsid w:val="005F7677"/>
    <w:rsid w:val="006000A7"/>
    <w:rsid w:val="00601EE2"/>
    <w:rsid w:val="00602709"/>
    <w:rsid w:val="006058B7"/>
    <w:rsid w:val="00605948"/>
    <w:rsid w:val="00605C0A"/>
    <w:rsid w:val="00605C54"/>
    <w:rsid w:val="00610426"/>
    <w:rsid w:val="00610966"/>
    <w:rsid w:val="00611922"/>
    <w:rsid w:val="00612257"/>
    <w:rsid w:val="00613C00"/>
    <w:rsid w:val="00613EC7"/>
    <w:rsid w:val="00613FA2"/>
    <w:rsid w:val="0061508C"/>
    <w:rsid w:val="00615A74"/>
    <w:rsid w:val="00620621"/>
    <w:rsid w:val="006213CD"/>
    <w:rsid w:val="006219E3"/>
    <w:rsid w:val="00621A2E"/>
    <w:rsid w:val="006224BA"/>
    <w:rsid w:val="0062360F"/>
    <w:rsid w:val="006238DB"/>
    <w:rsid w:val="00623AAA"/>
    <w:rsid w:val="006241A7"/>
    <w:rsid w:val="00624EE1"/>
    <w:rsid w:val="00625E9E"/>
    <w:rsid w:val="00625F2B"/>
    <w:rsid w:val="00630517"/>
    <w:rsid w:val="00630EA6"/>
    <w:rsid w:val="006314C6"/>
    <w:rsid w:val="00631628"/>
    <w:rsid w:val="00632054"/>
    <w:rsid w:val="006324D7"/>
    <w:rsid w:val="00633004"/>
    <w:rsid w:val="006334FB"/>
    <w:rsid w:val="0063358C"/>
    <w:rsid w:val="006344C7"/>
    <w:rsid w:val="006348BA"/>
    <w:rsid w:val="00635398"/>
    <w:rsid w:val="00635D92"/>
    <w:rsid w:val="00636E64"/>
    <w:rsid w:val="00636ED5"/>
    <w:rsid w:val="00640FED"/>
    <w:rsid w:val="006436C8"/>
    <w:rsid w:val="00643708"/>
    <w:rsid w:val="00643A94"/>
    <w:rsid w:val="0064442E"/>
    <w:rsid w:val="00644FAC"/>
    <w:rsid w:val="00646807"/>
    <w:rsid w:val="00646FF9"/>
    <w:rsid w:val="00650265"/>
    <w:rsid w:val="0065064B"/>
    <w:rsid w:val="00650A98"/>
    <w:rsid w:val="00651966"/>
    <w:rsid w:val="00652969"/>
    <w:rsid w:val="00655519"/>
    <w:rsid w:val="0065560A"/>
    <w:rsid w:val="006559AE"/>
    <w:rsid w:val="0065635C"/>
    <w:rsid w:val="0065640F"/>
    <w:rsid w:val="00660A5A"/>
    <w:rsid w:val="00660E11"/>
    <w:rsid w:val="00661910"/>
    <w:rsid w:val="0066305A"/>
    <w:rsid w:val="00663861"/>
    <w:rsid w:val="006638A5"/>
    <w:rsid w:val="006640E4"/>
    <w:rsid w:val="006642AC"/>
    <w:rsid w:val="006644B9"/>
    <w:rsid w:val="0066475D"/>
    <w:rsid w:val="00665011"/>
    <w:rsid w:val="00665767"/>
    <w:rsid w:val="006662B8"/>
    <w:rsid w:val="0066687B"/>
    <w:rsid w:val="00671AD7"/>
    <w:rsid w:val="00671DF3"/>
    <w:rsid w:val="00673742"/>
    <w:rsid w:val="0067395A"/>
    <w:rsid w:val="00673988"/>
    <w:rsid w:val="00674A37"/>
    <w:rsid w:val="00674AEF"/>
    <w:rsid w:val="00675A7C"/>
    <w:rsid w:val="00675B04"/>
    <w:rsid w:val="00676699"/>
    <w:rsid w:val="006809CE"/>
    <w:rsid w:val="00681551"/>
    <w:rsid w:val="00681761"/>
    <w:rsid w:val="00682146"/>
    <w:rsid w:val="00685884"/>
    <w:rsid w:val="00685C88"/>
    <w:rsid w:val="00686062"/>
    <w:rsid w:val="0068631D"/>
    <w:rsid w:val="00690A77"/>
    <w:rsid w:val="00690B1C"/>
    <w:rsid w:val="00690F48"/>
    <w:rsid w:val="006914F8"/>
    <w:rsid w:val="00691F35"/>
    <w:rsid w:val="0069240F"/>
    <w:rsid w:val="00693B63"/>
    <w:rsid w:val="00693B64"/>
    <w:rsid w:val="00693DBD"/>
    <w:rsid w:val="00694298"/>
    <w:rsid w:val="00694C38"/>
    <w:rsid w:val="00696206"/>
    <w:rsid w:val="00696232"/>
    <w:rsid w:val="006962D3"/>
    <w:rsid w:val="0069798C"/>
    <w:rsid w:val="00697B37"/>
    <w:rsid w:val="006A3D42"/>
    <w:rsid w:val="006A3E2B"/>
    <w:rsid w:val="006A4757"/>
    <w:rsid w:val="006A5592"/>
    <w:rsid w:val="006A6BAB"/>
    <w:rsid w:val="006A751D"/>
    <w:rsid w:val="006A770D"/>
    <w:rsid w:val="006B164C"/>
    <w:rsid w:val="006B1E04"/>
    <w:rsid w:val="006B1F07"/>
    <w:rsid w:val="006B310A"/>
    <w:rsid w:val="006B3172"/>
    <w:rsid w:val="006B3407"/>
    <w:rsid w:val="006B3A4F"/>
    <w:rsid w:val="006B468D"/>
    <w:rsid w:val="006B54BD"/>
    <w:rsid w:val="006B563B"/>
    <w:rsid w:val="006B68F1"/>
    <w:rsid w:val="006B793B"/>
    <w:rsid w:val="006B7C46"/>
    <w:rsid w:val="006C0114"/>
    <w:rsid w:val="006C08CF"/>
    <w:rsid w:val="006C0A2F"/>
    <w:rsid w:val="006C1754"/>
    <w:rsid w:val="006C1C70"/>
    <w:rsid w:val="006C25AC"/>
    <w:rsid w:val="006C375F"/>
    <w:rsid w:val="006C4E61"/>
    <w:rsid w:val="006C5225"/>
    <w:rsid w:val="006C575B"/>
    <w:rsid w:val="006C5A5F"/>
    <w:rsid w:val="006C5F7E"/>
    <w:rsid w:val="006C6122"/>
    <w:rsid w:val="006C64DA"/>
    <w:rsid w:val="006C66B9"/>
    <w:rsid w:val="006C6A33"/>
    <w:rsid w:val="006D0321"/>
    <w:rsid w:val="006D0494"/>
    <w:rsid w:val="006D238E"/>
    <w:rsid w:val="006D300A"/>
    <w:rsid w:val="006D338D"/>
    <w:rsid w:val="006D3C8B"/>
    <w:rsid w:val="006D4362"/>
    <w:rsid w:val="006D5583"/>
    <w:rsid w:val="006D592A"/>
    <w:rsid w:val="006D62B6"/>
    <w:rsid w:val="006D691B"/>
    <w:rsid w:val="006E06FD"/>
    <w:rsid w:val="006E0C49"/>
    <w:rsid w:val="006E0C9D"/>
    <w:rsid w:val="006E125A"/>
    <w:rsid w:val="006E3D0F"/>
    <w:rsid w:val="006E4477"/>
    <w:rsid w:val="006E505F"/>
    <w:rsid w:val="006E5BD7"/>
    <w:rsid w:val="006E64FF"/>
    <w:rsid w:val="006E651B"/>
    <w:rsid w:val="006E654A"/>
    <w:rsid w:val="006E6807"/>
    <w:rsid w:val="006E7A33"/>
    <w:rsid w:val="006F0B52"/>
    <w:rsid w:val="006F0D16"/>
    <w:rsid w:val="006F0E47"/>
    <w:rsid w:val="006F1599"/>
    <w:rsid w:val="006F1A1C"/>
    <w:rsid w:val="006F1AE6"/>
    <w:rsid w:val="006F1CE1"/>
    <w:rsid w:val="006F283C"/>
    <w:rsid w:val="006F3481"/>
    <w:rsid w:val="006F44C8"/>
    <w:rsid w:val="006F4925"/>
    <w:rsid w:val="006F55C2"/>
    <w:rsid w:val="006F66DB"/>
    <w:rsid w:val="006F6B71"/>
    <w:rsid w:val="006F731F"/>
    <w:rsid w:val="00700FE0"/>
    <w:rsid w:val="007023BE"/>
    <w:rsid w:val="00702696"/>
    <w:rsid w:val="00703F0D"/>
    <w:rsid w:val="00706FF0"/>
    <w:rsid w:val="007071C2"/>
    <w:rsid w:val="00710B93"/>
    <w:rsid w:val="0071117F"/>
    <w:rsid w:val="00711A58"/>
    <w:rsid w:val="00711EBB"/>
    <w:rsid w:val="00712009"/>
    <w:rsid w:val="00712698"/>
    <w:rsid w:val="00712AA3"/>
    <w:rsid w:val="00712DF9"/>
    <w:rsid w:val="00712F20"/>
    <w:rsid w:val="007136E1"/>
    <w:rsid w:val="00715126"/>
    <w:rsid w:val="00715E17"/>
    <w:rsid w:val="0071655A"/>
    <w:rsid w:val="007169C7"/>
    <w:rsid w:val="00716FF1"/>
    <w:rsid w:val="00717F9B"/>
    <w:rsid w:val="007218DA"/>
    <w:rsid w:val="00721F63"/>
    <w:rsid w:val="00722219"/>
    <w:rsid w:val="007239B9"/>
    <w:rsid w:val="00724323"/>
    <w:rsid w:val="00724EDE"/>
    <w:rsid w:val="00725741"/>
    <w:rsid w:val="007258F9"/>
    <w:rsid w:val="00725C9D"/>
    <w:rsid w:val="0072607A"/>
    <w:rsid w:val="007264EA"/>
    <w:rsid w:val="00726927"/>
    <w:rsid w:val="007269DA"/>
    <w:rsid w:val="00727ED5"/>
    <w:rsid w:val="0073052A"/>
    <w:rsid w:val="00730BFD"/>
    <w:rsid w:val="00731297"/>
    <w:rsid w:val="00731523"/>
    <w:rsid w:val="00731D92"/>
    <w:rsid w:val="00734110"/>
    <w:rsid w:val="00734396"/>
    <w:rsid w:val="00734876"/>
    <w:rsid w:val="007349DE"/>
    <w:rsid w:val="00735DEF"/>
    <w:rsid w:val="00736AAD"/>
    <w:rsid w:val="0073747A"/>
    <w:rsid w:val="007374B2"/>
    <w:rsid w:val="00737607"/>
    <w:rsid w:val="00737B71"/>
    <w:rsid w:val="00737C59"/>
    <w:rsid w:val="00740563"/>
    <w:rsid w:val="00740983"/>
    <w:rsid w:val="00740E2C"/>
    <w:rsid w:val="00743463"/>
    <w:rsid w:val="0074389F"/>
    <w:rsid w:val="00743E8D"/>
    <w:rsid w:val="0074460D"/>
    <w:rsid w:val="00744CA2"/>
    <w:rsid w:val="0074568C"/>
    <w:rsid w:val="007510F4"/>
    <w:rsid w:val="007512D1"/>
    <w:rsid w:val="00752546"/>
    <w:rsid w:val="00753195"/>
    <w:rsid w:val="007534FF"/>
    <w:rsid w:val="00753BC4"/>
    <w:rsid w:val="00754C7E"/>
    <w:rsid w:val="00755093"/>
    <w:rsid w:val="00755249"/>
    <w:rsid w:val="007557C4"/>
    <w:rsid w:val="00755D7B"/>
    <w:rsid w:val="0075649F"/>
    <w:rsid w:val="00756D8E"/>
    <w:rsid w:val="0076085B"/>
    <w:rsid w:val="007621CC"/>
    <w:rsid w:val="0076257B"/>
    <w:rsid w:val="00763033"/>
    <w:rsid w:val="007631E3"/>
    <w:rsid w:val="007638BE"/>
    <w:rsid w:val="007647A1"/>
    <w:rsid w:val="00764B66"/>
    <w:rsid w:val="00764CD3"/>
    <w:rsid w:val="00765438"/>
    <w:rsid w:val="00765ADE"/>
    <w:rsid w:val="00765C14"/>
    <w:rsid w:val="0076651B"/>
    <w:rsid w:val="00766929"/>
    <w:rsid w:val="00766AC2"/>
    <w:rsid w:val="007723CF"/>
    <w:rsid w:val="00772A64"/>
    <w:rsid w:val="00772E11"/>
    <w:rsid w:val="00773333"/>
    <w:rsid w:val="00775D07"/>
    <w:rsid w:val="00775E86"/>
    <w:rsid w:val="007768EF"/>
    <w:rsid w:val="00776D0D"/>
    <w:rsid w:val="00780AF3"/>
    <w:rsid w:val="00783071"/>
    <w:rsid w:val="007837F6"/>
    <w:rsid w:val="00783FB9"/>
    <w:rsid w:val="007847B4"/>
    <w:rsid w:val="00785748"/>
    <w:rsid w:val="00785841"/>
    <w:rsid w:val="00786A1D"/>
    <w:rsid w:val="0078715A"/>
    <w:rsid w:val="0078747B"/>
    <w:rsid w:val="007878BF"/>
    <w:rsid w:val="00791E7D"/>
    <w:rsid w:val="007929E8"/>
    <w:rsid w:val="00795330"/>
    <w:rsid w:val="00796915"/>
    <w:rsid w:val="00797526"/>
    <w:rsid w:val="007975DD"/>
    <w:rsid w:val="007A06EF"/>
    <w:rsid w:val="007A0916"/>
    <w:rsid w:val="007A2078"/>
    <w:rsid w:val="007A2198"/>
    <w:rsid w:val="007A2932"/>
    <w:rsid w:val="007A2E9B"/>
    <w:rsid w:val="007A3547"/>
    <w:rsid w:val="007A3972"/>
    <w:rsid w:val="007A7CE9"/>
    <w:rsid w:val="007B0108"/>
    <w:rsid w:val="007B0487"/>
    <w:rsid w:val="007B0D37"/>
    <w:rsid w:val="007B1139"/>
    <w:rsid w:val="007B24C3"/>
    <w:rsid w:val="007B2B69"/>
    <w:rsid w:val="007B3FB1"/>
    <w:rsid w:val="007B4B28"/>
    <w:rsid w:val="007B5B75"/>
    <w:rsid w:val="007B6C8C"/>
    <w:rsid w:val="007B7839"/>
    <w:rsid w:val="007B7E44"/>
    <w:rsid w:val="007C03AA"/>
    <w:rsid w:val="007C05D5"/>
    <w:rsid w:val="007C4339"/>
    <w:rsid w:val="007C473E"/>
    <w:rsid w:val="007C4C91"/>
    <w:rsid w:val="007C531C"/>
    <w:rsid w:val="007D0628"/>
    <w:rsid w:val="007D0F0D"/>
    <w:rsid w:val="007D19F2"/>
    <w:rsid w:val="007D25F7"/>
    <w:rsid w:val="007D3A3E"/>
    <w:rsid w:val="007D3B55"/>
    <w:rsid w:val="007D3E32"/>
    <w:rsid w:val="007D447B"/>
    <w:rsid w:val="007D4733"/>
    <w:rsid w:val="007D61BB"/>
    <w:rsid w:val="007D6890"/>
    <w:rsid w:val="007E0E31"/>
    <w:rsid w:val="007E113A"/>
    <w:rsid w:val="007E293D"/>
    <w:rsid w:val="007E2FC2"/>
    <w:rsid w:val="007E5D2A"/>
    <w:rsid w:val="007E6677"/>
    <w:rsid w:val="007F06BD"/>
    <w:rsid w:val="007F1D70"/>
    <w:rsid w:val="007F2677"/>
    <w:rsid w:val="007F3283"/>
    <w:rsid w:val="007F370B"/>
    <w:rsid w:val="007F3904"/>
    <w:rsid w:val="007F3A57"/>
    <w:rsid w:val="007F3C0B"/>
    <w:rsid w:val="007F481C"/>
    <w:rsid w:val="007F4DC6"/>
    <w:rsid w:val="007F5193"/>
    <w:rsid w:val="007F5512"/>
    <w:rsid w:val="007F57E8"/>
    <w:rsid w:val="007F58CD"/>
    <w:rsid w:val="007F7765"/>
    <w:rsid w:val="008000BB"/>
    <w:rsid w:val="008005F4"/>
    <w:rsid w:val="00801A36"/>
    <w:rsid w:val="008020A6"/>
    <w:rsid w:val="00802A55"/>
    <w:rsid w:val="0080331A"/>
    <w:rsid w:val="0080360B"/>
    <w:rsid w:val="00803D9A"/>
    <w:rsid w:val="008045B2"/>
    <w:rsid w:val="00806408"/>
    <w:rsid w:val="00807793"/>
    <w:rsid w:val="0080786C"/>
    <w:rsid w:val="00807B1E"/>
    <w:rsid w:val="0081108A"/>
    <w:rsid w:val="008126A1"/>
    <w:rsid w:val="00813673"/>
    <w:rsid w:val="008136BB"/>
    <w:rsid w:val="00815281"/>
    <w:rsid w:val="00815523"/>
    <w:rsid w:val="0081779D"/>
    <w:rsid w:val="00820018"/>
    <w:rsid w:val="0082095C"/>
    <w:rsid w:val="00821FE9"/>
    <w:rsid w:val="00822355"/>
    <w:rsid w:val="0082250F"/>
    <w:rsid w:val="00825724"/>
    <w:rsid w:val="00826247"/>
    <w:rsid w:val="00826421"/>
    <w:rsid w:val="00826821"/>
    <w:rsid w:val="00827885"/>
    <w:rsid w:val="00830EB8"/>
    <w:rsid w:val="00831E18"/>
    <w:rsid w:val="00833CFA"/>
    <w:rsid w:val="0083403A"/>
    <w:rsid w:val="008344DA"/>
    <w:rsid w:val="00834C8D"/>
    <w:rsid w:val="00835857"/>
    <w:rsid w:val="00835C14"/>
    <w:rsid w:val="00836A0C"/>
    <w:rsid w:val="00836F26"/>
    <w:rsid w:val="00837336"/>
    <w:rsid w:val="00840151"/>
    <w:rsid w:val="0084051E"/>
    <w:rsid w:val="00840983"/>
    <w:rsid w:val="00840B1F"/>
    <w:rsid w:val="00841490"/>
    <w:rsid w:val="00841780"/>
    <w:rsid w:val="00842A70"/>
    <w:rsid w:val="00842CF0"/>
    <w:rsid w:val="00843F7D"/>
    <w:rsid w:val="00844B24"/>
    <w:rsid w:val="00845CC9"/>
    <w:rsid w:val="00846063"/>
    <w:rsid w:val="008476EA"/>
    <w:rsid w:val="00847E21"/>
    <w:rsid w:val="00850094"/>
    <w:rsid w:val="00850D2E"/>
    <w:rsid w:val="00851263"/>
    <w:rsid w:val="008523B2"/>
    <w:rsid w:val="008523CE"/>
    <w:rsid w:val="00852486"/>
    <w:rsid w:val="00852A61"/>
    <w:rsid w:val="008533D1"/>
    <w:rsid w:val="0085373F"/>
    <w:rsid w:val="00853FD5"/>
    <w:rsid w:val="008557AC"/>
    <w:rsid w:val="00855EE1"/>
    <w:rsid w:val="00856995"/>
    <w:rsid w:val="00856E59"/>
    <w:rsid w:val="00857037"/>
    <w:rsid w:val="00857181"/>
    <w:rsid w:val="00861879"/>
    <w:rsid w:val="00863201"/>
    <w:rsid w:val="00863597"/>
    <w:rsid w:val="00863BE1"/>
    <w:rsid w:val="008647BB"/>
    <w:rsid w:val="0086504E"/>
    <w:rsid w:val="00865D06"/>
    <w:rsid w:val="008670A5"/>
    <w:rsid w:val="008675BD"/>
    <w:rsid w:val="00867B72"/>
    <w:rsid w:val="00870408"/>
    <w:rsid w:val="00870C7D"/>
    <w:rsid w:val="00870C99"/>
    <w:rsid w:val="00870D88"/>
    <w:rsid w:val="008716F2"/>
    <w:rsid w:val="00871802"/>
    <w:rsid w:val="00871858"/>
    <w:rsid w:val="00871C6E"/>
    <w:rsid w:val="00872A71"/>
    <w:rsid w:val="00872B51"/>
    <w:rsid w:val="00872D0C"/>
    <w:rsid w:val="00874580"/>
    <w:rsid w:val="00877031"/>
    <w:rsid w:val="008806F5"/>
    <w:rsid w:val="00880778"/>
    <w:rsid w:val="0088081E"/>
    <w:rsid w:val="008808EF"/>
    <w:rsid w:val="00880A72"/>
    <w:rsid w:val="00881768"/>
    <w:rsid w:val="00881876"/>
    <w:rsid w:val="00881929"/>
    <w:rsid w:val="0088272B"/>
    <w:rsid w:val="00882933"/>
    <w:rsid w:val="00882F33"/>
    <w:rsid w:val="00883359"/>
    <w:rsid w:val="008854AD"/>
    <w:rsid w:val="008856FE"/>
    <w:rsid w:val="00885DA0"/>
    <w:rsid w:val="00886910"/>
    <w:rsid w:val="00886A0C"/>
    <w:rsid w:val="00887F75"/>
    <w:rsid w:val="00890252"/>
    <w:rsid w:val="00890934"/>
    <w:rsid w:val="00891771"/>
    <w:rsid w:val="00891B26"/>
    <w:rsid w:val="0089386C"/>
    <w:rsid w:val="00894829"/>
    <w:rsid w:val="00894AAA"/>
    <w:rsid w:val="008953B7"/>
    <w:rsid w:val="00896084"/>
    <w:rsid w:val="00897513"/>
    <w:rsid w:val="00897D0C"/>
    <w:rsid w:val="00897E86"/>
    <w:rsid w:val="008A00CF"/>
    <w:rsid w:val="008A0803"/>
    <w:rsid w:val="008A0904"/>
    <w:rsid w:val="008A130B"/>
    <w:rsid w:val="008A14D9"/>
    <w:rsid w:val="008A1506"/>
    <w:rsid w:val="008A15BB"/>
    <w:rsid w:val="008A1FFB"/>
    <w:rsid w:val="008A2440"/>
    <w:rsid w:val="008A3946"/>
    <w:rsid w:val="008A3E25"/>
    <w:rsid w:val="008A40D4"/>
    <w:rsid w:val="008A478A"/>
    <w:rsid w:val="008A7403"/>
    <w:rsid w:val="008B0DDE"/>
    <w:rsid w:val="008B149D"/>
    <w:rsid w:val="008B16A5"/>
    <w:rsid w:val="008B1C04"/>
    <w:rsid w:val="008B32E2"/>
    <w:rsid w:val="008B375A"/>
    <w:rsid w:val="008B4A51"/>
    <w:rsid w:val="008B4D44"/>
    <w:rsid w:val="008B4E68"/>
    <w:rsid w:val="008B515D"/>
    <w:rsid w:val="008B534B"/>
    <w:rsid w:val="008B597E"/>
    <w:rsid w:val="008B5E5B"/>
    <w:rsid w:val="008B6803"/>
    <w:rsid w:val="008C0D85"/>
    <w:rsid w:val="008C0E99"/>
    <w:rsid w:val="008C13D2"/>
    <w:rsid w:val="008C1A0C"/>
    <w:rsid w:val="008C1F64"/>
    <w:rsid w:val="008C32F9"/>
    <w:rsid w:val="008C4154"/>
    <w:rsid w:val="008C5288"/>
    <w:rsid w:val="008C5A00"/>
    <w:rsid w:val="008C65C7"/>
    <w:rsid w:val="008C678B"/>
    <w:rsid w:val="008C69F7"/>
    <w:rsid w:val="008C6AAB"/>
    <w:rsid w:val="008C70C3"/>
    <w:rsid w:val="008C73D4"/>
    <w:rsid w:val="008C761F"/>
    <w:rsid w:val="008D041B"/>
    <w:rsid w:val="008D0C0F"/>
    <w:rsid w:val="008D158E"/>
    <w:rsid w:val="008D1B93"/>
    <w:rsid w:val="008D20CE"/>
    <w:rsid w:val="008D2380"/>
    <w:rsid w:val="008D2685"/>
    <w:rsid w:val="008D2DB9"/>
    <w:rsid w:val="008D3E8E"/>
    <w:rsid w:val="008D4640"/>
    <w:rsid w:val="008D4EDB"/>
    <w:rsid w:val="008D5DA9"/>
    <w:rsid w:val="008E0284"/>
    <w:rsid w:val="008E089F"/>
    <w:rsid w:val="008E1A75"/>
    <w:rsid w:val="008E1ACC"/>
    <w:rsid w:val="008E2722"/>
    <w:rsid w:val="008E295F"/>
    <w:rsid w:val="008E3218"/>
    <w:rsid w:val="008E45A7"/>
    <w:rsid w:val="008E56F0"/>
    <w:rsid w:val="008E574E"/>
    <w:rsid w:val="008E654C"/>
    <w:rsid w:val="008E6860"/>
    <w:rsid w:val="008E6CE5"/>
    <w:rsid w:val="008E74EB"/>
    <w:rsid w:val="008E79E4"/>
    <w:rsid w:val="008E7FFD"/>
    <w:rsid w:val="008F1751"/>
    <w:rsid w:val="008F1BFA"/>
    <w:rsid w:val="008F1C5E"/>
    <w:rsid w:val="008F408A"/>
    <w:rsid w:val="008F4BF2"/>
    <w:rsid w:val="008F54E6"/>
    <w:rsid w:val="008F5A8C"/>
    <w:rsid w:val="008F6266"/>
    <w:rsid w:val="008F62B5"/>
    <w:rsid w:val="008F6974"/>
    <w:rsid w:val="008F6F4D"/>
    <w:rsid w:val="008F734B"/>
    <w:rsid w:val="008F763E"/>
    <w:rsid w:val="008F7984"/>
    <w:rsid w:val="009000A8"/>
    <w:rsid w:val="00900D35"/>
    <w:rsid w:val="009033E6"/>
    <w:rsid w:val="009036AC"/>
    <w:rsid w:val="0090391C"/>
    <w:rsid w:val="00904403"/>
    <w:rsid w:val="009046FD"/>
    <w:rsid w:val="0090473A"/>
    <w:rsid w:val="00905855"/>
    <w:rsid w:val="00906215"/>
    <w:rsid w:val="009067FF"/>
    <w:rsid w:val="00906B59"/>
    <w:rsid w:val="00907752"/>
    <w:rsid w:val="00907D5C"/>
    <w:rsid w:val="00910A9B"/>
    <w:rsid w:val="00910ECE"/>
    <w:rsid w:val="009111C7"/>
    <w:rsid w:val="009116AB"/>
    <w:rsid w:val="00915D8A"/>
    <w:rsid w:val="00916A65"/>
    <w:rsid w:val="00921196"/>
    <w:rsid w:val="00921417"/>
    <w:rsid w:val="00921933"/>
    <w:rsid w:val="00921D76"/>
    <w:rsid w:val="0092274C"/>
    <w:rsid w:val="00922F1B"/>
    <w:rsid w:val="0092395D"/>
    <w:rsid w:val="00923C6F"/>
    <w:rsid w:val="00924CD1"/>
    <w:rsid w:val="00924EC4"/>
    <w:rsid w:val="00925910"/>
    <w:rsid w:val="00925A26"/>
    <w:rsid w:val="00925B76"/>
    <w:rsid w:val="00926876"/>
    <w:rsid w:val="0092710A"/>
    <w:rsid w:val="00927421"/>
    <w:rsid w:val="00927BF5"/>
    <w:rsid w:val="00930CF0"/>
    <w:rsid w:val="00930E6E"/>
    <w:rsid w:val="009326DA"/>
    <w:rsid w:val="00933122"/>
    <w:rsid w:val="00933F4C"/>
    <w:rsid w:val="009341EA"/>
    <w:rsid w:val="00935C5E"/>
    <w:rsid w:val="00936E2B"/>
    <w:rsid w:val="009372C6"/>
    <w:rsid w:val="00937D9F"/>
    <w:rsid w:val="00941C55"/>
    <w:rsid w:val="00941F22"/>
    <w:rsid w:val="00942489"/>
    <w:rsid w:val="009433D8"/>
    <w:rsid w:val="00943A2A"/>
    <w:rsid w:val="00943A86"/>
    <w:rsid w:val="009441A2"/>
    <w:rsid w:val="009453EA"/>
    <w:rsid w:val="00945C09"/>
    <w:rsid w:val="00946908"/>
    <w:rsid w:val="0094734D"/>
    <w:rsid w:val="00947415"/>
    <w:rsid w:val="00947841"/>
    <w:rsid w:val="00947887"/>
    <w:rsid w:val="00947F50"/>
    <w:rsid w:val="00951472"/>
    <w:rsid w:val="00951E96"/>
    <w:rsid w:val="00953019"/>
    <w:rsid w:val="00954768"/>
    <w:rsid w:val="00954CA5"/>
    <w:rsid w:val="00954D24"/>
    <w:rsid w:val="009550AF"/>
    <w:rsid w:val="009552AB"/>
    <w:rsid w:val="0095585D"/>
    <w:rsid w:val="00955ADD"/>
    <w:rsid w:val="00955DE1"/>
    <w:rsid w:val="00956CC4"/>
    <w:rsid w:val="00957693"/>
    <w:rsid w:val="00957A98"/>
    <w:rsid w:val="00960AD2"/>
    <w:rsid w:val="00960BB7"/>
    <w:rsid w:val="00962A67"/>
    <w:rsid w:val="0096414C"/>
    <w:rsid w:val="00964617"/>
    <w:rsid w:val="00964C99"/>
    <w:rsid w:val="0096651F"/>
    <w:rsid w:val="009666DC"/>
    <w:rsid w:val="00966BC5"/>
    <w:rsid w:val="0096705A"/>
    <w:rsid w:val="00967685"/>
    <w:rsid w:val="0097130E"/>
    <w:rsid w:val="00971761"/>
    <w:rsid w:val="0097195D"/>
    <w:rsid w:val="00971E09"/>
    <w:rsid w:val="00973FA0"/>
    <w:rsid w:val="0097413A"/>
    <w:rsid w:val="00974488"/>
    <w:rsid w:val="009754BC"/>
    <w:rsid w:val="00977368"/>
    <w:rsid w:val="0098063F"/>
    <w:rsid w:val="00981D22"/>
    <w:rsid w:val="00981EF3"/>
    <w:rsid w:val="00982A8C"/>
    <w:rsid w:val="00983FA1"/>
    <w:rsid w:val="0098500E"/>
    <w:rsid w:val="00985364"/>
    <w:rsid w:val="00985992"/>
    <w:rsid w:val="0098620E"/>
    <w:rsid w:val="00986A07"/>
    <w:rsid w:val="009877A3"/>
    <w:rsid w:val="009906D3"/>
    <w:rsid w:val="00992510"/>
    <w:rsid w:val="009931B0"/>
    <w:rsid w:val="009936B4"/>
    <w:rsid w:val="00993AA3"/>
    <w:rsid w:val="00993E7D"/>
    <w:rsid w:val="00997333"/>
    <w:rsid w:val="009A09FD"/>
    <w:rsid w:val="009A0B81"/>
    <w:rsid w:val="009A1940"/>
    <w:rsid w:val="009A317E"/>
    <w:rsid w:val="009A5B6B"/>
    <w:rsid w:val="009A5C44"/>
    <w:rsid w:val="009A6EAD"/>
    <w:rsid w:val="009A720C"/>
    <w:rsid w:val="009A746C"/>
    <w:rsid w:val="009B08E0"/>
    <w:rsid w:val="009B0DD7"/>
    <w:rsid w:val="009B164A"/>
    <w:rsid w:val="009B1858"/>
    <w:rsid w:val="009B1CEB"/>
    <w:rsid w:val="009B2CFF"/>
    <w:rsid w:val="009B3586"/>
    <w:rsid w:val="009B3A7D"/>
    <w:rsid w:val="009B3ECE"/>
    <w:rsid w:val="009B40B3"/>
    <w:rsid w:val="009B5D00"/>
    <w:rsid w:val="009B793F"/>
    <w:rsid w:val="009C20B1"/>
    <w:rsid w:val="009C296F"/>
    <w:rsid w:val="009C2A8F"/>
    <w:rsid w:val="009C3300"/>
    <w:rsid w:val="009C39E4"/>
    <w:rsid w:val="009C3C1F"/>
    <w:rsid w:val="009C3DA3"/>
    <w:rsid w:val="009C4980"/>
    <w:rsid w:val="009C76FB"/>
    <w:rsid w:val="009D0DE8"/>
    <w:rsid w:val="009D13FC"/>
    <w:rsid w:val="009D22AC"/>
    <w:rsid w:val="009D28E8"/>
    <w:rsid w:val="009D384E"/>
    <w:rsid w:val="009D3A5F"/>
    <w:rsid w:val="009D4048"/>
    <w:rsid w:val="009D41F1"/>
    <w:rsid w:val="009D4D41"/>
    <w:rsid w:val="009D5230"/>
    <w:rsid w:val="009D6BFF"/>
    <w:rsid w:val="009D76DD"/>
    <w:rsid w:val="009D77A1"/>
    <w:rsid w:val="009E013C"/>
    <w:rsid w:val="009E089E"/>
    <w:rsid w:val="009E092D"/>
    <w:rsid w:val="009E0EB0"/>
    <w:rsid w:val="009E2321"/>
    <w:rsid w:val="009E23A2"/>
    <w:rsid w:val="009E24E5"/>
    <w:rsid w:val="009E34AC"/>
    <w:rsid w:val="009E66EA"/>
    <w:rsid w:val="009F0C2C"/>
    <w:rsid w:val="009F19F0"/>
    <w:rsid w:val="009F2297"/>
    <w:rsid w:val="009F3181"/>
    <w:rsid w:val="009F3227"/>
    <w:rsid w:val="009F3E26"/>
    <w:rsid w:val="009F3F25"/>
    <w:rsid w:val="009F5516"/>
    <w:rsid w:val="009F55A4"/>
    <w:rsid w:val="00A01810"/>
    <w:rsid w:val="00A01A6E"/>
    <w:rsid w:val="00A02C19"/>
    <w:rsid w:val="00A02C88"/>
    <w:rsid w:val="00A03738"/>
    <w:rsid w:val="00A03E35"/>
    <w:rsid w:val="00A04EBB"/>
    <w:rsid w:val="00A04FC1"/>
    <w:rsid w:val="00A05B32"/>
    <w:rsid w:val="00A06B7D"/>
    <w:rsid w:val="00A072E8"/>
    <w:rsid w:val="00A07CE0"/>
    <w:rsid w:val="00A07F6B"/>
    <w:rsid w:val="00A1072E"/>
    <w:rsid w:val="00A111E9"/>
    <w:rsid w:val="00A11B5F"/>
    <w:rsid w:val="00A122A4"/>
    <w:rsid w:val="00A12BCD"/>
    <w:rsid w:val="00A1335B"/>
    <w:rsid w:val="00A13CEE"/>
    <w:rsid w:val="00A13DDF"/>
    <w:rsid w:val="00A153E2"/>
    <w:rsid w:val="00A15845"/>
    <w:rsid w:val="00A159B8"/>
    <w:rsid w:val="00A16BC6"/>
    <w:rsid w:val="00A16FCE"/>
    <w:rsid w:val="00A17260"/>
    <w:rsid w:val="00A17BAD"/>
    <w:rsid w:val="00A23B2E"/>
    <w:rsid w:val="00A23D15"/>
    <w:rsid w:val="00A24B35"/>
    <w:rsid w:val="00A260B7"/>
    <w:rsid w:val="00A2642C"/>
    <w:rsid w:val="00A26BC0"/>
    <w:rsid w:val="00A26BF6"/>
    <w:rsid w:val="00A27AD1"/>
    <w:rsid w:val="00A27CA6"/>
    <w:rsid w:val="00A27EED"/>
    <w:rsid w:val="00A305AA"/>
    <w:rsid w:val="00A30BFF"/>
    <w:rsid w:val="00A313C5"/>
    <w:rsid w:val="00A31BD5"/>
    <w:rsid w:val="00A31FE1"/>
    <w:rsid w:val="00A321C9"/>
    <w:rsid w:val="00A32DED"/>
    <w:rsid w:val="00A33CAE"/>
    <w:rsid w:val="00A33CE9"/>
    <w:rsid w:val="00A3420C"/>
    <w:rsid w:val="00A34263"/>
    <w:rsid w:val="00A3428E"/>
    <w:rsid w:val="00A3509A"/>
    <w:rsid w:val="00A350D8"/>
    <w:rsid w:val="00A353B3"/>
    <w:rsid w:val="00A37D2C"/>
    <w:rsid w:val="00A37F5E"/>
    <w:rsid w:val="00A41DB3"/>
    <w:rsid w:val="00A4234C"/>
    <w:rsid w:val="00A4365E"/>
    <w:rsid w:val="00A44FB3"/>
    <w:rsid w:val="00A4538F"/>
    <w:rsid w:val="00A46A48"/>
    <w:rsid w:val="00A47E76"/>
    <w:rsid w:val="00A47EF0"/>
    <w:rsid w:val="00A50C4D"/>
    <w:rsid w:val="00A50F9C"/>
    <w:rsid w:val="00A5100A"/>
    <w:rsid w:val="00A51353"/>
    <w:rsid w:val="00A513CF"/>
    <w:rsid w:val="00A53166"/>
    <w:rsid w:val="00A54343"/>
    <w:rsid w:val="00A54851"/>
    <w:rsid w:val="00A54A0B"/>
    <w:rsid w:val="00A55245"/>
    <w:rsid w:val="00A605F6"/>
    <w:rsid w:val="00A6074C"/>
    <w:rsid w:val="00A613E1"/>
    <w:rsid w:val="00A61FD2"/>
    <w:rsid w:val="00A624D8"/>
    <w:rsid w:val="00A64893"/>
    <w:rsid w:val="00A64ED7"/>
    <w:rsid w:val="00A65888"/>
    <w:rsid w:val="00A66763"/>
    <w:rsid w:val="00A671D4"/>
    <w:rsid w:val="00A67B5D"/>
    <w:rsid w:val="00A67F4B"/>
    <w:rsid w:val="00A71691"/>
    <w:rsid w:val="00A71EA1"/>
    <w:rsid w:val="00A722D5"/>
    <w:rsid w:val="00A733EC"/>
    <w:rsid w:val="00A74B69"/>
    <w:rsid w:val="00A74E5A"/>
    <w:rsid w:val="00A75C26"/>
    <w:rsid w:val="00A77D18"/>
    <w:rsid w:val="00A808F9"/>
    <w:rsid w:val="00A81634"/>
    <w:rsid w:val="00A825AB"/>
    <w:rsid w:val="00A82B06"/>
    <w:rsid w:val="00A82B40"/>
    <w:rsid w:val="00A82C17"/>
    <w:rsid w:val="00A83A7B"/>
    <w:rsid w:val="00A866B8"/>
    <w:rsid w:val="00A87299"/>
    <w:rsid w:val="00A875D0"/>
    <w:rsid w:val="00A90127"/>
    <w:rsid w:val="00A90E4F"/>
    <w:rsid w:val="00A91814"/>
    <w:rsid w:val="00A9338E"/>
    <w:rsid w:val="00A9390B"/>
    <w:rsid w:val="00A94573"/>
    <w:rsid w:val="00A972D4"/>
    <w:rsid w:val="00AA0452"/>
    <w:rsid w:val="00AA129E"/>
    <w:rsid w:val="00AA24EE"/>
    <w:rsid w:val="00AA2A08"/>
    <w:rsid w:val="00AA37B3"/>
    <w:rsid w:val="00AA3B24"/>
    <w:rsid w:val="00AA4DAC"/>
    <w:rsid w:val="00AA5CBD"/>
    <w:rsid w:val="00AA5D3E"/>
    <w:rsid w:val="00AA6826"/>
    <w:rsid w:val="00AA6DF5"/>
    <w:rsid w:val="00AB0478"/>
    <w:rsid w:val="00AB1068"/>
    <w:rsid w:val="00AB1755"/>
    <w:rsid w:val="00AB3A89"/>
    <w:rsid w:val="00AB4A5E"/>
    <w:rsid w:val="00AB5D0A"/>
    <w:rsid w:val="00AB6995"/>
    <w:rsid w:val="00AB6A10"/>
    <w:rsid w:val="00AB79E7"/>
    <w:rsid w:val="00AB7ADF"/>
    <w:rsid w:val="00AB7B47"/>
    <w:rsid w:val="00AC10CA"/>
    <w:rsid w:val="00AC1FD9"/>
    <w:rsid w:val="00AC22B6"/>
    <w:rsid w:val="00AC3A14"/>
    <w:rsid w:val="00AC508D"/>
    <w:rsid w:val="00AC5B28"/>
    <w:rsid w:val="00AC6DEF"/>
    <w:rsid w:val="00AC7F83"/>
    <w:rsid w:val="00AD0711"/>
    <w:rsid w:val="00AD2819"/>
    <w:rsid w:val="00AD54E7"/>
    <w:rsid w:val="00AD5E23"/>
    <w:rsid w:val="00AD7445"/>
    <w:rsid w:val="00AE238D"/>
    <w:rsid w:val="00AE279A"/>
    <w:rsid w:val="00AE2D39"/>
    <w:rsid w:val="00AE372E"/>
    <w:rsid w:val="00AE4B15"/>
    <w:rsid w:val="00AE4FAB"/>
    <w:rsid w:val="00AE4FB1"/>
    <w:rsid w:val="00AE5E26"/>
    <w:rsid w:val="00AE5E56"/>
    <w:rsid w:val="00AE6DF1"/>
    <w:rsid w:val="00AF01C8"/>
    <w:rsid w:val="00AF0581"/>
    <w:rsid w:val="00AF0848"/>
    <w:rsid w:val="00AF28A8"/>
    <w:rsid w:val="00AF369F"/>
    <w:rsid w:val="00AF7635"/>
    <w:rsid w:val="00AF7E23"/>
    <w:rsid w:val="00AF7F84"/>
    <w:rsid w:val="00B017E9"/>
    <w:rsid w:val="00B01D90"/>
    <w:rsid w:val="00B02460"/>
    <w:rsid w:val="00B026AB"/>
    <w:rsid w:val="00B0335E"/>
    <w:rsid w:val="00B03839"/>
    <w:rsid w:val="00B039C2"/>
    <w:rsid w:val="00B072C6"/>
    <w:rsid w:val="00B07402"/>
    <w:rsid w:val="00B07B67"/>
    <w:rsid w:val="00B1081A"/>
    <w:rsid w:val="00B10D05"/>
    <w:rsid w:val="00B123CD"/>
    <w:rsid w:val="00B12A00"/>
    <w:rsid w:val="00B12C1E"/>
    <w:rsid w:val="00B12EA2"/>
    <w:rsid w:val="00B13F9B"/>
    <w:rsid w:val="00B144EC"/>
    <w:rsid w:val="00B14EA5"/>
    <w:rsid w:val="00B15CD6"/>
    <w:rsid w:val="00B1682B"/>
    <w:rsid w:val="00B16885"/>
    <w:rsid w:val="00B215F6"/>
    <w:rsid w:val="00B219CB"/>
    <w:rsid w:val="00B21A78"/>
    <w:rsid w:val="00B230B2"/>
    <w:rsid w:val="00B26001"/>
    <w:rsid w:val="00B26576"/>
    <w:rsid w:val="00B26D38"/>
    <w:rsid w:val="00B270D5"/>
    <w:rsid w:val="00B27574"/>
    <w:rsid w:val="00B278DF"/>
    <w:rsid w:val="00B27F30"/>
    <w:rsid w:val="00B31699"/>
    <w:rsid w:val="00B31969"/>
    <w:rsid w:val="00B31E8A"/>
    <w:rsid w:val="00B321D1"/>
    <w:rsid w:val="00B33A66"/>
    <w:rsid w:val="00B33CEF"/>
    <w:rsid w:val="00B35186"/>
    <w:rsid w:val="00B35F42"/>
    <w:rsid w:val="00B36DEC"/>
    <w:rsid w:val="00B36FD0"/>
    <w:rsid w:val="00B37786"/>
    <w:rsid w:val="00B40285"/>
    <w:rsid w:val="00B40301"/>
    <w:rsid w:val="00B404E2"/>
    <w:rsid w:val="00B41096"/>
    <w:rsid w:val="00B42E4C"/>
    <w:rsid w:val="00B434AB"/>
    <w:rsid w:val="00B460B1"/>
    <w:rsid w:val="00B464CA"/>
    <w:rsid w:val="00B50226"/>
    <w:rsid w:val="00B502BD"/>
    <w:rsid w:val="00B50597"/>
    <w:rsid w:val="00B509C8"/>
    <w:rsid w:val="00B5149C"/>
    <w:rsid w:val="00B51528"/>
    <w:rsid w:val="00B51889"/>
    <w:rsid w:val="00B5381B"/>
    <w:rsid w:val="00B53D28"/>
    <w:rsid w:val="00B54F38"/>
    <w:rsid w:val="00B5556E"/>
    <w:rsid w:val="00B55FF8"/>
    <w:rsid w:val="00B56A62"/>
    <w:rsid w:val="00B6119B"/>
    <w:rsid w:val="00B61943"/>
    <w:rsid w:val="00B625F9"/>
    <w:rsid w:val="00B627C5"/>
    <w:rsid w:val="00B639FC"/>
    <w:rsid w:val="00B63F9B"/>
    <w:rsid w:val="00B65283"/>
    <w:rsid w:val="00B65CBF"/>
    <w:rsid w:val="00B66500"/>
    <w:rsid w:val="00B66B4B"/>
    <w:rsid w:val="00B67034"/>
    <w:rsid w:val="00B678E3"/>
    <w:rsid w:val="00B678FC"/>
    <w:rsid w:val="00B67B9D"/>
    <w:rsid w:val="00B704C1"/>
    <w:rsid w:val="00B707F8"/>
    <w:rsid w:val="00B719F7"/>
    <w:rsid w:val="00B727D0"/>
    <w:rsid w:val="00B72956"/>
    <w:rsid w:val="00B72A74"/>
    <w:rsid w:val="00B7315A"/>
    <w:rsid w:val="00B74651"/>
    <w:rsid w:val="00B74F1F"/>
    <w:rsid w:val="00B756E0"/>
    <w:rsid w:val="00B76192"/>
    <w:rsid w:val="00B76F5E"/>
    <w:rsid w:val="00B804B1"/>
    <w:rsid w:val="00B8139C"/>
    <w:rsid w:val="00B81E21"/>
    <w:rsid w:val="00B8221D"/>
    <w:rsid w:val="00B82361"/>
    <w:rsid w:val="00B82EED"/>
    <w:rsid w:val="00B839F2"/>
    <w:rsid w:val="00B83AAC"/>
    <w:rsid w:val="00B86EC7"/>
    <w:rsid w:val="00B872D0"/>
    <w:rsid w:val="00B909C0"/>
    <w:rsid w:val="00B91F39"/>
    <w:rsid w:val="00B92201"/>
    <w:rsid w:val="00B93143"/>
    <w:rsid w:val="00B93213"/>
    <w:rsid w:val="00B93D93"/>
    <w:rsid w:val="00B947E2"/>
    <w:rsid w:val="00B94E58"/>
    <w:rsid w:val="00B95158"/>
    <w:rsid w:val="00B95A99"/>
    <w:rsid w:val="00B95B02"/>
    <w:rsid w:val="00B9704C"/>
    <w:rsid w:val="00BA04E2"/>
    <w:rsid w:val="00BA2797"/>
    <w:rsid w:val="00BA31AD"/>
    <w:rsid w:val="00BA6544"/>
    <w:rsid w:val="00BA7EDC"/>
    <w:rsid w:val="00BB17FD"/>
    <w:rsid w:val="00BB2523"/>
    <w:rsid w:val="00BB2731"/>
    <w:rsid w:val="00BB2D41"/>
    <w:rsid w:val="00BB2D49"/>
    <w:rsid w:val="00BB328E"/>
    <w:rsid w:val="00BB3405"/>
    <w:rsid w:val="00BB5EEC"/>
    <w:rsid w:val="00BB6C56"/>
    <w:rsid w:val="00BB7EF8"/>
    <w:rsid w:val="00BC002E"/>
    <w:rsid w:val="00BC00C2"/>
    <w:rsid w:val="00BC0525"/>
    <w:rsid w:val="00BC0CDF"/>
    <w:rsid w:val="00BC1F59"/>
    <w:rsid w:val="00BC2C27"/>
    <w:rsid w:val="00BC4F1C"/>
    <w:rsid w:val="00BC543D"/>
    <w:rsid w:val="00BC6193"/>
    <w:rsid w:val="00BC68ED"/>
    <w:rsid w:val="00BC708C"/>
    <w:rsid w:val="00BC756D"/>
    <w:rsid w:val="00BD02A8"/>
    <w:rsid w:val="00BD037E"/>
    <w:rsid w:val="00BD124C"/>
    <w:rsid w:val="00BD2887"/>
    <w:rsid w:val="00BD29F5"/>
    <w:rsid w:val="00BD644D"/>
    <w:rsid w:val="00BD6853"/>
    <w:rsid w:val="00BD7EAC"/>
    <w:rsid w:val="00BE17F0"/>
    <w:rsid w:val="00BE232C"/>
    <w:rsid w:val="00BE235F"/>
    <w:rsid w:val="00BE2693"/>
    <w:rsid w:val="00BE2EB6"/>
    <w:rsid w:val="00BE3074"/>
    <w:rsid w:val="00BE32B2"/>
    <w:rsid w:val="00BE387F"/>
    <w:rsid w:val="00BE4EDE"/>
    <w:rsid w:val="00BE5517"/>
    <w:rsid w:val="00BE6646"/>
    <w:rsid w:val="00BE6B10"/>
    <w:rsid w:val="00BE6DC9"/>
    <w:rsid w:val="00BE6E83"/>
    <w:rsid w:val="00BE72D3"/>
    <w:rsid w:val="00BE7417"/>
    <w:rsid w:val="00BE7E5D"/>
    <w:rsid w:val="00BF0A8A"/>
    <w:rsid w:val="00BF11BF"/>
    <w:rsid w:val="00BF21A1"/>
    <w:rsid w:val="00BF2E42"/>
    <w:rsid w:val="00BF365D"/>
    <w:rsid w:val="00BF386A"/>
    <w:rsid w:val="00BF40CB"/>
    <w:rsid w:val="00BF47D6"/>
    <w:rsid w:val="00BF4EA9"/>
    <w:rsid w:val="00BF6522"/>
    <w:rsid w:val="00BF65D8"/>
    <w:rsid w:val="00BF6A01"/>
    <w:rsid w:val="00BF7A4D"/>
    <w:rsid w:val="00C00065"/>
    <w:rsid w:val="00C001F3"/>
    <w:rsid w:val="00C008D9"/>
    <w:rsid w:val="00C00F1D"/>
    <w:rsid w:val="00C00FF1"/>
    <w:rsid w:val="00C01212"/>
    <w:rsid w:val="00C02FB2"/>
    <w:rsid w:val="00C030AB"/>
    <w:rsid w:val="00C05362"/>
    <w:rsid w:val="00C071B5"/>
    <w:rsid w:val="00C078E9"/>
    <w:rsid w:val="00C10286"/>
    <w:rsid w:val="00C10FCF"/>
    <w:rsid w:val="00C11921"/>
    <w:rsid w:val="00C11F0B"/>
    <w:rsid w:val="00C125FA"/>
    <w:rsid w:val="00C12A08"/>
    <w:rsid w:val="00C140ED"/>
    <w:rsid w:val="00C148F8"/>
    <w:rsid w:val="00C148FA"/>
    <w:rsid w:val="00C14FB6"/>
    <w:rsid w:val="00C1565C"/>
    <w:rsid w:val="00C161E4"/>
    <w:rsid w:val="00C16375"/>
    <w:rsid w:val="00C21DC2"/>
    <w:rsid w:val="00C221CC"/>
    <w:rsid w:val="00C226B3"/>
    <w:rsid w:val="00C22956"/>
    <w:rsid w:val="00C236D9"/>
    <w:rsid w:val="00C23B85"/>
    <w:rsid w:val="00C240C0"/>
    <w:rsid w:val="00C25081"/>
    <w:rsid w:val="00C302BE"/>
    <w:rsid w:val="00C30B3F"/>
    <w:rsid w:val="00C32649"/>
    <w:rsid w:val="00C329DC"/>
    <w:rsid w:val="00C32A55"/>
    <w:rsid w:val="00C3344C"/>
    <w:rsid w:val="00C336E1"/>
    <w:rsid w:val="00C34325"/>
    <w:rsid w:val="00C34FED"/>
    <w:rsid w:val="00C3742D"/>
    <w:rsid w:val="00C4068A"/>
    <w:rsid w:val="00C4083C"/>
    <w:rsid w:val="00C4104D"/>
    <w:rsid w:val="00C41990"/>
    <w:rsid w:val="00C41F38"/>
    <w:rsid w:val="00C4240F"/>
    <w:rsid w:val="00C42B93"/>
    <w:rsid w:val="00C44293"/>
    <w:rsid w:val="00C45201"/>
    <w:rsid w:val="00C458B2"/>
    <w:rsid w:val="00C45BBA"/>
    <w:rsid w:val="00C45F47"/>
    <w:rsid w:val="00C46606"/>
    <w:rsid w:val="00C46ABB"/>
    <w:rsid w:val="00C4760E"/>
    <w:rsid w:val="00C476F5"/>
    <w:rsid w:val="00C50891"/>
    <w:rsid w:val="00C50B79"/>
    <w:rsid w:val="00C516F1"/>
    <w:rsid w:val="00C521FA"/>
    <w:rsid w:val="00C52FAE"/>
    <w:rsid w:val="00C53B6C"/>
    <w:rsid w:val="00C545AF"/>
    <w:rsid w:val="00C54A16"/>
    <w:rsid w:val="00C5504A"/>
    <w:rsid w:val="00C552F4"/>
    <w:rsid w:val="00C55745"/>
    <w:rsid w:val="00C56482"/>
    <w:rsid w:val="00C56F34"/>
    <w:rsid w:val="00C625AF"/>
    <w:rsid w:val="00C64FF1"/>
    <w:rsid w:val="00C66184"/>
    <w:rsid w:val="00C6688B"/>
    <w:rsid w:val="00C66DDA"/>
    <w:rsid w:val="00C66E70"/>
    <w:rsid w:val="00C7073F"/>
    <w:rsid w:val="00C744A1"/>
    <w:rsid w:val="00C7497E"/>
    <w:rsid w:val="00C74B52"/>
    <w:rsid w:val="00C74FA8"/>
    <w:rsid w:val="00C755C5"/>
    <w:rsid w:val="00C769D6"/>
    <w:rsid w:val="00C76A5A"/>
    <w:rsid w:val="00C76CB5"/>
    <w:rsid w:val="00C77589"/>
    <w:rsid w:val="00C77F50"/>
    <w:rsid w:val="00C77F92"/>
    <w:rsid w:val="00C80FEA"/>
    <w:rsid w:val="00C82401"/>
    <w:rsid w:val="00C82B0D"/>
    <w:rsid w:val="00C83FA9"/>
    <w:rsid w:val="00C852FB"/>
    <w:rsid w:val="00C85F84"/>
    <w:rsid w:val="00C86DC6"/>
    <w:rsid w:val="00C872F5"/>
    <w:rsid w:val="00C8743D"/>
    <w:rsid w:val="00C9005A"/>
    <w:rsid w:val="00C91D8C"/>
    <w:rsid w:val="00C9281E"/>
    <w:rsid w:val="00C92D69"/>
    <w:rsid w:val="00C92FD2"/>
    <w:rsid w:val="00C93139"/>
    <w:rsid w:val="00C93517"/>
    <w:rsid w:val="00C93A35"/>
    <w:rsid w:val="00C941FB"/>
    <w:rsid w:val="00C943B2"/>
    <w:rsid w:val="00C949DC"/>
    <w:rsid w:val="00C96094"/>
    <w:rsid w:val="00C96ECB"/>
    <w:rsid w:val="00C973C8"/>
    <w:rsid w:val="00CA012C"/>
    <w:rsid w:val="00CA02F1"/>
    <w:rsid w:val="00CA135B"/>
    <w:rsid w:val="00CA2B44"/>
    <w:rsid w:val="00CA3969"/>
    <w:rsid w:val="00CA46E7"/>
    <w:rsid w:val="00CA4DE3"/>
    <w:rsid w:val="00CA5698"/>
    <w:rsid w:val="00CA6F36"/>
    <w:rsid w:val="00CA72B6"/>
    <w:rsid w:val="00CA7783"/>
    <w:rsid w:val="00CB0900"/>
    <w:rsid w:val="00CB2025"/>
    <w:rsid w:val="00CB20A1"/>
    <w:rsid w:val="00CB4E16"/>
    <w:rsid w:val="00CB6344"/>
    <w:rsid w:val="00CB6C8D"/>
    <w:rsid w:val="00CB7CFB"/>
    <w:rsid w:val="00CC00B7"/>
    <w:rsid w:val="00CC05E2"/>
    <w:rsid w:val="00CC0605"/>
    <w:rsid w:val="00CC0EDD"/>
    <w:rsid w:val="00CC0F9A"/>
    <w:rsid w:val="00CC21FA"/>
    <w:rsid w:val="00CC3DD8"/>
    <w:rsid w:val="00CC5B37"/>
    <w:rsid w:val="00CC6FB5"/>
    <w:rsid w:val="00CC7485"/>
    <w:rsid w:val="00CD056B"/>
    <w:rsid w:val="00CD0CCC"/>
    <w:rsid w:val="00CD1351"/>
    <w:rsid w:val="00CD2099"/>
    <w:rsid w:val="00CD246A"/>
    <w:rsid w:val="00CD328A"/>
    <w:rsid w:val="00CD4858"/>
    <w:rsid w:val="00CD4C88"/>
    <w:rsid w:val="00CD55FB"/>
    <w:rsid w:val="00CD58F9"/>
    <w:rsid w:val="00CD631C"/>
    <w:rsid w:val="00CD67B3"/>
    <w:rsid w:val="00CD71CD"/>
    <w:rsid w:val="00CD7382"/>
    <w:rsid w:val="00CE272F"/>
    <w:rsid w:val="00CE3247"/>
    <w:rsid w:val="00CE3555"/>
    <w:rsid w:val="00CE5A97"/>
    <w:rsid w:val="00CE6D5F"/>
    <w:rsid w:val="00CE703A"/>
    <w:rsid w:val="00CE70D5"/>
    <w:rsid w:val="00CE76E8"/>
    <w:rsid w:val="00CF0988"/>
    <w:rsid w:val="00CF099F"/>
    <w:rsid w:val="00CF09E0"/>
    <w:rsid w:val="00CF10E6"/>
    <w:rsid w:val="00CF1818"/>
    <w:rsid w:val="00CF2CCF"/>
    <w:rsid w:val="00CF362E"/>
    <w:rsid w:val="00CF446D"/>
    <w:rsid w:val="00CF472D"/>
    <w:rsid w:val="00CF55C5"/>
    <w:rsid w:val="00CF63E7"/>
    <w:rsid w:val="00CF6696"/>
    <w:rsid w:val="00CF781B"/>
    <w:rsid w:val="00CF79A3"/>
    <w:rsid w:val="00CF7B1A"/>
    <w:rsid w:val="00D00247"/>
    <w:rsid w:val="00D0031C"/>
    <w:rsid w:val="00D02152"/>
    <w:rsid w:val="00D03063"/>
    <w:rsid w:val="00D031B0"/>
    <w:rsid w:val="00D03F1F"/>
    <w:rsid w:val="00D04261"/>
    <w:rsid w:val="00D04D2E"/>
    <w:rsid w:val="00D04FCC"/>
    <w:rsid w:val="00D05A99"/>
    <w:rsid w:val="00D07255"/>
    <w:rsid w:val="00D0758E"/>
    <w:rsid w:val="00D0784F"/>
    <w:rsid w:val="00D07898"/>
    <w:rsid w:val="00D07A2B"/>
    <w:rsid w:val="00D105F2"/>
    <w:rsid w:val="00D10B82"/>
    <w:rsid w:val="00D12979"/>
    <w:rsid w:val="00D142B1"/>
    <w:rsid w:val="00D14CF0"/>
    <w:rsid w:val="00D15C74"/>
    <w:rsid w:val="00D15CA6"/>
    <w:rsid w:val="00D16A93"/>
    <w:rsid w:val="00D17170"/>
    <w:rsid w:val="00D17279"/>
    <w:rsid w:val="00D179EB"/>
    <w:rsid w:val="00D21004"/>
    <w:rsid w:val="00D211FC"/>
    <w:rsid w:val="00D2135B"/>
    <w:rsid w:val="00D23091"/>
    <w:rsid w:val="00D23262"/>
    <w:rsid w:val="00D2457E"/>
    <w:rsid w:val="00D247DF"/>
    <w:rsid w:val="00D24EF5"/>
    <w:rsid w:val="00D24FB3"/>
    <w:rsid w:val="00D256EC"/>
    <w:rsid w:val="00D25A83"/>
    <w:rsid w:val="00D26823"/>
    <w:rsid w:val="00D27E4E"/>
    <w:rsid w:val="00D3115E"/>
    <w:rsid w:val="00D3132A"/>
    <w:rsid w:val="00D3165D"/>
    <w:rsid w:val="00D31E76"/>
    <w:rsid w:val="00D32134"/>
    <w:rsid w:val="00D3295A"/>
    <w:rsid w:val="00D333F6"/>
    <w:rsid w:val="00D33E9E"/>
    <w:rsid w:val="00D34256"/>
    <w:rsid w:val="00D34595"/>
    <w:rsid w:val="00D3596D"/>
    <w:rsid w:val="00D35D7E"/>
    <w:rsid w:val="00D36818"/>
    <w:rsid w:val="00D379A1"/>
    <w:rsid w:val="00D40F7B"/>
    <w:rsid w:val="00D422F9"/>
    <w:rsid w:val="00D42F92"/>
    <w:rsid w:val="00D430DD"/>
    <w:rsid w:val="00D43322"/>
    <w:rsid w:val="00D43F67"/>
    <w:rsid w:val="00D445C2"/>
    <w:rsid w:val="00D450D4"/>
    <w:rsid w:val="00D45247"/>
    <w:rsid w:val="00D45EED"/>
    <w:rsid w:val="00D4675D"/>
    <w:rsid w:val="00D46F09"/>
    <w:rsid w:val="00D47CB4"/>
    <w:rsid w:val="00D5110E"/>
    <w:rsid w:val="00D529F1"/>
    <w:rsid w:val="00D53639"/>
    <w:rsid w:val="00D544B8"/>
    <w:rsid w:val="00D54712"/>
    <w:rsid w:val="00D54778"/>
    <w:rsid w:val="00D55A7E"/>
    <w:rsid w:val="00D5639F"/>
    <w:rsid w:val="00D56791"/>
    <w:rsid w:val="00D57E82"/>
    <w:rsid w:val="00D608B7"/>
    <w:rsid w:val="00D60B90"/>
    <w:rsid w:val="00D61702"/>
    <w:rsid w:val="00D62C45"/>
    <w:rsid w:val="00D62E3E"/>
    <w:rsid w:val="00D63EF7"/>
    <w:rsid w:val="00D64404"/>
    <w:rsid w:val="00D6465D"/>
    <w:rsid w:val="00D64AC7"/>
    <w:rsid w:val="00D658E4"/>
    <w:rsid w:val="00D66156"/>
    <w:rsid w:val="00D67CF2"/>
    <w:rsid w:val="00D67EA1"/>
    <w:rsid w:val="00D7056D"/>
    <w:rsid w:val="00D70F81"/>
    <w:rsid w:val="00D71549"/>
    <w:rsid w:val="00D71FB0"/>
    <w:rsid w:val="00D72C1E"/>
    <w:rsid w:val="00D73A36"/>
    <w:rsid w:val="00D75638"/>
    <w:rsid w:val="00D758D8"/>
    <w:rsid w:val="00D763EC"/>
    <w:rsid w:val="00D77680"/>
    <w:rsid w:val="00D776D1"/>
    <w:rsid w:val="00D80861"/>
    <w:rsid w:val="00D80C49"/>
    <w:rsid w:val="00D8391C"/>
    <w:rsid w:val="00D8496F"/>
    <w:rsid w:val="00D851DB"/>
    <w:rsid w:val="00D85CA5"/>
    <w:rsid w:val="00D8659F"/>
    <w:rsid w:val="00D86BC8"/>
    <w:rsid w:val="00D87362"/>
    <w:rsid w:val="00D8788C"/>
    <w:rsid w:val="00D87A82"/>
    <w:rsid w:val="00D87FC4"/>
    <w:rsid w:val="00D90F58"/>
    <w:rsid w:val="00D916B3"/>
    <w:rsid w:val="00D93951"/>
    <w:rsid w:val="00D941D9"/>
    <w:rsid w:val="00D971CC"/>
    <w:rsid w:val="00DA0EDA"/>
    <w:rsid w:val="00DA26D6"/>
    <w:rsid w:val="00DA279C"/>
    <w:rsid w:val="00DA3446"/>
    <w:rsid w:val="00DA39B3"/>
    <w:rsid w:val="00DA3BAD"/>
    <w:rsid w:val="00DA593F"/>
    <w:rsid w:val="00DA5DCE"/>
    <w:rsid w:val="00DA6273"/>
    <w:rsid w:val="00DA6384"/>
    <w:rsid w:val="00DA66C2"/>
    <w:rsid w:val="00DA6730"/>
    <w:rsid w:val="00DA678F"/>
    <w:rsid w:val="00DA7741"/>
    <w:rsid w:val="00DA7A8E"/>
    <w:rsid w:val="00DA7EC1"/>
    <w:rsid w:val="00DA7FC6"/>
    <w:rsid w:val="00DB0B9B"/>
    <w:rsid w:val="00DB10D6"/>
    <w:rsid w:val="00DB16F0"/>
    <w:rsid w:val="00DB1EF5"/>
    <w:rsid w:val="00DB288C"/>
    <w:rsid w:val="00DB2C87"/>
    <w:rsid w:val="00DB2D66"/>
    <w:rsid w:val="00DB3890"/>
    <w:rsid w:val="00DB39FE"/>
    <w:rsid w:val="00DB3A55"/>
    <w:rsid w:val="00DB5815"/>
    <w:rsid w:val="00DB63EF"/>
    <w:rsid w:val="00DB7A10"/>
    <w:rsid w:val="00DB7F9D"/>
    <w:rsid w:val="00DC07A9"/>
    <w:rsid w:val="00DC1600"/>
    <w:rsid w:val="00DC18A7"/>
    <w:rsid w:val="00DC1B2D"/>
    <w:rsid w:val="00DC2525"/>
    <w:rsid w:val="00DC2E98"/>
    <w:rsid w:val="00DC368F"/>
    <w:rsid w:val="00DC3AAE"/>
    <w:rsid w:val="00DC674E"/>
    <w:rsid w:val="00DC6E2C"/>
    <w:rsid w:val="00DC7736"/>
    <w:rsid w:val="00DC7B9E"/>
    <w:rsid w:val="00DC7F83"/>
    <w:rsid w:val="00DD24A0"/>
    <w:rsid w:val="00DD24D6"/>
    <w:rsid w:val="00DD5403"/>
    <w:rsid w:val="00DD5AB0"/>
    <w:rsid w:val="00DD76FC"/>
    <w:rsid w:val="00DE0DCE"/>
    <w:rsid w:val="00DE1336"/>
    <w:rsid w:val="00DE1CB9"/>
    <w:rsid w:val="00DE2CE1"/>
    <w:rsid w:val="00DE42DA"/>
    <w:rsid w:val="00DE4553"/>
    <w:rsid w:val="00DE491F"/>
    <w:rsid w:val="00DE5034"/>
    <w:rsid w:val="00DE53CC"/>
    <w:rsid w:val="00DE55E6"/>
    <w:rsid w:val="00DE5D78"/>
    <w:rsid w:val="00DE74FA"/>
    <w:rsid w:val="00DE75BC"/>
    <w:rsid w:val="00DE79E3"/>
    <w:rsid w:val="00DF0899"/>
    <w:rsid w:val="00DF0D8B"/>
    <w:rsid w:val="00DF198A"/>
    <w:rsid w:val="00DF1998"/>
    <w:rsid w:val="00DF1D1B"/>
    <w:rsid w:val="00DF2D36"/>
    <w:rsid w:val="00DF2FE9"/>
    <w:rsid w:val="00DF3002"/>
    <w:rsid w:val="00DF4D0A"/>
    <w:rsid w:val="00DF53C1"/>
    <w:rsid w:val="00DF58BC"/>
    <w:rsid w:val="00DF6C8A"/>
    <w:rsid w:val="00E0076D"/>
    <w:rsid w:val="00E00D66"/>
    <w:rsid w:val="00E010E8"/>
    <w:rsid w:val="00E0115D"/>
    <w:rsid w:val="00E01303"/>
    <w:rsid w:val="00E016E4"/>
    <w:rsid w:val="00E02DD5"/>
    <w:rsid w:val="00E03C60"/>
    <w:rsid w:val="00E0435F"/>
    <w:rsid w:val="00E048E3"/>
    <w:rsid w:val="00E04A7D"/>
    <w:rsid w:val="00E0512E"/>
    <w:rsid w:val="00E0655A"/>
    <w:rsid w:val="00E06BE2"/>
    <w:rsid w:val="00E06C58"/>
    <w:rsid w:val="00E0708B"/>
    <w:rsid w:val="00E11873"/>
    <w:rsid w:val="00E123CD"/>
    <w:rsid w:val="00E12D0F"/>
    <w:rsid w:val="00E135DB"/>
    <w:rsid w:val="00E1401A"/>
    <w:rsid w:val="00E146B5"/>
    <w:rsid w:val="00E15CB5"/>
    <w:rsid w:val="00E20D2B"/>
    <w:rsid w:val="00E22318"/>
    <w:rsid w:val="00E2280C"/>
    <w:rsid w:val="00E2305D"/>
    <w:rsid w:val="00E233FC"/>
    <w:rsid w:val="00E23B30"/>
    <w:rsid w:val="00E23CD7"/>
    <w:rsid w:val="00E240C3"/>
    <w:rsid w:val="00E24DC2"/>
    <w:rsid w:val="00E2553F"/>
    <w:rsid w:val="00E25958"/>
    <w:rsid w:val="00E26078"/>
    <w:rsid w:val="00E26269"/>
    <w:rsid w:val="00E262BA"/>
    <w:rsid w:val="00E26350"/>
    <w:rsid w:val="00E305E9"/>
    <w:rsid w:val="00E31ED7"/>
    <w:rsid w:val="00E339ED"/>
    <w:rsid w:val="00E35576"/>
    <w:rsid w:val="00E37F40"/>
    <w:rsid w:val="00E41E14"/>
    <w:rsid w:val="00E43E1C"/>
    <w:rsid w:val="00E4488B"/>
    <w:rsid w:val="00E44E55"/>
    <w:rsid w:val="00E45A9A"/>
    <w:rsid w:val="00E46315"/>
    <w:rsid w:val="00E46CF1"/>
    <w:rsid w:val="00E47076"/>
    <w:rsid w:val="00E47E17"/>
    <w:rsid w:val="00E50E66"/>
    <w:rsid w:val="00E52DB4"/>
    <w:rsid w:val="00E53DD5"/>
    <w:rsid w:val="00E54A6F"/>
    <w:rsid w:val="00E5577C"/>
    <w:rsid w:val="00E55877"/>
    <w:rsid w:val="00E55EFD"/>
    <w:rsid w:val="00E566F3"/>
    <w:rsid w:val="00E568F2"/>
    <w:rsid w:val="00E57D41"/>
    <w:rsid w:val="00E60145"/>
    <w:rsid w:val="00E6205A"/>
    <w:rsid w:val="00E62ACB"/>
    <w:rsid w:val="00E63094"/>
    <w:rsid w:val="00E64367"/>
    <w:rsid w:val="00E643B7"/>
    <w:rsid w:val="00E65340"/>
    <w:rsid w:val="00E65835"/>
    <w:rsid w:val="00E6677E"/>
    <w:rsid w:val="00E66B86"/>
    <w:rsid w:val="00E66EAA"/>
    <w:rsid w:val="00E66F31"/>
    <w:rsid w:val="00E72563"/>
    <w:rsid w:val="00E7279D"/>
    <w:rsid w:val="00E727D5"/>
    <w:rsid w:val="00E73C19"/>
    <w:rsid w:val="00E7495D"/>
    <w:rsid w:val="00E75258"/>
    <w:rsid w:val="00E75604"/>
    <w:rsid w:val="00E75E9E"/>
    <w:rsid w:val="00E76687"/>
    <w:rsid w:val="00E768C1"/>
    <w:rsid w:val="00E772BF"/>
    <w:rsid w:val="00E7765A"/>
    <w:rsid w:val="00E779F4"/>
    <w:rsid w:val="00E80DB8"/>
    <w:rsid w:val="00E80E2B"/>
    <w:rsid w:val="00E8102A"/>
    <w:rsid w:val="00E811AC"/>
    <w:rsid w:val="00E82721"/>
    <w:rsid w:val="00E83012"/>
    <w:rsid w:val="00E844E0"/>
    <w:rsid w:val="00E846EA"/>
    <w:rsid w:val="00E84DBC"/>
    <w:rsid w:val="00E8595E"/>
    <w:rsid w:val="00E85984"/>
    <w:rsid w:val="00E865C8"/>
    <w:rsid w:val="00E87166"/>
    <w:rsid w:val="00E87450"/>
    <w:rsid w:val="00E9196C"/>
    <w:rsid w:val="00E91C17"/>
    <w:rsid w:val="00E91D51"/>
    <w:rsid w:val="00E9231B"/>
    <w:rsid w:val="00E9252E"/>
    <w:rsid w:val="00E93C23"/>
    <w:rsid w:val="00E9534C"/>
    <w:rsid w:val="00E957DA"/>
    <w:rsid w:val="00E96FD0"/>
    <w:rsid w:val="00EA0FE0"/>
    <w:rsid w:val="00EA1C85"/>
    <w:rsid w:val="00EA249D"/>
    <w:rsid w:val="00EA39BA"/>
    <w:rsid w:val="00EA3E6C"/>
    <w:rsid w:val="00EA41C4"/>
    <w:rsid w:val="00EA5279"/>
    <w:rsid w:val="00EA5372"/>
    <w:rsid w:val="00EA748B"/>
    <w:rsid w:val="00EA75E5"/>
    <w:rsid w:val="00EA7D8D"/>
    <w:rsid w:val="00EA7EC7"/>
    <w:rsid w:val="00EA7FAC"/>
    <w:rsid w:val="00EB2524"/>
    <w:rsid w:val="00EB25B2"/>
    <w:rsid w:val="00EB3D0D"/>
    <w:rsid w:val="00EB4B4D"/>
    <w:rsid w:val="00EB4D72"/>
    <w:rsid w:val="00EB5920"/>
    <w:rsid w:val="00EB6CA9"/>
    <w:rsid w:val="00EC02A7"/>
    <w:rsid w:val="00EC0300"/>
    <w:rsid w:val="00EC08D8"/>
    <w:rsid w:val="00EC0A48"/>
    <w:rsid w:val="00EC0CDA"/>
    <w:rsid w:val="00EC1027"/>
    <w:rsid w:val="00EC2DC3"/>
    <w:rsid w:val="00EC2F46"/>
    <w:rsid w:val="00EC326A"/>
    <w:rsid w:val="00EC3EC3"/>
    <w:rsid w:val="00EC3F3B"/>
    <w:rsid w:val="00EC43D1"/>
    <w:rsid w:val="00EC4A28"/>
    <w:rsid w:val="00EC4D59"/>
    <w:rsid w:val="00EC5163"/>
    <w:rsid w:val="00EC6DAB"/>
    <w:rsid w:val="00EC7A8F"/>
    <w:rsid w:val="00ED010F"/>
    <w:rsid w:val="00ED068E"/>
    <w:rsid w:val="00ED1658"/>
    <w:rsid w:val="00ED1B01"/>
    <w:rsid w:val="00ED2D96"/>
    <w:rsid w:val="00ED303F"/>
    <w:rsid w:val="00ED327F"/>
    <w:rsid w:val="00ED3321"/>
    <w:rsid w:val="00ED3AB6"/>
    <w:rsid w:val="00ED3C15"/>
    <w:rsid w:val="00ED42F9"/>
    <w:rsid w:val="00ED49DA"/>
    <w:rsid w:val="00ED4BF4"/>
    <w:rsid w:val="00ED4CC0"/>
    <w:rsid w:val="00ED4EDC"/>
    <w:rsid w:val="00ED5951"/>
    <w:rsid w:val="00ED5DC7"/>
    <w:rsid w:val="00ED5E5B"/>
    <w:rsid w:val="00ED5F0C"/>
    <w:rsid w:val="00ED5F0F"/>
    <w:rsid w:val="00ED7F8B"/>
    <w:rsid w:val="00EE0284"/>
    <w:rsid w:val="00EE0A5B"/>
    <w:rsid w:val="00EE1E58"/>
    <w:rsid w:val="00EE320D"/>
    <w:rsid w:val="00EE3BAC"/>
    <w:rsid w:val="00EE49CD"/>
    <w:rsid w:val="00EE55F8"/>
    <w:rsid w:val="00EE605C"/>
    <w:rsid w:val="00EE7075"/>
    <w:rsid w:val="00EE7855"/>
    <w:rsid w:val="00EE7A09"/>
    <w:rsid w:val="00EF0650"/>
    <w:rsid w:val="00EF0B99"/>
    <w:rsid w:val="00EF10E7"/>
    <w:rsid w:val="00EF128B"/>
    <w:rsid w:val="00EF4769"/>
    <w:rsid w:val="00EF5472"/>
    <w:rsid w:val="00EF55DE"/>
    <w:rsid w:val="00EF63E4"/>
    <w:rsid w:val="00EF711C"/>
    <w:rsid w:val="00EF798A"/>
    <w:rsid w:val="00EF7ED2"/>
    <w:rsid w:val="00F00628"/>
    <w:rsid w:val="00F00C37"/>
    <w:rsid w:val="00F01F2B"/>
    <w:rsid w:val="00F02B78"/>
    <w:rsid w:val="00F03063"/>
    <w:rsid w:val="00F03F14"/>
    <w:rsid w:val="00F048B2"/>
    <w:rsid w:val="00F0582E"/>
    <w:rsid w:val="00F05F63"/>
    <w:rsid w:val="00F06919"/>
    <w:rsid w:val="00F06CCD"/>
    <w:rsid w:val="00F108D2"/>
    <w:rsid w:val="00F1102F"/>
    <w:rsid w:val="00F1137D"/>
    <w:rsid w:val="00F11456"/>
    <w:rsid w:val="00F11A14"/>
    <w:rsid w:val="00F11E1E"/>
    <w:rsid w:val="00F1275F"/>
    <w:rsid w:val="00F13801"/>
    <w:rsid w:val="00F1425B"/>
    <w:rsid w:val="00F142D1"/>
    <w:rsid w:val="00F14A39"/>
    <w:rsid w:val="00F14BB1"/>
    <w:rsid w:val="00F15380"/>
    <w:rsid w:val="00F156CB"/>
    <w:rsid w:val="00F16012"/>
    <w:rsid w:val="00F163A0"/>
    <w:rsid w:val="00F16771"/>
    <w:rsid w:val="00F22858"/>
    <w:rsid w:val="00F22B93"/>
    <w:rsid w:val="00F231FD"/>
    <w:rsid w:val="00F232B6"/>
    <w:rsid w:val="00F243B1"/>
    <w:rsid w:val="00F24E0C"/>
    <w:rsid w:val="00F25DA8"/>
    <w:rsid w:val="00F26071"/>
    <w:rsid w:val="00F26219"/>
    <w:rsid w:val="00F26F28"/>
    <w:rsid w:val="00F270F3"/>
    <w:rsid w:val="00F277E0"/>
    <w:rsid w:val="00F2789F"/>
    <w:rsid w:val="00F30BCC"/>
    <w:rsid w:val="00F31A4B"/>
    <w:rsid w:val="00F33234"/>
    <w:rsid w:val="00F33AC8"/>
    <w:rsid w:val="00F33E19"/>
    <w:rsid w:val="00F3413A"/>
    <w:rsid w:val="00F34C9F"/>
    <w:rsid w:val="00F34DF4"/>
    <w:rsid w:val="00F35122"/>
    <w:rsid w:val="00F35A06"/>
    <w:rsid w:val="00F36117"/>
    <w:rsid w:val="00F375DE"/>
    <w:rsid w:val="00F37E92"/>
    <w:rsid w:val="00F42FA7"/>
    <w:rsid w:val="00F43263"/>
    <w:rsid w:val="00F43FBB"/>
    <w:rsid w:val="00F440EC"/>
    <w:rsid w:val="00F450FA"/>
    <w:rsid w:val="00F45BDB"/>
    <w:rsid w:val="00F45E18"/>
    <w:rsid w:val="00F45E69"/>
    <w:rsid w:val="00F46509"/>
    <w:rsid w:val="00F46EC7"/>
    <w:rsid w:val="00F47696"/>
    <w:rsid w:val="00F5026A"/>
    <w:rsid w:val="00F50ACB"/>
    <w:rsid w:val="00F51AC4"/>
    <w:rsid w:val="00F51BE6"/>
    <w:rsid w:val="00F53079"/>
    <w:rsid w:val="00F5353E"/>
    <w:rsid w:val="00F5356F"/>
    <w:rsid w:val="00F537DD"/>
    <w:rsid w:val="00F54833"/>
    <w:rsid w:val="00F54AB4"/>
    <w:rsid w:val="00F5510B"/>
    <w:rsid w:val="00F55C15"/>
    <w:rsid w:val="00F55F8E"/>
    <w:rsid w:val="00F55FD2"/>
    <w:rsid w:val="00F56663"/>
    <w:rsid w:val="00F57733"/>
    <w:rsid w:val="00F579C7"/>
    <w:rsid w:val="00F57FC6"/>
    <w:rsid w:val="00F601E1"/>
    <w:rsid w:val="00F60FDE"/>
    <w:rsid w:val="00F612AA"/>
    <w:rsid w:val="00F63254"/>
    <w:rsid w:val="00F63409"/>
    <w:rsid w:val="00F6359D"/>
    <w:rsid w:val="00F648BC"/>
    <w:rsid w:val="00F64AE2"/>
    <w:rsid w:val="00F65186"/>
    <w:rsid w:val="00F66A0F"/>
    <w:rsid w:val="00F66BC1"/>
    <w:rsid w:val="00F678A7"/>
    <w:rsid w:val="00F71519"/>
    <w:rsid w:val="00F71C87"/>
    <w:rsid w:val="00F734DA"/>
    <w:rsid w:val="00F7386A"/>
    <w:rsid w:val="00F73CAC"/>
    <w:rsid w:val="00F749B9"/>
    <w:rsid w:val="00F74F52"/>
    <w:rsid w:val="00F75830"/>
    <w:rsid w:val="00F76112"/>
    <w:rsid w:val="00F76904"/>
    <w:rsid w:val="00F76BCD"/>
    <w:rsid w:val="00F76D84"/>
    <w:rsid w:val="00F76F2F"/>
    <w:rsid w:val="00F7774B"/>
    <w:rsid w:val="00F8008B"/>
    <w:rsid w:val="00F8113F"/>
    <w:rsid w:val="00F8124A"/>
    <w:rsid w:val="00F823DA"/>
    <w:rsid w:val="00F82928"/>
    <w:rsid w:val="00F84F18"/>
    <w:rsid w:val="00F85E77"/>
    <w:rsid w:val="00F86594"/>
    <w:rsid w:val="00F87681"/>
    <w:rsid w:val="00F8777C"/>
    <w:rsid w:val="00F9073A"/>
    <w:rsid w:val="00F9094E"/>
    <w:rsid w:val="00F90CE3"/>
    <w:rsid w:val="00F91514"/>
    <w:rsid w:val="00F94526"/>
    <w:rsid w:val="00F96158"/>
    <w:rsid w:val="00F9639D"/>
    <w:rsid w:val="00F96E68"/>
    <w:rsid w:val="00F975CF"/>
    <w:rsid w:val="00FA093B"/>
    <w:rsid w:val="00FA1C1E"/>
    <w:rsid w:val="00FA1D29"/>
    <w:rsid w:val="00FA1E00"/>
    <w:rsid w:val="00FA2D80"/>
    <w:rsid w:val="00FA3695"/>
    <w:rsid w:val="00FA3C7C"/>
    <w:rsid w:val="00FA43A9"/>
    <w:rsid w:val="00FA6C2F"/>
    <w:rsid w:val="00FA6C61"/>
    <w:rsid w:val="00FA7747"/>
    <w:rsid w:val="00FA7AB8"/>
    <w:rsid w:val="00FA7F95"/>
    <w:rsid w:val="00FB037F"/>
    <w:rsid w:val="00FB065A"/>
    <w:rsid w:val="00FB06E4"/>
    <w:rsid w:val="00FB15B0"/>
    <w:rsid w:val="00FB193A"/>
    <w:rsid w:val="00FB2971"/>
    <w:rsid w:val="00FB3695"/>
    <w:rsid w:val="00FB3A33"/>
    <w:rsid w:val="00FB4966"/>
    <w:rsid w:val="00FB4BD2"/>
    <w:rsid w:val="00FB623D"/>
    <w:rsid w:val="00FB6768"/>
    <w:rsid w:val="00FB6B97"/>
    <w:rsid w:val="00FB6BAD"/>
    <w:rsid w:val="00FB7105"/>
    <w:rsid w:val="00FB71AB"/>
    <w:rsid w:val="00FB7B1D"/>
    <w:rsid w:val="00FC1DBD"/>
    <w:rsid w:val="00FC1E2A"/>
    <w:rsid w:val="00FC41B6"/>
    <w:rsid w:val="00FC45FC"/>
    <w:rsid w:val="00FC49B8"/>
    <w:rsid w:val="00FC4E76"/>
    <w:rsid w:val="00FC591D"/>
    <w:rsid w:val="00FC6A35"/>
    <w:rsid w:val="00FC716B"/>
    <w:rsid w:val="00FD221C"/>
    <w:rsid w:val="00FD303D"/>
    <w:rsid w:val="00FD30F5"/>
    <w:rsid w:val="00FD3781"/>
    <w:rsid w:val="00FD3C69"/>
    <w:rsid w:val="00FD4240"/>
    <w:rsid w:val="00FD4CE9"/>
    <w:rsid w:val="00FD56F5"/>
    <w:rsid w:val="00FD58F7"/>
    <w:rsid w:val="00FD61BB"/>
    <w:rsid w:val="00FD6756"/>
    <w:rsid w:val="00FD7296"/>
    <w:rsid w:val="00FD7D16"/>
    <w:rsid w:val="00FE045C"/>
    <w:rsid w:val="00FE0C39"/>
    <w:rsid w:val="00FE0CA4"/>
    <w:rsid w:val="00FE144C"/>
    <w:rsid w:val="00FE24AD"/>
    <w:rsid w:val="00FE2754"/>
    <w:rsid w:val="00FE275E"/>
    <w:rsid w:val="00FE2F9F"/>
    <w:rsid w:val="00FE35C5"/>
    <w:rsid w:val="00FE360E"/>
    <w:rsid w:val="00FE3B19"/>
    <w:rsid w:val="00FE40A2"/>
    <w:rsid w:val="00FE47D8"/>
    <w:rsid w:val="00FE49EC"/>
    <w:rsid w:val="00FE4E76"/>
    <w:rsid w:val="00FE6B00"/>
    <w:rsid w:val="00FE6DDC"/>
    <w:rsid w:val="00FF2DF1"/>
    <w:rsid w:val="00FF3ECC"/>
    <w:rsid w:val="00FF4E60"/>
    <w:rsid w:val="00FF5514"/>
    <w:rsid w:val="00FF5F31"/>
    <w:rsid w:val="00FF68FA"/>
    <w:rsid w:val="00FF70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110"/>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9"/>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aliases w:val=" Знак"/>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aliases w:val=" Знак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2">
    <w:name w:val="Body Text 2"/>
    <w:basedOn w:val="a"/>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paragraph" w:styleId="ab">
    <w:name w:val="TOC Heading"/>
    <w:basedOn w:val="1"/>
    <w:next w:val="a"/>
    <w:uiPriority w:val="39"/>
    <w:semiHidden/>
    <w:unhideWhenUsed/>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E85984"/>
  </w:style>
  <w:style w:type="paragraph" w:styleId="30">
    <w:name w:val="toc 3"/>
    <w:basedOn w:val="a"/>
    <w:next w:val="a"/>
    <w:autoRedefine/>
    <w:uiPriority w:val="39"/>
    <w:unhideWhenUsed/>
    <w:rsid w:val="00E11873"/>
    <w:pPr>
      <w:tabs>
        <w:tab w:val="right" w:leader="dot" w:pos="9628"/>
      </w:tabs>
      <w:ind w:left="426"/>
    </w:pPr>
  </w:style>
  <w:style w:type="character" w:styleId="ac">
    <w:name w:val="Hyperlink"/>
    <w:uiPriority w:val="99"/>
    <w:unhideWhenUsed/>
    <w:rsid w:val="00E85984"/>
    <w:rPr>
      <w:color w:val="0000FF"/>
      <w:u w:val="single"/>
    </w:rPr>
  </w:style>
  <w:style w:type="paragraph" w:styleId="23">
    <w:name w:val="toc 2"/>
    <w:basedOn w:val="a"/>
    <w:next w:val="a"/>
    <w:autoRedefine/>
    <w:uiPriority w:val="39"/>
    <w:unhideWhenUsed/>
    <w:rsid w:val="002530F5"/>
    <w:pPr>
      <w:ind w:left="220"/>
    </w:p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4">
    <w:name w:val="Абзац списка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99"/>
    <w:unhideWhenUsed/>
    <w:rsid w:val="0094734D"/>
    <w:pPr>
      <w:spacing w:after="120"/>
    </w:pPr>
    <w:rPr>
      <w:rFonts w:cs="Times New Roman"/>
    </w:rPr>
  </w:style>
  <w:style w:type="character" w:customStyle="1" w:styleId="ae">
    <w:name w:val="Основной текст Знак"/>
    <w:link w:val="ad"/>
    <w:uiPriority w:val="99"/>
    <w:rsid w:val="0094734D"/>
    <w:rPr>
      <w:rFonts w:ascii="Calibri" w:eastAsia="Arial Unicode MS" w:hAnsi="Calibri" w:cs="Calibri"/>
      <w:color w:val="00000A"/>
      <w:kern w:val="1"/>
      <w:sz w:val="22"/>
      <w:szCs w:val="22"/>
      <w:lang w:eastAsia="en-US"/>
    </w:rPr>
  </w:style>
  <w:style w:type="paragraph" w:customStyle="1" w:styleId="af">
    <w:name w:val="Основной"/>
    <w:basedOn w:val="a"/>
    <w:link w:val="af0"/>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customStyle="1" w:styleId="af1">
    <w:name w:val="Буллит"/>
    <w:basedOn w:val="af"/>
    <w:rsid w:val="0094734D"/>
    <w:pPr>
      <w:ind w:firstLine="244"/>
    </w:pPr>
  </w:style>
  <w:style w:type="paragraph" w:styleId="af2">
    <w:name w:val="List Paragraph"/>
    <w:basedOn w:val="a"/>
    <w:uiPriority w:val="34"/>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4">
    <w:name w:val="Body Text Indent 2"/>
    <w:basedOn w:val="a"/>
    <w:link w:val="25"/>
    <w:uiPriority w:val="99"/>
    <w:semiHidden/>
    <w:unhideWhenUsed/>
    <w:rsid w:val="00561811"/>
    <w:pPr>
      <w:spacing w:after="120" w:line="480" w:lineRule="auto"/>
      <w:ind w:left="283"/>
    </w:pPr>
    <w:rPr>
      <w:rFonts w:cs="Times New Roman"/>
    </w:rPr>
  </w:style>
  <w:style w:type="character" w:customStyle="1" w:styleId="25">
    <w:name w:val="Основной текст с отступом 2 Знак"/>
    <w:link w:val="24"/>
    <w:uiPriority w:val="99"/>
    <w:semiHidden/>
    <w:rsid w:val="00561811"/>
    <w:rPr>
      <w:rFonts w:ascii="Calibri" w:eastAsia="Arial Unicode MS" w:hAnsi="Calibri" w:cs="Calibri"/>
      <w:color w:val="00000A"/>
      <w:kern w:val="1"/>
      <w:sz w:val="22"/>
      <w:szCs w:val="22"/>
      <w:lang w:eastAsia="en-US"/>
    </w:rPr>
  </w:style>
  <w:style w:type="character" w:customStyle="1" w:styleId="15">
    <w:name w:val="Сноска1"/>
    <w:rsid w:val="00561811"/>
    <w:rPr>
      <w:rFonts w:ascii="Times New Roman" w:hAnsi="Times New Roman" w:cs="Times New Roman"/>
      <w:vertAlign w:val="superscript"/>
    </w:rPr>
  </w:style>
  <w:style w:type="paragraph" w:customStyle="1" w:styleId="31">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1"/>
    <w:rsid w:val="00561811"/>
    <w:rPr>
      <w:b w:val="0"/>
      <w:bCs w:val="0"/>
    </w:rPr>
  </w:style>
  <w:style w:type="paragraph" w:customStyle="1" w:styleId="af3">
    <w:name w:val="Сноска"/>
    <w:basedOn w:val="af"/>
    <w:rsid w:val="00561811"/>
    <w:pPr>
      <w:spacing w:line="174" w:lineRule="atLeast"/>
    </w:pPr>
    <w:rPr>
      <w:sz w:val="17"/>
      <w:szCs w:val="17"/>
    </w:rPr>
  </w:style>
  <w:style w:type="paragraph" w:customStyle="1" w:styleId="af4">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5">
    <w:name w:val="header"/>
    <w:basedOn w:val="a"/>
    <w:link w:val="af6"/>
    <w:uiPriority w:val="99"/>
    <w:unhideWhenUsed/>
    <w:rsid w:val="00DC6E2C"/>
    <w:pPr>
      <w:tabs>
        <w:tab w:val="center" w:pos="4677"/>
        <w:tab w:val="right" w:pos="9355"/>
      </w:tabs>
    </w:pPr>
    <w:rPr>
      <w:rFonts w:cs="Times New Roman"/>
    </w:rPr>
  </w:style>
  <w:style w:type="character" w:customStyle="1" w:styleId="af6">
    <w:name w:val="Верхний колонтитул Знак"/>
    <w:link w:val="af5"/>
    <w:uiPriority w:val="99"/>
    <w:rsid w:val="00DC6E2C"/>
    <w:rPr>
      <w:rFonts w:ascii="Calibri" w:eastAsia="Arial Unicode MS" w:hAnsi="Calibri" w:cs="Calibri"/>
      <w:color w:val="00000A"/>
      <w:kern w:val="1"/>
      <w:sz w:val="22"/>
      <w:szCs w:val="22"/>
      <w:lang w:eastAsia="en-US"/>
    </w:rPr>
  </w:style>
  <w:style w:type="paragraph" w:styleId="af7">
    <w:name w:val="footer"/>
    <w:basedOn w:val="a"/>
    <w:link w:val="af8"/>
    <w:uiPriority w:val="99"/>
    <w:unhideWhenUsed/>
    <w:rsid w:val="00DC6E2C"/>
    <w:pPr>
      <w:tabs>
        <w:tab w:val="center" w:pos="4677"/>
        <w:tab w:val="right" w:pos="9355"/>
      </w:tabs>
    </w:pPr>
    <w:rPr>
      <w:rFonts w:cs="Times New Roman"/>
    </w:rPr>
  </w:style>
  <w:style w:type="character" w:customStyle="1" w:styleId="af8">
    <w:name w:val="Нижний колонтитул Знак"/>
    <w:link w:val="af7"/>
    <w:uiPriority w:val="99"/>
    <w:rsid w:val="00DC6E2C"/>
    <w:rPr>
      <w:rFonts w:ascii="Calibri" w:eastAsia="Arial Unicode MS" w:hAnsi="Calibri" w:cs="Calibri"/>
      <w:color w:val="00000A"/>
      <w:kern w:val="1"/>
      <w:sz w:val="22"/>
      <w:szCs w:val="22"/>
      <w:lang w:eastAsia="en-US"/>
    </w:rPr>
  </w:style>
  <w:style w:type="paragraph" w:styleId="af9">
    <w:name w:val="Balloon Text"/>
    <w:basedOn w:val="a"/>
    <w:link w:val="afa"/>
    <w:uiPriority w:val="99"/>
    <w:semiHidden/>
    <w:unhideWhenUsed/>
    <w:rsid w:val="000715F2"/>
    <w:pPr>
      <w:spacing w:after="0" w:line="240" w:lineRule="auto"/>
    </w:pPr>
    <w:rPr>
      <w:rFonts w:ascii="Segoe UI" w:hAnsi="Segoe UI" w:cs="Times New Roman"/>
      <w:sz w:val="18"/>
      <w:szCs w:val="18"/>
    </w:rPr>
  </w:style>
  <w:style w:type="character" w:customStyle="1" w:styleId="afa">
    <w:name w:val="Текст выноски Знак"/>
    <w:link w:val="af9"/>
    <w:uiPriority w:val="99"/>
    <w:semiHidden/>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b">
    <w:name w:val="No Spacing"/>
    <w:aliases w:val="основа"/>
    <w:uiPriority w:val="1"/>
    <w:qFormat/>
    <w:rsid w:val="00C769D6"/>
    <w:rPr>
      <w:rFonts w:ascii="Calibri" w:eastAsia="Calibri" w:hAnsi="Calibri"/>
      <w:sz w:val="22"/>
      <w:szCs w:val="22"/>
      <w:lang w:eastAsia="en-US"/>
    </w:rPr>
  </w:style>
  <w:style w:type="paragraph" w:customStyle="1" w:styleId="afc">
    <w:name w:val="А ОСН ТЕКСТ"/>
    <w:basedOn w:val="a"/>
    <w:link w:val="afd"/>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d">
    <w:name w:val="А ОСН ТЕКСТ Знак"/>
    <w:link w:val="afc"/>
    <w:rsid w:val="004C75A1"/>
    <w:rPr>
      <w:rFonts w:eastAsia="Arial Unicode MS"/>
      <w:caps/>
      <w:color w:val="000000"/>
      <w:kern w:val="1"/>
      <w:sz w:val="28"/>
      <w:szCs w:val="28"/>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4E6891"/>
    <w:rPr>
      <w:vertAlign w:val="superscript"/>
    </w:rPr>
  </w:style>
  <w:style w:type="paragraph" w:customStyle="1" w:styleId="afe">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7">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8">
    <w:name w:val="Текст сноски Знак1"/>
    <w:uiPriority w:val="99"/>
    <w:rsid w:val="00C001F3"/>
    <w:rPr>
      <w:caps/>
      <w:lang w:eastAsia="ar-SA"/>
    </w:rPr>
  </w:style>
  <w:style w:type="character" w:customStyle="1" w:styleId="aff">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2">
    <w:name w:val="Основной текст + Курсив3"/>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f0">
    <w:name w:val="Основной текст + Полужирный"/>
    <w:semiHidden/>
    <w:rsid w:val="0027525A"/>
    <w:rPr>
      <w:rFonts w:ascii="Century Schoolbook" w:hAnsi="Century Schoolbook"/>
      <w:b/>
      <w:bCs/>
      <w:sz w:val="24"/>
      <w:szCs w:val="24"/>
      <w:lang w:bidi="ar-SA"/>
    </w:rPr>
  </w:style>
  <w:style w:type="paragraph" w:customStyle="1" w:styleId="27">
    <w:name w:val="Абзац списка2"/>
    <w:basedOn w:val="a"/>
    <w:rsid w:val="00F26219"/>
    <w:pPr>
      <w:spacing w:after="0" w:line="360" w:lineRule="auto"/>
      <w:ind w:left="720"/>
    </w:pPr>
    <w:rPr>
      <w:rFonts w:ascii="Times New Roman" w:eastAsia="Times New Roman" w:hAnsi="Times New Roman" w:cs="Times New Roman"/>
      <w:color w:val="auto"/>
      <w:sz w:val="24"/>
      <w:szCs w:val="24"/>
      <w:lang w:eastAsia="ar-SA"/>
    </w:rPr>
  </w:style>
  <w:style w:type="character" w:styleId="aff1">
    <w:name w:val="annotation reference"/>
    <w:semiHidden/>
    <w:unhideWhenUsed/>
    <w:rsid w:val="00294286"/>
    <w:rPr>
      <w:sz w:val="16"/>
      <w:szCs w:val="16"/>
    </w:rPr>
  </w:style>
  <w:style w:type="paragraph" w:customStyle="1" w:styleId="WW-12">
    <w:name w:val="WW-????????12"/>
    <w:basedOn w:val="a"/>
    <w:uiPriority w:val="99"/>
    <w:rsid w:val="009B3ECE"/>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2">
    <w:name w:val="??????"/>
    <w:basedOn w:val="WW-12"/>
    <w:uiPriority w:val="99"/>
    <w:rsid w:val="009B3ECE"/>
    <w:pPr>
      <w:ind w:firstLine="244"/>
    </w:pPr>
  </w:style>
  <w:style w:type="character" w:customStyle="1" w:styleId="Standard0">
    <w:name w:val="Standard Знак"/>
    <w:rsid w:val="00172D7D"/>
    <w:rPr>
      <w:rFonts w:ascii="Times New Roman" w:hAnsi="Times New Roman"/>
      <w:kern w:val="3"/>
      <w:sz w:val="24"/>
      <w:szCs w:val="24"/>
      <w:lang w:bidi="ar-SA"/>
    </w:rPr>
  </w:style>
  <w:style w:type="paragraph" w:styleId="aff3">
    <w:name w:val="Block Text"/>
    <w:basedOn w:val="a"/>
    <w:semiHidden/>
    <w:rsid w:val="006D5583"/>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8">
    <w:name w:val="Без интервала2"/>
    <w:rsid w:val="00134857"/>
    <w:rPr>
      <w:rFonts w:ascii="Calibri" w:hAnsi="Calibri" w:cs="Calibri"/>
      <w:sz w:val="22"/>
      <w:szCs w:val="22"/>
      <w:lang w:eastAsia="en-US"/>
    </w:rPr>
  </w:style>
  <w:style w:type="character" w:customStyle="1" w:styleId="33">
    <w:name w:val="Основной текст + Полужирный3"/>
    <w:aliases w:val="Курсив7"/>
    <w:rsid w:val="00B8221D"/>
    <w:rPr>
      <w:rFonts w:ascii="Times New Roman" w:hAnsi="Times New Roman" w:cs="Times New Roman"/>
      <w:b/>
      <w:bCs/>
      <w:i/>
      <w:iCs/>
      <w:spacing w:val="0"/>
      <w:sz w:val="22"/>
      <w:szCs w:val="22"/>
      <w:lang w:bidi="ar-SA"/>
    </w:rPr>
  </w:style>
  <w:style w:type="character" w:customStyle="1" w:styleId="527">
    <w:name w:val="Заголовок №527"/>
    <w:rsid w:val="00B8221D"/>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B8221D"/>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547632"/>
  </w:style>
  <w:style w:type="character" w:styleId="aff4">
    <w:name w:val="Emphasis"/>
    <w:basedOn w:val="a0"/>
    <w:uiPriority w:val="20"/>
    <w:qFormat/>
    <w:rsid w:val="00727ED5"/>
    <w:rPr>
      <w:i/>
      <w:iCs/>
    </w:rPr>
  </w:style>
  <w:style w:type="paragraph" w:customStyle="1" w:styleId="21">
    <w:name w:val="Средняя сетка 21"/>
    <w:basedOn w:val="a"/>
    <w:uiPriority w:val="1"/>
    <w:qFormat/>
    <w:rsid w:val="005907AE"/>
    <w:pPr>
      <w:numPr>
        <w:numId w:val="23"/>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f0">
    <w:name w:val="Основной Знак"/>
    <w:link w:val="af"/>
    <w:rsid w:val="005907AE"/>
    <w:rPr>
      <w:rFonts w:ascii="NewtonCSanPin" w:hAnsi="NewtonCSanPin" w:cs="NewtonCSanPin"/>
      <w:color w:val="000000"/>
      <w:sz w:val="21"/>
      <w:szCs w:val="21"/>
    </w:rPr>
  </w:style>
  <w:style w:type="paragraph" w:styleId="aff5">
    <w:name w:val="Title"/>
    <w:basedOn w:val="a"/>
    <w:next w:val="a"/>
    <w:link w:val="aff6"/>
    <w:uiPriority w:val="99"/>
    <w:qFormat/>
    <w:rsid w:val="00A87299"/>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6">
    <w:name w:val="Название Знак"/>
    <w:basedOn w:val="a0"/>
    <w:link w:val="aff5"/>
    <w:uiPriority w:val="99"/>
    <w:rsid w:val="00A87299"/>
    <w:rPr>
      <w:rFonts w:ascii="Cambria" w:eastAsia="Calibri" w:hAnsi="Cambria"/>
      <w:b/>
      <w:bCs/>
      <w:kern w:val="28"/>
      <w:sz w:val="32"/>
      <w:szCs w:val="32"/>
    </w:rPr>
  </w:style>
  <w:style w:type="character" w:styleId="aff7">
    <w:name w:val="Placeholder Text"/>
    <w:basedOn w:val="a0"/>
    <w:uiPriority w:val="99"/>
    <w:semiHidden/>
    <w:rsid w:val="00A04EBB"/>
    <w:rPr>
      <w:color w:val="808080"/>
    </w:rPr>
  </w:style>
  <w:style w:type="table" w:styleId="aff8">
    <w:name w:val="Table Grid"/>
    <w:basedOn w:val="a1"/>
    <w:uiPriority w:val="59"/>
    <w:rsid w:val="00D839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56980131">
      <w:bodyDiv w:val="1"/>
      <w:marLeft w:val="0"/>
      <w:marRight w:val="0"/>
      <w:marTop w:val="0"/>
      <w:marBottom w:val="0"/>
      <w:divBdr>
        <w:top w:val="none" w:sz="0" w:space="0" w:color="auto"/>
        <w:left w:val="none" w:sz="0" w:space="0" w:color="auto"/>
        <w:bottom w:val="none" w:sz="0" w:space="0" w:color="auto"/>
        <w:right w:val="none" w:sz="0" w:space="0" w:color="auto"/>
      </w:divBdr>
      <w:divsChild>
        <w:div w:id="478769794">
          <w:marLeft w:val="0"/>
          <w:marRight w:val="0"/>
          <w:marTop w:val="0"/>
          <w:marBottom w:val="0"/>
          <w:divBdr>
            <w:top w:val="none" w:sz="0" w:space="0" w:color="auto"/>
            <w:left w:val="none" w:sz="0" w:space="0" w:color="auto"/>
            <w:bottom w:val="none" w:sz="0" w:space="0" w:color="auto"/>
            <w:right w:val="none" w:sz="0" w:space="0" w:color="auto"/>
          </w:divBdr>
        </w:div>
      </w:divsChild>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167448985">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487478937">
      <w:bodyDiv w:val="1"/>
      <w:marLeft w:val="0"/>
      <w:marRight w:val="0"/>
      <w:marTop w:val="0"/>
      <w:marBottom w:val="0"/>
      <w:divBdr>
        <w:top w:val="none" w:sz="0" w:space="0" w:color="auto"/>
        <w:left w:val="none" w:sz="0" w:space="0" w:color="auto"/>
        <w:bottom w:val="none" w:sz="0" w:space="0" w:color="auto"/>
        <w:right w:val="none" w:sz="0" w:space="0" w:color="auto"/>
      </w:divBdr>
    </w:div>
    <w:div w:id="496848663">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38333919">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760836607">
      <w:bodyDiv w:val="1"/>
      <w:marLeft w:val="0"/>
      <w:marRight w:val="0"/>
      <w:marTop w:val="0"/>
      <w:marBottom w:val="0"/>
      <w:divBdr>
        <w:top w:val="none" w:sz="0" w:space="0" w:color="auto"/>
        <w:left w:val="none" w:sz="0" w:space="0" w:color="auto"/>
        <w:bottom w:val="none" w:sz="0" w:space="0" w:color="auto"/>
        <w:right w:val="none" w:sz="0" w:space="0" w:color="auto"/>
      </w:divBdr>
    </w:div>
    <w:div w:id="782727344">
      <w:bodyDiv w:val="1"/>
      <w:marLeft w:val="0"/>
      <w:marRight w:val="0"/>
      <w:marTop w:val="0"/>
      <w:marBottom w:val="0"/>
      <w:divBdr>
        <w:top w:val="none" w:sz="0" w:space="0" w:color="auto"/>
        <w:left w:val="none" w:sz="0" w:space="0" w:color="auto"/>
        <w:bottom w:val="none" w:sz="0" w:space="0" w:color="auto"/>
        <w:right w:val="none" w:sz="0" w:space="0" w:color="auto"/>
      </w:divBdr>
      <w:divsChild>
        <w:div w:id="1290622196">
          <w:marLeft w:val="0"/>
          <w:marRight w:val="0"/>
          <w:marTop w:val="0"/>
          <w:marBottom w:val="0"/>
          <w:divBdr>
            <w:top w:val="none" w:sz="0" w:space="0" w:color="auto"/>
            <w:left w:val="none" w:sz="0" w:space="0" w:color="auto"/>
            <w:bottom w:val="none" w:sz="0" w:space="0" w:color="auto"/>
            <w:right w:val="none" w:sz="0" w:space="0" w:color="auto"/>
          </w:divBdr>
        </w:div>
      </w:divsChild>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134366085">
      <w:bodyDiv w:val="1"/>
      <w:marLeft w:val="0"/>
      <w:marRight w:val="0"/>
      <w:marTop w:val="0"/>
      <w:marBottom w:val="0"/>
      <w:divBdr>
        <w:top w:val="none" w:sz="0" w:space="0" w:color="auto"/>
        <w:left w:val="none" w:sz="0" w:space="0" w:color="auto"/>
        <w:bottom w:val="none" w:sz="0" w:space="0" w:color="auto"/>
        <w:right w:val="none" w:sz="0" w:space="0" w:color="auto"/>
      </w:divBdr>
      <w:divsChild>
        <w:div w:id="517038402">
          <w:marLeft w:val="0"/>
          <w:marRight w:val="0"/>
          <w:marTop w:val="0"/>
          <w:marBottom w:val="0"/>
          <w:divBdr>
            <w:top w:val="none" w:sz="0" w:space="0" w:color="auto"/>
            <w:left w:val="none" w:sz="0" w:space="0" w:color="auto"/>
            <w:bottom w:val="none" w:sz="0" w:space="0" w:color="auto"/>
            <w:right w:val="none" w:sz="0" w:space="0" w:color="auto"/>
          </w:divBdr>
        </w:div>
      </w:divsChild>
    </w:div>
    <w:div w:id="1215049073">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13855865">
      <w:bodyDiv w:val="1"/>
      <w:marLeft w:val="0"/>
      <w:marRight w:val="0"/>
      <w:marTop w:val="0"/>
      <w:marBottom w:val="0"/>
      <w:divBdr>
        <w:top w:val="none" w:sz="0" w:space="0" w:color="auto"/>
        <w:left w:val="none" w:sz="0" w:space="0" w:color="auto"/>
        <w:bottom w:val="none" w:sz="0" w:space="0" w:color="auto"/>
        <w:right w:val="none" w:sz="0" w:space="0" w:color="auto"/>
      </w:divBdr>
      <w:divsChild>
        <w:div w:id="2136674321">
          <w:marLeft w:val="0"/>
          <w:marRight w:val="0"/>
          <w:marTop w:val="0"/>
          <w:marBottom w:val="0"/>
          <w:divBdr>
            <w:top w:val="none" w:sz="0" w:space="0" w:color="auto"/>
            <w:left w:val="none" w:sz="0" w:space="0" w:color="auto"/>
            <w:bottom w:val="none" w:sz="0" w:space="0" w:color="auto"/>
            <w:right w:val="none" w:sz="0" w:space="0" w:color="auto"/>
          </w:divBdr>
        </w:div>
      </w:divsChild>
    </w:div>
    <w:div w:id="163089174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759250291">
      <w:bodyDiv w:val="1"/>
      <w:marLeft w:val="0"/>
      <w:marRight w:val="0"/>
      <w:marTop w:val="0"/>
      <w:marBottom w:val="0"/>
      <w:divBdr>
        <w:top w:val="none" w:sz="0" w:space="0" w:color="auto"/>
        <w:left w:val="none" w:sz="0" w:space="0" w:color="auto"/>
        <w:bottom w:val="none" w:sz="0" w:space="0" w:color="auto"/>
        <w:right w:val="none" w:sz="0" w:space="0" w:color="auto"/>
      </w:divBdr>
      <w:divsChild>
        <w:div w:id="383142072">
          <w:marLeft w:val="0"/>
          <w:marRight w:val="0"/>
          <w:marTop w:val="0"/>
          <w:marBottom w:val="0"/>
          <w:divBdr>
            <w:top w:val="none" w:sz="0" w:space="0" w:color="auto"/>
            <w:left w:val="none" w:sz="0" w:space="0" w:color="auto"/>
            <w:bottom w:val="none" w:sz="0" w:space="0" w:color="auto"/>
            <w:right w:val="none" w:sz="0" w:space="0" w:color="auto"/>
          </w:divBdr>
        </w:div>
      </w:divsChild>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pushkino09.ucoz.ru/"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79A84-C3AB-49F8-878E-5FF5A149F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1</Pages>
  <Words>43402</Words>
  <Characters>247396</Characters>
  <Application>Microsoft Office Word</Application>
  <DocSecurity>0</DocSecurity>
  <Lines>2061</Lines>
  <Paragraphs>580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290218</CharactersWithSpaces>
  <SharedDoc>false</SharedDoc>
  <HLinks>
    <vt:vector size="168" baseType="variant">
      <vt:variant>
        <vt:i4>1966131</vt:i4>
      </vt:variant>
      <vt:variant>
        <vt:i4>152</vt:i4>
      </vt:variant>
      <vt:variant>
        <vt:i4>0</vt:i4>
      </vt:variant>
      <vt:variant>
        <vt:i4>5</vt:i4>
      </vt:variant>
      <vt:variant>
        <vt:lpwstr/>
      </vt:variant>
      <vt:variant>
        <vt:lpwstr>_Toc415833137</vt:lpwstr>
      </vt:variant>
      <vt:variant>
        <vt:i4>1966131</vt:i4>
      </vt:variant>
      <vt:variant>
        <vt:i4>146</vt:i4>
      </vt:variant>
      <vt:variant>
        <vt:i4>0</vt:i4>
      </vt:variant>
      <vt:variant>
        <vt:i4>5</vt:i4>
      </vt:variant>
      <vt:variant>
        <vt:lpwstr/>
      </vt:variant>
      <vt:variant>
        <vt:lpwstr>_Toc415833136</vt:lpwstr>
      </vt:variant>
      <vt:variant>
        <vt:i4>1966131</vt:i4>
      </vt:variant>
      <vt:variant>
        <vt:i4>140</vt:i4>
      </vt:variant>
      <vt:variant>
        <vt:i4>0</vt:i4>
      </vt:variant>
      <vt:variant>
        <vt:i4>5</vt:i4>
      </vt:variant>
      <vt:variant>
        <vt:lpwstr/>
      </vt:variant>
      <vt:variant>
        <vt:lpwstr>_Toc415833135</vt:lpwstr>
      </vt:variant>
      <vt:variant>
        <vt:i4>1966131</vt:i4>
      </vt:variant>
      <vt:variant>
        <vt:i4>134</vt:i4>
      </vt:variant>
      <vt:variant>
        <vt:i4>0</vt:i4>
      </vt:variant>
      <vt:variant>
        <vt:i4>5</vt:i4>
      </vt:variant>
      <vt:variant>
        <vt:lpwstr/>
      </vt:variant>
      <vt:variant>
        <vt:lpwstr>_Toc415833134</vt:lpwstr>
      </vt:variant>
      <vt:variant>
        <vt:i4>1966131</vt:i4>
      </vt:variant>
      <vt:variant>
        <vt:i4>128</vt:i4>
      </vt:variant>
      <vt:variant>
        <vt:i4>0</vt:i4>
      </vt:variant>
      <vt:variant>
        <vt:i4>5</vt:i4>
      </vt:variant>
      <vt:variant>
        <vt:lpwstr/>
      </vt:variant>
      <vt:variant>
        <vt:lpwstr>_Toc415833133</vt:lpwstr>
      </vt:variant>
      <vt:variant>
        <vt:i4>1966131</vt:i4>
      </vt:variant>
      <vt:variant>
        <vt:i4>122</vt:i4>
      </vt:variant>
      <vt:variant>
        <vt:i4>0</vt:i4>
      </vt:variant>
      <vt:variant>
        <vt:i4>5</vt:i4>
      </vt:variant>
      <vt:variant>
        <vt:lpwstr/>
      </vt:variant>
      <vt:variant>
        <vt:lpwstr>_Toc415833132</vt:lpwstr>
      </vt:variant>
      <vt:variant>
        <vt:i4>1966131</vt:i4>
      </vt:variant>
      <vt:variant>
        <vt:i4>116</vt:i4>
      </vt:variant>
      <vt:variant>
        <vt:i4>0</vt:i4>
      </vt:variant>
      <vt:variant>
        <vt:i4>5</vt:i4>
      </vt:variant>
      <vt:variant>
        <vt:lpwstr/>
      </vt:variant>
      <vt:variant>
        <vt:lpwstr>_Toc415833131</vt:lpwstr>
      </vt:variant>
      <vt:variant>
        <vt:i4>1966131</vt:i4>
      </vt:variant>
      <vt:variant>
        <vt:i4>110</vt:i4>
      </vt:variant>
      <vt:variant>
        <vt:i4>0</vt:i4>
      </vt:variant>
      <vt:variant>
        <vt:i4>5</vt:i4>
      </vt:variant>
      <vt:variant>
        <vt:lpwstr/>
      </vt:variant>
      <vt:variant>
        <vt:lpwstr>_Toc415833130</vt:lpwstr>
      </vt:variant>
      <vt:variant>
        <vt:i4>2031667</vt:i4>
      </vt:variant>
      <vt:variant>
        <vt:i4>104</vt:i4>
      </vt:variant>
      <vt:variant>
        <vt:i4>0</vt:i4>
      </vt:variant>
      <vt:variant>
        <vt:i4>5</vt:i4>
      </vt:variant>
      <vt:variant>
        <vt:lpwstr/>
      </vt:variant>
      <vt:variant>
        <vt:lpwstr>_Toc415833129</vt:lpwstr>
      </vt:variant>
      <vt:variant>
        <vt:i4>2031667</vt:i4>
      </vt:variant>
      <vt:variant>
        <vt:i4>98</vt:i4>
      </vt:variant>
      <vt:variant>
        <vt:i4>0</vt:i4>
      </vt:variant>
      <vt:variant>
        <vt:i4>5</vt:i4>
      </vt:variant>
      <vt:variant>
        <vt:lpwstr/>
      </vt:variant>
      <vt:variant>
        <vt:lpwstr>_Toc415833128</vt:lpwstr>
      </vt:variant>
      <vt:variant>
        <vt:i4>2031667</vt:i4>
      </vt:variant>
      <vt:variant>
        <vt:i4>92</vt:i4>
      </vt:variant>
      <vt:variant>
        <vt:i4>0</vt:i4>
      </vt:variant>
      <vt:variant>
        <vt:i4>5</vt:i4>
      </vt:variant>
      <vt:variant>
        <vt:lpwstr/>
      </vt:variant>
      <vt:variant>
        <vt:lpwstr>_Toc415833127</vt:lpwstr>
      </vt:variant>
      <vt:variant>
        <vt:i4>2031667</vt:i4>
      </vt:variant>
      <vt:variant>
        <vt:i4>86</vt:i4>
      </vt:variant>
      <vt:variant>
        <vt:i4>0</vt:i4>
      </vt:variant>
      <vt:variant>
        <vt:i4>5</vt:i4>
      </vt:variant>
      <vt:variant>
        <vt:lpwstr/>
      </vt:variant>
      <vt:variant>
        <vt:lpwstr>_Toc415833126</vt:lpwstr>
      </vt:variant>
      <vt:variant>
        <vt:i4>2031667</vt:i4>
      </vt:variant>
      <vt:variant>
        <vt:i4>80</vt:i4>
      </vt:variant>
      <vt:variant>
        <vt:i4>0</vt:i4>
      </vt:variant>
      <vt:variant>
        <vt:i4>5</vt:i4>
      </vt:variant>
      <vt:variant>
        <vt:lpwstr/>
      </vt:variant>
      <vt:variant>
        <vt:lpwstr>_Toc415833125</vt:lpwstr>
      </vt:variant>
      <vt:variant>
        <vt:i4>2031667</vt:i4>
      </vt:variant>
      <vt:variant>
        <vt:i4>74</vt:i4>
      </vt:variant>
      <vt:variant>
        <vt:i4>0</vt:i4>
      </vt:variant>
      <vt:variant>
        <vt:i4>5</vt:i4>
      </vt:variant>
      <vt:variant>
        <vt:lpwstr/>
      </vt:variant>
      <vt:variant>
        <vt:lpwstr>_Toc415833124</vt:lpwstr>
      </vt:variant>
      <vt:variant>
        <vt:i4>2031667</vt:i4>
      </vt:variant>
      <vt:variant>
        <vt:i4>68</vt:i4>
      </vt:variant>
      <vt:variant>
        <vt:i4>0</vt:i4>
      </vt:variant>
      <vt:variant>
        <vt:i4>5</vt:i4>
      </vt:variant>
      <vt:variant>
        <vt:lpwstr/>
      </vt:variant>
      <vt:variant>
        <vt:lpwstr>_Toc415833123</vt:lpwstr>
      </vt:variant>
      <vt:variant>
        <vt:i4>2031667</vt:i4>
      </vt:variant>
      <vt:variant>
        <vt:i4>62</vt:i4>
      </vt:variant>
      <vt:variant>
        <vt:i4>0</vt:i4>
      </vt:variant>
      <vt:variant>
        <vt:i4>5</vt:i4>
      </vt:variant>
      <vt:variant>
        <vt:lpwstr/>
      </vt:variant>
      <vt:variant>
        <vt:lpwstr>_Toc415833122</vt:lpwstr>
      </vt:variant>
      <vt:variant>
        <vt:i4>2031667</vt:i4>
      </vt:variant>
      <vt:variant>
        <vt:i4>56</vt:i4>
      </vt:variant>
      <vt:variant>
        <vt:i4>0</vt:i4>
      </vt:variant>
      <vt:variant>
        <vt:i4>5</vt:i4>
      </vt:variant>
      <vt:variant>
        <vt:lpwstr/>
      </vt:variant>
      <vt:variant>
        <vt:lpwstr>_Toc415833121</vt:lpwstr>
      </vt:variant>
      <vt:variant>
        <vt:i4>2031667</vt:i4>
      </vt:variant>
      <vt:variant>
        <vt:i4>50</vt:i4>
      </vt:variant>
      <vt:variant>
        <vt:i4>0</vt:i4>
      </vt:variant>
      <vt:variant>
        <vt:i4>5</vt:i4>
      </vt:variant>
      <vt:variant>
        <vt:lpwstr/>
      </vt:variant>
      <vt:variant>
        <vt:lpwstr>_Toc415833120</vt:lpwstr>
      </vt:variant>
      <vt:variant>
        <vt:i4>1835059</vt:i4>
      </vt:variant>
      <vt:variant>
        <vt:i4>44</vt:i4>
      </vt:variant>
      <vt:variant>
        <vt:i4>0</vt:i4>
      </vt:variant>
      <vt:variant>
        <vt:i4>5</vt:i4>
      </vt:variant>
      <vt:variant>
        <vt:lpwstr/>
      </vt:variant>
      <vt:variant>
        <vt:lpwstr>_Toc415833119</vt:lpwstr>
      </vt:variant>
      <vt:variant>
        <vt:i4>1835059</vt:i4>
      </vt:variant>
      <vt:variant>
        <vt:i4>38</vt:i4>
      </vt:variant>
      <vt:variant>
        <vt:i4>0</vt:i4>
      </vt:variant>
      <vt:variant>
        <vt:i4>5</vt:i4>
      </vt:variant>
      <vt:variant>
        <vt:lpwstr/>
      </vt:variant>
      <vt:variant>
        <vt:lpwstr>_Toc415833118</vt:lpwstr>
      </vt:variant>
      <vt:variant>
        <vt:i4>1835059</vt:i4>
      </vt:variant>
      <vt:variant>
        <vt:i4>32</vt:i4>
      </vt:variant>
      <vt:variant>
        <vt:i4>0</vt:i4>
      </vt:variant>
      <vt:variant>
        <vt:i4>5</vt:i4>
      </vt:variant>
      <vt:variant>
        <vt:lpwstr/>
      </vt:variant>
      <vt:variant>
        <vt:lpwstr>_Toc415833117</vt:lpwstr>
      </vt:variant>
      <vt:variant>
        <vt:i4>1835059</vt:i4>
      </vt:variant>
      <vt:variant>
        <vt:i4>26</vt:i4>
      </vt:variant>
      <vt:variant>
        <vt:i4>0</vt:i4>
      </vt:variant>
      <vt:variant>
        <vt:i4>5</vt:i4>
      </vt:variant>
      <vt:variant>
        <vt:lpwstr/>
      </vt:variant>
      <vt:variant>
        <vt:lpwstr>_Toc415833116</vt:lpwstr>
      </vt:variant>
      <vt:variant>
        <vt:i4>1835059</vt:i4>
      </vt:variant>
      <vt:variant>
        <vt:i4>20</vt:i4>
      </vt:variant>
      <vt:variant>
        <vt:i4>0</vt:i4>
      </vt:variant>
      <vt:variant>
        <vt:i4>5</vt:i4>
      </vt:variant>
      <vt:variant>
        <vt:lpwstr/>
      </vt:variant>
      <vt:variant>
        <vt:lpwstr>_Toc415833115</vt:lpwstr>
      </vt:variant>
      <vt:variant>
        <vt:i4>1835059</vt:i4>
      </vt:variant>
      <vt:variant>
        <vt:i4>14</vt:i4>
      </vt:variant>
      <vt:variant>
        <vt:i4>0</vt:i4>
      </vt:variant>
      <vt:variant>
        <vt:i4>5</vt:i4>
      </vt:variant>
      <vt:variant>
        <vt:lpwstr/>
      </vt:variant>
      <vt:variant>
        <vt:lpwstr>_Toc415833114</vt:lpwstr>
      </vt:variant>
      <vt:variant>
        <vt:i4>1835059</vt:i4>
      </vt:variant>
      <vt:variant>
        <vt:i4>8</vt:i4>
      </vt:variant>
      <vt:variant>
        <vt:i4>0</vt:i4>
      </vt:variant>
      <vt:variant>
        <vt:i4>5</vt:i4>
      </vt:variant>
      <vt:variant>
        <vt:lpwstr/>
      </vt:variant>
      <vt:variant>
        <vt:lpwstr>_Toc415833113</vt:lpwstr>
      </vt:variant>
      <vt:variant>
        <vt:i4>1835059</vt:i4>
      </vt:variant>
      <vt:variant>
        <vt:i4>2</vt:i4>
      </vt:variant>
      <vt:variant>
        <vt:i4>0</vt:i4>
      </vt:variant>
      <vt:variant>
        <vt:i4>5</vt:i4>
      </vt:variant>
      <vt:variant>
        <vt:lpwstr/>
      </vt:variant>
      <vt:variant>
        <vt:lpwstr>_Toc415833112</vt:lpwstr>
      </vt:variant>
      <vt:variant>
        <vt:i4>4456527</vt:i4>
      </vt:variant>
      <vt:variant>
        <vt:i4>3</vt:i4>
      </vt:variant>
      <vt:variant>
        <vt:i4>0</vt:i4>
      </vt:variant>
      <vt:variant>
        <vt:i4>5</vt:i4>
      </vt:variant>
      <vt:variant>
        <vt:lpwstr>http://almanah.ikprao.ru/articles/almanah-5/rebenok-s-osobymi-obrazovatelnymi-potrebnostjami</vt:lpwstr>
      </vt:variant>
      <vt:variant>
        <vt:lpwstr/>
      </vt:variant>
      <vt:variant>
        <vt:i4>4456527</vt:i4>
      </vt:variant>
      <vt:variant>
        <vt:i4>0</vt:i4>
      </vt:variant>
      <vt:variant>
        <vt:i4>0</vt:i4>
      </vt:variant>
      <vt:variant>
        <vt:i4>5</vt:i4>
      </vt:variant>
      <vt:variant>
        <vt:lpwstr>http://almanah.ikprao.ru/articles/almanah-5/rebenok-s-osobymi-obrazovatelnymi-potrebnostjami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User</cp:lastModifiedBy>
  <cp:revision>17</cp:revision>
  <cp:lastPrinted>2014-04-21T11:03:00Z</cp:lastPrinted>
  <dcterms:created xsi:type="dcterms:W3CDTF">2015-12-29T08:47:00Z</dcterms:created>
  <dcterms:modified xsi:type="dcterms:W3CDTF">2020-04-23T06:24:00Z</dcterms:modified>
</cp:coreProperties>
</file>